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1AD" w:rsidRPr="00522521" w:rsidRDefault="000A01AD" w:rsidP="00522521">
      <w:pPr>
        <w:rPr>
          <w:noProof/>
        </w:rPr>
      </w:pPr>
      <w:bookmarkStart w:id="0" w:name="_GoBack"/>
      <w:bookmarkEnd w:id="0"/>
    </w:p>
    <w:p w:rsidR="000A01AD" w:rsidRPr="00522521" w:rsidRDefault="000A01AD" w:rsidP="00522521">
      <w:pPr>
        <w:outlineLvl w:val="0"/>
        <w:rPr>
          <w:sz w:val="18"/>
          <w:szCs w:val="18"/>
        </w:rPr>
      </w:pPr>
      <w:r w:rsidRPr="00522521">
        <w:rPr>
          <w:noProof/>
          <w:sz w:val="18"/>
          <w:szCs w:val="18"/>
        </w:rPr>
        <w:t xml:space="preserve">                                                                                            </w:t>
      </w:r>
      <w:r>
        <w:rPr>
          <w:noProof/>
          <w:sz w:val="18"/>
          <w:szCs w:val="18"/>
        </w:rPr>
        <w:tab/>
      </w:r>
      <w:r>
        <w:rPr>
          <w:noProof/>
          <w:sz w:val="18"/>
          <w:szCs w:val="18"/>
        </w:rPr>
        <w:tab/>
      </w:r>
      <w:r>
        <w:rPr>
          <w:noProof/>
          <w:sz w:val="18"/>
          <w:szCs w:val="18"/>
        </w:rPr>
        <w:tab/>
      </w:r>
      <w:r w:rsidRPr="00522521">
        <w:rPr>
          <w:noProof/>
          <w:sz w:val="18"/>
          <w:szCs w:val="18"/>
        </w:rPr>
        <w:t xml:space="preserve"> Zał</w:t>
      </w:r>
      <w:r>
        <w:rPr>
          <w:noProof/>
          <w:sz w:val="18"/>
          <w:szCs w:val="18"/>
        </w:rPr>
        <w:t>ącznik nr 1 do Zrządzenia Nr  332</w:t>
      </w:r>
      <w:r w:rsidRPr="00522521">
        <w:rPr>
          <w:noProof/>
          <w:sz w:val="18"/>
          <w:szCs w:val="18"/>
        </w:rPr>
        <w:t>/201</w:t>
      </w:r>
      <w:r>
        <w:rPr>
          <w:noProof/>
          <w:sz w:val="18"/>
          <w:szCs w:val="18"/>
        </w:rPr>
        <w:t>9</w:t>
      </w:r>
      <w:r w:rsidRPr="00522521">
        <w:rPr>
          <w:noProof/>
          <w:sz w:val="18"/>
          <w:szCs w:val="18"/>
        </w:rPr>
        <w:t xml:space="preserve"> </w:t>
      </w:r>
    </w:p>
    <w:p w:rsidR="000A01AD" w:rsidRPr="00522521" w:rsidRDefault="000A01AD" w:rsidP="00522521">
      <w:pPr>
        <w:outlineLvl w:val="0"/>
        <w:rPr>
          <w:sz w:val="18"/>
          <w:szCs w:val="18"/>
        </w:rPr>
      </w:pPr>
      <w:r w:rsidRPr="00522521">
        <w:rPr>
          <w:sz w:val="18"/>
          <w:szCs w:val="18"/>
        </w:rPr>
        <w:t xml:space="preserve">                                                                                                               </w:t>
      </w:r>
      <w:r>
        <w:rPr>
          <w:sz w:val="18"/>
          <w:szCs w:val="18"/>
        </w:rPr>
        <w:tab/>
      </w:r>
      <w:r w:rsidRPr="00522521">
        <w:rPr>
          <w:sz w:val="18"/>
          <w:szCs w:val="18"/>
        </w:rPr>
        <w:t xml:space="preserve"> Wójta Gminy Kamieniec Ząbkowicki</w:t>
      </w:r>
    </w:p>
    <w:p w:rsidR="000A01AD" w:rsidRPr="00522521" w:rsidRDefault="000A01AD" w:rsidP="00522521">
      <w:pPr>
        <w:outlineLvl w:val="0"/>
        <w:rPr>
          <w:sz w:val="18"/>
          <w:szCs w:val="18"/>
        </w:rPr>
      </w:pPr>
      <w:r w:rsidRPr="00522521">
        <w:rPr>
          <w:sz w:val="18"/>
          <w:szCs w:val="18"/>
        </w:rPr>
        <w:t xml:space="preserve">                                                                                                                </w:t>
      </w:r>
      <w:r>
        <w:rPr>
          <w:sz w:val="18"/>
          <w:szCs w:val="18"/>
        </w:rPr>
        <w:tab/>
        <w:t xml:space="preserve">  z dnia 22</w:t>
      </w:r>
      <w:r w:rsidRPr="00522521">
        <w:rPr>
          <w:sz w:val="18"/>
          <w:szCs w:val="18"/>
        </w:rPr>
        <w:t>.</w:t>
      </w:r>
      <w:r>
        <w:rPr>
          <w:sz w:val="18"/>
          <w:szCs w:val="18"/>
        </w:rPr>
        <w:t>10</w:t>
      </w:r>
      <w:r w:rsidRPr="00522521">
        <w:rPr>
          <w:sz w:val="18"/>
          <w:szCs w:val="18"/>
        </w:rPr>
        <w:t>.201</w:t>
      </w:r>
      <w:r>
        <w:rPr>
          <w:sz w:val="18"/>
          <w:szCs w:val="18"/>
        </w:rPr>
        <w:t>9</w:t>
      </w:r>
      <w:r w:rsidRPr="00522521">
        <w:rPr>
          <w:sz w:val="18"/>
          <w:szCs w:val="18"/>
        </w:rPr>
        <w:t xml:space="preserve"> r.</w:t>
      </w:r>
    </w:p>
    <w:p w:rsidR="000A01AD" w:rsidRPr="00522521" w:rsidRDefault="000A01AD" w:rsidP="00522521"/>
    <w:p w:rsidR="000A01AD" w:rsidRDefault="000A01AD" w:rsidP="00522521"/>
    <w:p w:rsidR="000A01AD" w:rsidRDefault="000A01AD" w:rsidP="00522521"/>
    <w:p w:rsidR="000A01AD" w:rsidRDefault="000A01AD" w:rsidP="00522521"/>
    <w:p w:rsidR="000A01AD" w:rsidRDefault="000A01AD" w:rsidP="00522521"/>
    <w:p w:rsidR="000A01AD" w:rsidRDefault="000A01AD" w:rsidP="00522521"/>
    <w:p w:rsidR="000A01AD" w:rsidRPr="00522521" w:rsidRDefault="000A01AD" w:rsidP="00522521"/>
    <w:p w:rsidR="000A01AD" w:rsidRPr="00522521" w:rsidRDefault="000A01AD" w:rsidP="00522521"/>
    <w:p w:rsidR="000A01AD" w:rsidRPr="00522521" w:rsidRDefault="005D0D7F" w:rsidP="00522521">
      <w:r>
        <w:rPr>
          <w:noProof/>
          <w:lang w:eastAsia="pl-PL"/>
        </w:rPr>
        <w:drawing>
          <wp:anchor distT="0" distB="0" distL="114300" distR="114300" simplePos="0" relativeHeight="251658240" behindDoc="0" locked="0" layoutInCell="1" allowOverlap="1">
            <wp:simplePos x="0" y="0"/>
            <wp:positionH relativeFrom="column">
              <wp:posOffset>2362200</wp:posOffset>
            </wp:positionH>
            <wp:positionV relativeFrom="paragraph">
              <wp:posOffset>33020</wp:posOffset>
            </wp:positionV>
            <wp:extent cx="1293495" cy="1420495"/>
            <wp:effectExtent l="19050" t="0" r="1905" b="0"/>
            <wp:wrapNone/>
            <wp:docPr id="2"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7"/>
                    <a:srcRect/>
                    <a:stretch>
                      <a:fillRect/>
                    </a:stretch>
                  </pic:blipFill>
                  <pic:spPr bwMode="auto">
                    <a:xfrm>
                      <a:off x="0" y="0"/>
                      <a:ext cx="1293495" cy="1420495"/>
                    </a:xfrm>
                    <a:prstGeom prst="rect">
                      <a:avLst/>
                    </a:prstGeom>
                    <a:noFill/>
                  </pic:spPr>
                </pic:pic>
              </a:graphicData>
            </a:graphic>
          </wp:anchor>
        </w:drawing>
      </w:r>
    </w:p>
    <w:p w:rsidR="000A01AD" w:rsidRPr="00522521" w:rsidRDefault="000A01AD" w:rsidP="00522521"/>
    <w:p w:rsidR="000A01AD" w:rsidRPr="00522521" w:rsidRDefault="000A01AD" w:rsidP="00522521"/>
    <w:p w:rsidR="000A01AD" w:rsidRPr="00522521" w:rsidRDefault="000A01AD" w:rsidP="00522521"/>
    <w:p w:rsidR="000A01AD" w:rsidRPr="00522521" w:rsidRDefault="000A01AD" w:rsidP="00522521"/>
    <w:p w:rsidR="000A01AD" w:rsidRPr="00522521" w:rsidRDefault="000A01AD" w:rsidP="00522521"/>
    <w:p w:rsidR="000A01AD" w:rsidRPr="00522521" w:rsidRDefault="000A01AD" w:rsidP="00522521">
      <w:pPr>
        <w:jc w:val="center"/>
        <w:rPr>
          <w:b/>
        </w:rPr>
      </w:pPr>
    </w:p>
    <w:p w:rsidR="000A01AD" w:rsidRPr="00522521" w:rsidRDefault="000A01AD" w:rsidP="00522521">
      <w:pPr>
        <w:jc w:val="center"/>
        <w:rPr>
          <w:b/>
        </w:rPr>
      </w:pPr>
    </w:p>
    <w:p w:rsidR="000A01AD" w:rsidRPr="00522521" w:rsidRDefault="000A01AD" w:rsidP="00522521">
      <w:pPr>
        <w:jc w:val="center"/>
        <w:rPr>
          <w:b/>
        </w:rPr>
      </w:pPr>
    </w:p>
    <w:p w:rsidR="000A01AD" w:rsidRPr="00522521" w:rsidRDefault="000A01AD" w:rsidP="00522521">
      <w:pPr>
        <w:jc w:val="center"/>
        <w:rPr>
          <w:b/>
        </w:rPr>
      </w:pPr>
    </w:p>
    <w:p w:rsidR="000A01AD" w:rsidRPr="00522521" w:rsidRDefault="000A01AD" w:rsidP="00522521">
      <w:pPr>
        <w:jc w:val="center"/>
        <w:outlineLvl w:val="0"/>
        <w:rPr>
          <w:b/>
          <w:sz w:val="32"/>
          <w:szCs w:val="32"/>
        </w:rPr>
      </w:pPr>
      <w:r w:rsidRPr="00522521">
        <w:rPr>
          <w:b/>
          <w:sz w:val="32"/>
          <w:szCs w:val="32"/>
        </w:rPr>
        <w:t>Informacja o stanie realizacji</w:t>
      </w:r>
    </w:p>
    <w:p w:rsidR="000A01AD" w:rsidRPr="00522521" w:rsidRDefault="000A01AD" w:rsidP="00522521">
      <w:pPr>
        <w:jc w:val="center"/>
        <w:rPr>
          <w:b/>
          <w:sz w:val="32"/>
          <w:szCs w:val="32"/>
        </w:rPr>
      </w:pPr>
      <w:r w:rsidRPr="00522521">
        <w:rPr>
          <w:b/>
          <w:sz w:val="32"/>
          <w:szCs w:val="32"/>
        </w:rPr>
        <w:t>zadań oświatowych</w:t>
      </w:r>
    </w:p>
    <w:p w:rsidR="000A01AD" w:rsidRPr="00522521" w:rsidRDefault="000A01AD" w:rsidP="00522521">
      <w:pPr>
        <w:jc w:val="center"/>
        <w:rPr>
          <w:b/>
          <w:sz w:val="32"/>
          <w:szCs w:val="32"/>
        </w:rPr>
      </w:pPr>
      <w:r w:rsidRPr="00522521">
        <w:rPr>
          <w:b/>
          <w:sz w:val="32"/>
          <w:szCs w:val="32"/>
        </w:rPr>
        <w:t>w Gminie Kamieniec Ząbkowicki</w:t>
      </w:r>
    </w:p>
    <w:p w:rsidR="000A01AD" w:rsidRPr="00522521" w:rsidRDefault="000A01AD" w:rsidP="00522521">
      <w:pPr>
        <w:jc w:val="center"/>
        <w:rPr>
          <w:b/>
          <w:sz w:val="32"/>
          <w:szCs w:val="32"/>
        </w:rPr>
      </w:pPr>
      <w:r>
        <w:rPr>
          <w:b/>
          <w:sz w:val="32"/>
          <w:szCs w:val="32"/>
        </w:rPr>
        <w:t>w roku szkolnym 2018/2019</w:t>
      </w:r>
    </w:p>
    <w:p w:rsidR="000A01AD" w:rsidRPr="00522521" w:rsidRDefault="000A01AD" w:rsidP="00522521"/>
    <w:p w:rsidR="000A01AD" w:rsidRPr="00522521" w:rsidRDefault="000A01AD" w:rsidP="00522521"/>
    <w:p w:rsidR="000A01AD" w:rsidRPr="00522521" w:rsidRDefault="000A01AD" w:rsidP="00522521"/>
    <w:p w:rsidR="000A01AD" w:rsidRPr="00522521" w:rsidRDefault="000A01AD" w:rsidP="00522521"/>
    <w:p w:rsidR="000A01AD" w:rsidRPr="00522521" w:rsidRDefault="000A01AD" w:rsidP="00522521"/>
    <w:p w:rsidR="000A01AD" w:rsidRPr="00522521" w:rsidRDefault="000A01AD" w:rsidP="00522521"/>
    <w:p w:rsidR="000A01AD" w:rsidRPr="00522521" w:rsidRDefault="000A01AD" w:rsidP="00522521">
      <w:pPr>
        <w:jc w:val="center"/>
        <w:rPr>
          <w:b/>
        </w:rPr>
      </w:pPr>
    </w:p>
    <w:p w:rsidR="000A01AD" w:rsidRPr="00522521" w:rsidRDefault="000A01AD" w:rsidP="00522521">
      <w:pPr>
        <w:jc w:val="center"/>
        <w:rPr>
          <w:b/>
        </w:rPr>
      </w:pPr>
    </w:p>
    <w:p w:rsidR="000A01AD" w:rsidRPr="00522521" w:rsidRDefault="000A01AD" w:rsidP="00522521">
      <w:pPr>
        <w:jc w:val="center"/>
        <w:rPr>
          <w:b/>
        </w:rPr>
      </w:pPr>
    </w:p>
    <w:p w:rsidR="000A01AD" w:rsidRPr="00522521" w:rsidRDefault="000A01AD" w:rsidP="00522521">
      <w:pPr>
        <w:jc w:val="center"/>
        <w:rPr>
          <w:b/>
        </w:rPr>
      </w:pPr>
    </w:p>
    <w:p w:rsidR="000A01AD" w:rsidRPr="00522521" w:rsidRDefault="000A01AD" w:rsidP="00522521">
      <w:pPr>
        <w:jc w:val="center"/>
        <w:rPr>
          <w:b/>
        </w:rPr>
      </w:pPr>
    </w:p>
    <w:p w:rsidR="000A01AD" w:rsidRPr="00522521" w:rsidRDefault="000A01AD" w:rsidP="00522521">
      <w:pPr>
        <w:jc w:val="center"/>
        <w:rPr>
          <w:b/>
        </w:rPr>
      </w:pPr>
    </w:p>
    <w:p w:rsidR="000A01AD" w:rsidRPr="00522521" w:rsidRDefault="000A01AD" w:rsidP="00522521">
      <w:pPr>
        <w:jc w:val="center"/>
        <w:rPr>
          <w:b/>
        </w:rPr>
      </w:pPr>
    </w:p>
    <w:p w:rsidR="000A01AD" w:rsidRPr="00522521" w:rsidRDefault="000A01AD" w:rsidP="00522521">
      <w:pPr>
        <w:jc w:val="center"/>
        <w:rPr>
          <w:b/>
        </w:rPr>
      </w:pPr>
    </w:p>
    <w:p w:rsidR="000A01AD" w:rsidRPr="00522521" w:rsidRDefault="000A01AD" w:rsidP="00522521">
      <w:pPr>
        <w:jc w:val="center"/>
        <w:rPr>
          <w:b/>
        </w:rPr>
      </w:pPr>
    </w:p>
    <w:p w:rsidR="000A01AD" w:rsidRPr="00522521" w:rsidRDefault="000A01AD" w:rsidP="00522521">
      <w:pPr>
        <w:jc w:val="center"/>
        <w:rPr>
          <w:b/>
        </w:rPr>
      </w:pPr>
    </w:p>
    <w:p w:rsidR="000A01AD" w:rsidRPr="00522521" w:rsidRDefault="000A01AD" w:rsidP="00522521">
      <w:pPr>
        <w:jc w:val="center"/>
        <w:rPr>
          <w:b/>
        </w:rPr>
      </w:pPr>
    </w:p>
    <w:p w:rsidR="000A01AD" w:rsidRPr="00522521" w:rsidRDefault="000A01AD" w:rsidP="00522521">
      <w:pPr>
        <w:jc w:val="center"/>
        <w:rPr>
          <w:b/>
        </w:rPr>
      </w:pPr>
    </w:p>
    <w:p w:rsidR="000A01AD" w:rsidRPr="00522521" w:rsidRDefault="000A01AD" w:rsidP="00522521">
      <w:pPr>
        <w:jc w:val="center"/>
        <w:rPr>
          <w:b/>
        </w:rPr>
      </w:pPr>
    </w:p>
    <w:p w:rsidR="000A01AD" w:rsidRPr="00522521" w:rsidRDefault="000A01AD" w:rsidP="00522521">
      <w:pPr>
        <w:jc w:val="center"/>
        <w:rPr>
          <w:b/>
        </w:rPr>
      </w:pPr>
    </w:p>
    <w:p w:rsidR="000A01AD" w:rsidRPr="00522521" w:rsidRDefault="000A01AD" w:rsidP="00522521">
      <w:pPr>
        <w:jc w:val="center"/>
        <w:outlineLvl w:val="0"/>
        <w:rPr>
          <w:b/>
        </w:rPr>
      </w:pPr>
      <w:r w:rsidRPr="00522521">
        <w:rPr>
          <w:b/>
        </w:rPr>
        <w:t>KAMIENIEC ZĄBKOWICKI</w:t>
      </w:r>
    </w:p>
    <w:p w:rsidR="000A01AD" w:rsidRPr="00522521" w:rsidRDefault="000A01AD" w:rsidP="00522521">
      <w:pPr>
        <w:pStyle w:val="NormalnyWeb"/>
        <w:spacing w:before="0" w:beforeAutospacing="0" w:after="0" w:afterAutospacing="0"/>
        <w:jc w:val="both"/>
        <w:rPr>
          <w:b/>
        </w:rPr>
      </w:pPr>
    </w:p>
    <w:p w:rsidR="000A01AD" w:rsidRPr="00522521" w:rsidRDefault="000A01AD" w:rsidP="00522521">
      <w:pPr>
        <w:pStyle w:val="NormalnyWeb"/>
        <w:spacing w:before="0" w:beforeAutospacing="0" w:after="0" w:afterAutospacing="0"/>
        <w:ind w:firstLine="708"/>
        <w:jc w:val="both"/>
      </w:pPr>
      <w:r w:rsidRPr="00522521">
        <w:lastRenderedPageBreak/>
        <w:t>Obowiązek sporządzenia i przedstawienia informacji o stanie realizacji zadań oświatowych gminy w danym roku szkolnym wynika z dyspozycji art. 11 ust. 7 ustawy z dnia 14 grudnia 2016 r. Prawo oświatowe (t.j. Dz.U. z 201</w:t>
      </w:r>
      <w:r>
        <w:t>9</w:t>
      </w:r>
      <w:r w:rsidRPr="00522521">
        <w:t xml:space="preserve"> poz. </w:t>
      </w:r>
      <w:r>
        <w:t>1148</w:t>
      </w:r>
      <w:r w:rsidRPr="00522521">
        <w:t xml:space="preserve"> z późniejszymi zmianami). </w:t>
      </w:r>
    </w:p>
    <w:p w:rsidR="000A01AD" w:rsidRPr="00522521" w:rsidRDefault="000A01AD" w:rsidP="00522521">
      <w:pPr>
        <w:pStyle w:val="NormalnyWeb"/>
        <w:spacing w:before="0" w:beforeAutospacing="0" w:after="0" w:afterAutospacing="0"/>
        <w:jc w:val="both"/>
      </w:pPr>
      <w:r w:rsidRPr="00522521">
        <w:t>W celu wywiązania się z powyższego zobowiązania ustawowego, przygotowana została niniejsza informacja na temat realizacji zadań oświatowych w Gminie Kamieniec Ząbkowicki                           z uwzględnieniem wyników sprawdzianu i egzaminów zewnętrznych w szkołach podstawowych i gimnazjum  w roku szkolnym 201</w:t>
      </w:r>
      <w:r>
        <w:t>8</w:t>
      </w:r>
      <w:r w:rsidRPr="00522521">
        <w:t>/201</w:t>
      </w:r>
      <w:r>
        <w:t>9</w:t>
      </w:r>
      <w:r w:rsidRPr="00522521">
        <w:t>.</w:t>
      </w:r>
    </w:p>
    <w:p w:rsidR="000A01AD" w:rsidRPr="00522521" w:rsidRDefault="000A01AD" w:rsidP="00522521">
      <w:pPr>
        <w:pStyle w:val="NormalnyWeb"/>
        <w:spacing w:before="0" w:beforeAutospacing="0" w:after="0" w:afterAutospacing="0"/>
        <w:jc w:val="both"/>
        <w:rPr>
          <w:color w:val="000000"/>
        </w:rPr>
      </w:pPr>
      <w:r w:rsidRPr="00522521">
        <w:rPr>
          <w:color w:val="000000"/>
        </w:rPr>
        <w:t xml:space="preserve">W ustawie </w:t>
      </w:r>
      <w:r w:rsidRPr="00522521">
        <w:rPr>
          <w:rStyle w:val="Pogrubienie"/>
          <w:color w:val="000000"/>
        </w:rPr>
        <w:t>o samorządzie gminnym</w:t>
      </w:r>
      <w:r w:rsidRPr="00522521">
        <w:rPr>
          <w:color w:val="000000"/>
        </w:rPr>
        <w:t xml:space="preserve"> zapisano, że zaspakajanie zbiorowych potrzeb wspólnoty m.in. w zakresie </w:t>
      </w:r>
      <w:r w:rsidRPr="00522521">
        <w:rPr>
          <w:b/>
          <w:color w:val="000000"/>
        </w:rPr>
        <w:t>edukacji publicznej</w:t>
      </w:r>
      <w:r w:rsidRPr="00522521">
        <w:rPr>
          <w:color w:val="000000"/>
        </w:rPr>
        <w:t xml:space="preserve"> należy do zadań własnych gminy.</w:t>
      </w:r>
    </w:p>
    <w:p w:rsidR="000A01AD" w:rsidRPr="00522521" w:rsidRDefault="000A01AD" w:rsidP="00522521">
      <w:pPr>
        <w:pStyle w:val="NormalnyWeb"/>
        <w:spacing w:before="0" w:beforeAutospacing="0" w:after="0" w:afterAutospacing="0"/>
        <w:jc w:val="both"/>
        <w:rPr>
          <w:color w:val="000000"/>
        </w:rPr>
      </w:pPr>
      <w:r w:rsidRPr="00522521">
        <w:rPr>
          <w:color w:val="000000"/>
        </w:rPr>
        <w:t xml:space="preserve">W ustawie </w:t>
      </w:r>
      <w:r w:rsidRPr="00522521">
        <w:rPr>
          <w:rStyle w:val="Pogrubienie"/>
          <w:color w:val="000000"/>
        </w:rPr>
        <w:t xml:space="preserve">Prawo oświatowe </w:t>
      </w:r>
      <w:r w:rsidRPr="00522521">
        <w:rPr>
          <w:color w:val="000000"/>
        </w:rPr>
        <w:t>ustawodawca wskazał, iż do zadań gminy należy:</w:t>
      </w:r>
    </w:p>
    <w:p w:rsidR="000A01AD" w:rsidRPr="00522521" w:rsidRDefault="000A01AD" w:rsidP="00522521">
      <w:pPr>
        <w:pStyle w:val="NormalnyWeb"/>
        <w:numPr>
          <w:ilvl w:val="0"/>
          <w:numId w:val="2"/>
        </w:numPr>
        <w:tabs>
          <w:tab w:val="clear" w:pos="1740"/>
          <w:tab w:val="num" w:pos="709"/>
        </w:tabs>
        <w:spacing w:before="0" w:beforeAutospacing="0" w:after="0" w:afterAutospacing="0"/>
        <w:ind w:left="709" w:hanging="425"/>
        <w:jc w:val="both"/>
        <w:rPr>
          <w:color w:val="000000"/>
        </w:rPr>
      </w:pPr>
      <w:r w:rsidRPr="00522521">
        <w:t>Zakładanie i prowadzenie publicznych przedszkoli, w tym z oddziałami integracyjnymi lub specjalnymi, przedszkoli integracyjnych i specjalnych oraz innych form wychowania przedszkolnego, o których mowa w art. 32 ust. 2, szkół podstawowych, w tym integracyjnych oraz z oddziałami integracyjnymi lub specjalnymi, z wyjątkiem szkół podstawowych specjalnych, szkół artystycznych oraz szkół przy zakładach karnych, szkół w zakładach poprawczych i schroniskach dla nieletnich, należy do zadań własnych gmin.</w:t>
      </w:r>
    </w:p>
    <w:p w:rsidR="000A01AD" w:rsidRPr="00522521" w:rsidRDefault="000A01AD" w:rsidP="00522521">
      <w:pPr>
        <w:pStyle w:val="NormalnyWeb"/>
        <w:numPr>
          <w:ilvl w:val="0"/>
          <w:numId w:val="2"/>
        </w:numPr>
        <w:tabs>
          <w:tab w:val="clear" w:pos="1740"/>
          <w:tab w:val="num" w:pos="709"/>
        </w:tabs>
        <w:spacing w:before="0" w:beforeAutospacing="0" w:after="0" w:afterAutospacing="0"/>
        <w:ind w:left="709" w:hanging="425"/>
        <w:jc w:val="both"/>
        <w:rPr>
          <w:color w:val="000000"/>
        </w:rPr>
      </w:pPr>
      <w:r w:rsidRPr="00522521">
        <w:t xml:space="preserve">Zapewnienie warunków działania szkoły lub placówki, w tym bezpiecznych                                       i higienicznych warunków nauki, wychowania i opieki; </w:t>
      </w:r>
    </w:p>
    <w:p w:rsidR="000A01AD" w:rsidRPr="00522521" w:rsidRDefault="000A01AD" w:rsidP="00522521">
      <w:pPr>
        <w:pStyle w:val="NormalnyWeb"/>
        <w:numPr>
          <w:ilvl w:val="0"/>
          <w:numId w:val="2"/>
        </w:numPr>
        <w:tabs>
          <w:tab w:val="clear" w:pos="1740"/>
          <w:tab w:val="num" w:pos="709"/>
        </w:tabs>
        <w:spacing w:before="0" w:beforeAutospacing="0" w:after="0" w:afterAutospacing="0"/>
        <w:ind w:left="709" w:hanging="425"/>
        <w:jc w:val="both"/>
        <w:rPr>
          <w:color w:val="000000"/>
        </w:rPr>
      </w:pPr>
      <w:r w:rsidRPr="00522521">
        <w:t>Zadania oświatowe jednostek samorządu terytorialnego są finansowane na zasadach określonych w odrębnych ustawach.</w:t>
      </w:r>
    </w:p>
    <w:p w:rsidR="000A01AD" w:rsidRPr="00522521" w:rsidRDefault="000A01AD" w:rsidP="00522521">
      <w:pPr>
        <w:pStyle w:val="NormalnyWeb"/>
        <w:numPr>
          <w:ilvl w:val="0"/>
          <w:numId w:val="2"/>
        </w:numPr>
        <w:tabs>
          <w:tab w:val="clear" w:pos="1740"/>
          <w:tab w:val="num" w:pos="709"/>
        </w:tabs>
        <w:spacing w:before="0" w:beforeAutospacing="0" w:after="0" w:afterAutospacing="0"/>
        <w:ind w:left="709" w:hanging="425"/>
        <w:jc w:val="both"/>
        <w:rPr>
          <w:color w:val="000000"/>
        </w:rPr>
      </w:pPr>
      <w:r w:rsidRPr="00522521">
        <w:t>Środki niezbędne do realizacji zadań oświatowych przedszkolach, w tym                                 na wynagrodzenia nauczycieli oraz utrzymanie szkół i placówek, są zagwarantowane w dochodach jednostek samorządu terytorialnego.</w:t>
      </w:r>
    </w:p>
    <w:p w:rsidR="000A01AD" w:rsidRPr="00692E3C" w:rsidRDefault="000A01AD" w:rsidP="00692E3C">
      <w:pPr>
        <w:pStyle w:val="NormalnyWeb"/>
        <w:numPr>
          <w:ilvl w:val="0"/>
          <w:numId w:val="2"/>
        </w:numPr>
        <w:tabs>
          <w:tab w:val="clear" w:pos="1740"/>
          <w:tab w:val="num" w:pos="709"/>
        </w:tabs>
        <w:spacing w:before="0" w:beforeAutospacing="0" w:after="0" w:afterAutospacing="0"/>
        <w:ind w:left="709" w:hanging="425"/>
        <w:jc w:val="both"/>
        <w:rPr>
          <w:rStyle w:val="Uwydatnienie"/>
          <w:i w:val="0"/>
          <w:iCs w:val="0"/>
          <w:color w:val="000000"/>
        </w:rPr>
      </w:pPr>
      <w:r w:rsidRPr="00522521">
        <w:rPr>
          <w:rStyle w:val="Uwydatnienie"/>
          <w:i w:val="0"/>
        </w:rPr>
        <w:t>Zapewnienie</w:t>
      </w:r>
      <w:r w:rsidRPr="00522521">
        <w:rPr>
          <w:i/>
        </w:rPr>
        <w:t xml:space="preserve"> </w:t>
      </w:r>
      <w:r w:rsidRPr="00522521">
        <w:t>obsługi administracyjnej, w tym prawnej, obsługi finansowej, w tym                      w zakresie wykonywania czynności i obsługi organizacyjnej szkoły lub placówki;</w:t>
      </w:r>
    </w:p>
    <w:p w:rsidR="000A01AD" w:rsidRPr="00522521" w:rsidRDefault="000A01AD" w:rsidP="00522521">
      <w:pPr>
        <w:pStyle w:val="NormalnyWeb"/>
        <w:spacing w:before="0" w:beforeAutospacing="0" w:after="0" w:afterAutospacing="0"/>
        <w:ind w:left="1740" w:hanging="1740"/>
        <w:jc w:val="both"/>
        <w:rPr>
          <w:color w:val="000000"/>
        </w:rPr>
      </w:pPr>
      <w:r w:rsidRPr="00522521">
        <w:rPr>
          <w:color w:val="000000"/>
        </w:rPr>
        <w:t xml:space="preserve">W ustawie </w:t>
      </w:r>
      <w:r w:rsidRPr="00522521">
        <w:rPr>
          <w:rStyle w:val="Pogrubienie"/>
          <w:color w:val="000000"/>
        </w:rPr>
        <w:t>Karta Nauczyciela</w:t>
      </w:r>
      <w:r w:rsidRPr="00522521">
        <w:rPr>
          <w:color w:val="000000"/>
        </w:rPr>
        <w:t>, wśród zadań gminy wymieniono m.in. następujące zadania:</w:t>
      </w:r>
    </w:p>
    <w:p w:rsidR="000A01AD" w:rsidRPr="00522521" w:rsidRDefault="000A01AD" w:rsidP="00522521">
      <w:pPr>
        <w:pStyle w:val="NormalnyWeb"/>
        <w:numPr>
          <w:ilvl w:val="0"/>
          <w:numId w:val="3"/>
        </w:numPr>
        <w:tabs>
          <w:tab w:val="clear" w:pos="1740"/>
          <w:tab w:val="num" w:pos="709"/>
        </w:tabs>
        <w:spacing w:before="0" w:beforeAutospacing="0" w:after="0" w:afterAutospacing="0"/>
        <w:ind w:left="709" w:hanging="425"/>
        <w:jc w:val="both"/>
      </w:pPr>
      <w:r w:rsidRPr="00522521">
        <w:t>zapewnienie średniego wynagrodzenia nauczycieli w poszczególnych grupach awansu zawodowego,</w:t>
      </w:r>
    </w:p>
    <w:p w:rsidR="000A01AD" w:rsidRPr="00522521" w:rsidRDefault="000A01AD" w:rsidP="00522521">
      <w:pPr>
        <w:pStyle w:val="NormalnyWeb"/>
        <w:numPr>
          <w:ilvl w:val="0"/>
          <w:numId w:val="3"/>
        </w:numPr>
        <w:tabs>
          <w:tab w:val="clear" w:pos="1740"/>
          <w:tab w:val="num" w:pos="709"/>
        </w:tabs>
        <w:spacing w:before="0" w:beforeAutospacing="0" w:after="0" w:afterAutospacing="0"/>
        <w:ind w:left="709" w:hanging="425"/>
        <w:jc w:val="both"/>
        <w:rPr>
          <w:color w:val="000000"/>
        </w:rPr>
      </w:pPr>
      <w:r w:rsidRPr="00522521">
        <w:rPr>
          <w:color w:val="000000"/>
        </w:rPr>
        <w:t>wspieranie nauczycieli w procesie dydaktyczno-wychowawczym,</w:t>
      </w:r>
    </w:p>
    <w:p w:rsidR="000A01AD" w:rsidRPr="00522521" w:rsidRDefault="000A01AD" w:rsidP="00522521">
      <w:pPr>
        <w:pStyle w:val="NormalnyWeb"/>
        <w:numPr>
          <w:ilvl w:val="0"/>
          <w:numId w:val="3"/>
        </w:numPr>
        <w:tabs>
          <w:tab w:val="clear" w:pos="1740"/>
          <w:tab w:val="num" w:pos="709"/>
        </w:tabs>
        <w:spacing w:before="0" w:beforeAutospacing="0" w:after="0" w:afterAutospacing="0"/>
        <w:ind w:left="709" w:hanging="425"/>
        <w:jc w:val="both"/>
        <w:rPr>
          <w:color w:val="000000"/>
        </w:rPr>
      </w:pPr>
      <w:r w:rsidRPr="00522521">
        <w:rPr>
          <w:color w:val="000000"/>
        </w:rPr>
        <w:t>zapewnienie środków na dokształcanie i doskonalenie zawodowe.</w:t>
      </w:r>
    </w:p>
    <w:p w:rsidR="000A01AD" w:rsidRDefault="000A01AD" w:rsidP="00522521">
      <w:pPr>
        <w:pStyle w:val="NormalnyWeb"/>
        <w:spacing w:before="0" w:beforeAutospacing="0" w:after="0" w:afterAutospacing="0"/>
        <w:jc w:val="both"/>
        <w:rPr>
          <w:color w:val="000000"/>
        </w:rPr>
      </w:pPr>
    </w:p>
    <w:p w:rsidR="000A01AD" w:rsidRPr="00522521" w:rsidRDefault="000A01AD" w:rsidP="00522521">
      <w:pPr>
        <w:pStyle w:val="NormalnyWeb"/>
        <w:spacing w:before="0" w:beforeAutospacing="0" w:after="0" w:afterAutospacing="0"/>
        <w:jc w:val="both"/>
        <w:rPr>
          <w:color w:val="000000"/>
        </w:rPr>
      </w:pPr>
      <w:r w:rsidRPr="00522521">
        <w:rPr>
          <w:color w:val="000000"/>
        </w:rPr>
        <w:t>Ponadto zadania oświ</w:t>
      </w:r>
      <w:r>
        <w:rPr>
          <w:color w:val="000000"/>
        </w:rPr>
        <w:t>atowe</w:t>
      </w:r>
      <w:r w:rsidRPr="00522521">
        <w:rPr>
          <w:color w:val="000000"/>
        </w:rPr>
        <w:t xml:space="preserve"> związane są w szczególności z obowiązkiem:</w:t>
      </w:r>
    </w:p>
    <w:p w:rsidR="000A01AD" w:rsidRPr="00522521" w:rsidRDefault="000A01AD" w:rsidP="00522521">
      <w:pPr>
        <w:widowControl w:val="0"/>
        <w:numPr>
          <w:ilvl w:val="2"/>
          <w:numId w:val="1"/>
        </w:numPr>
        <w:tabs>
          <w:tab w:val="num" w:pos="1701"/>
        </w:tabs>
        <w:ind w:hanging="361"/>
        <w:jc w:val="both"/>
        <w:rPr>
          <w:bCs/>
        </w:rPr>
      </w:pPr>
      <w:r w:rsidRPr="00522521">
        <w:rPr>
          <w:bCs/>
        </w:rPr>
        <w:t>Kontroli spełniania przez uczniów obowiązku szkolnego i obowiązki nauki.</w:t>
      </w:r>
    </w:p>
    <w:p w:rsidR="000A01AD" w:rsidRPr="00522521" w:rsidRDefault="000A01AD" w:rsidP="00522521">
      <w:pPr>
        <w:widowControl w:val="0"/>
        <w:numPr>
          <w:ilvl w:val="2"/>
          <w:numId w:val="1"/>
        </w:numPr>
        <w:tabs>
          <w:tab w:val="num" w:pos="1701"/>
        </w:tabs>
        <w:jc w:val="both"/>
        <w:rPr>
          <w:bCs/>
        </w:rPr>
      </w:pPr>
      <w:r w:rsidRPr="00522521">
        <w:rPr>
          <w:bCs/>
        </w:rPr>
        <w:t>Realizacji zadań wspierających uczniów w nauce.</w:t>
      </w:r>
    </w:p>
    <w:p w:rsidR="000A01AD" w:rsidRPr="00522521" w:rsidRDefault="000A01AD" w:rsidP="00522521">
      <w:pPr>
        <w:widowControl w:val="0"/>
        <w:numPr>
          <w:ilvl w:val="2"/>
          <w:numId w:val="1"/>
        </w:numPr>
        <w:tabs>
          <w:tab w:val="num" w:pos="1701"/>
        </w:tabs>
        <w:jc w:val="both"/>
        <w:rPr>
          <w:bCs/>
        </w:rPr>
      </w:pPr>
      <w:r w:rsidRPr="00522521">
        <w:rPr>
          <w:bCs/>
        </w:rPr>
        <w:t>Zapewnienia bezpiecznych warunków pracy i nauki.</w:t>
      </w:r>
    </w:p>
    <w:p w:rsidR="000A01AD" w:rsidRPr="00522521" w:rsidRDefault="000A01AD" w:rsidP="00522521">
      <w:pPr>
        <w:widowControl w:val="0"/>
        <w:numPr>
          <w:ilvl w:val="2"/>
          <w:numId w:val="1"/>
        </w:numPr>
        <w:tabs>
          <w:tab w:val="num" w:pos="1701"/>
        </w:tabs>
        <w:jc w:val="both"/>
        <w:rPr>
          <w:bCs/>
        </w:rPr>
      </w:pPr>
      <w:r w:rsidRPr="00522521">
        <w:rPr>
          <w:bCs/>
        </w:rPr>
        <w:t>Dbałości o bazę lokalową i dydaktyczną placówek oświatowych.</w:t>
      </w:r>
    </w:p>
    <w:p w:rsidR="000A01AD" w:rsidRPr="00522521" w:rsidRDefault="000A01AD" w:rsidP="00522521">
      <w:pPr>
        <w:widowControl w:val="0"/>
        <w:numPr>
          <w:ilvl w:val="2"/>
          <w:numId w:val="1"/>
        </w:numPr>
        <w:tabs>
          <w:tab w:val="num" w:pos="1701"/>
        </w:tabs>
        <w:jc w:val="both"/>
        <w:rPr>
          <w:bCs/>
        </w:rPr>
      </w:pPr>
      <w:r w:rsidRPr="00522521">
        <w:rPr>
          <w:bCs/>
        </w:rPr>
        <w:t>Zapewnienia dowozów uczniów do szkół i przedszkoli.</w:t>
      </w:r>
    </w:p>
    <w:p w:rsidR="000A01AD" w:rsidRPr="00522521" w:rsidRDefault="000A01AD" w:rsidP="00522521">
      <w:pPr>
        <w:widowControl w:val="0"/>
        <w:numPr>
          <w:ilvl w:val="2"/>
          <w:numId w:val="1"/>
        </w:numPr>
        <w:tabs>
          <w:tab w:val="num" w:pos="1701"/>
        </w:tabs>
        <w:jc w:val="both"/>
        <w:rPr>
          <w:bCs/>
        </w:rPr>
      </w:pPr>
      <w:r w:rsidRPr="00522521">
        <w:rPr>
          <w:bCs/>
        </w:rPr>
        <w:t>Organizacji konkursów na stanowiska dyrektorów placówek.</w:t>
      </w:r>
    </w:p>
    <w:p w:rsidR="000A01AD" w:rsidRPr="00522521" w:rsidRDefault="000A01AD" w:rsidP="00522521">
      <w:pPr>
        <w:rPr>
          <w:b/>
          <w:color w:val="000000"/>
        </w:rPr>
      </w:pPr>
    </w:p>
    <w:p w:rsidR="000A01AD" w:rsidRPr="00522521" w:rsidRDefault="000A01AD" w:rsidP="00522521">
      <w:pPr>
        <w:autoSpaceDE w:val="0"/>
        <w:jc w:val="both"/>
      </w:pPr>
      <w:r w:rsidRPr="00522521">
        <w:rPr>
          <w:b/>
        </w:rPr>
        <w:t xml:space="preserve"> </w:t>
      </w:r>
      <w:r w:rsidRPr="00522521">
        <w:t>W ramach wykonywania obowiązków wynikających z ustawy Karta Nauczyciela, zadaniem gminy jest takie ukształtowanie struktury kadrowej placówek, aby odpowiadała ona współczesnym wymogom edukacyjnym i w tym zakresie koniecznym stało się „zbudowanie” oraz stałe usprawnianie systemu wynagradzania i doskonalenia zawodowego nauczycieli.</w:t>
      </w:r>
    </w:p>
    <w:p w:rsidR="000A01AD" w:rsidRPr="00522521" w:rsidRDefault="000A01AD" w:rsidP="00522521">
      <w:pPr>
        <w:autoSpaceDE w:val="0"/>
        <w:jc w:val="both"/>
      </w:pPr>
      <w:r w:rsidRPr="00522521">
        <w:t>Przy realizacji powyższych zadań istotne znaczenie odgrywają możliwości budżetowe jednostki samorządu terytorialnego, niezależnie od zapewnionych ustawowych gwarancji otrzymywania środków finansowych na realizację zadań oświatowych.</w:t>
      </w:r>
    </w:p>
    <w:p w:rsidR="000A01AD" w:rsidRPr="00522521" w:rsidRDefault="000A01AD" w:rsidP="00522521">
      <w:pPr>
        <w:autoSpaceDE w:val="0"/>
        <w:jc w:val="both"/>
      </w:pPr>
      <w:r w:rsidRPr="00522521">
        <w:t xml:space="preserve">Szczególnie istotną rolę w polskim systemie oświaty stanowią jednostki samorządu terytorialnego, będące organami prowadzącymi dla przedszkoli, szkół podstawowych </w:t>
      </w:r>
      <w:r w:rsidRPr="00522521">
        <w:br/>
        <w:t xml:space="preserve">i w zreorganizowanych gimnazjalnych. Sposób realizacji zadań oświatowych przez </w:t>
      </w:r>
      <w:r w:rsidRPr="00522521">
        <w:lastRenderedPageBreak/>
        <w:t xml:space="preserve">poszczególne gminy ma istotne znaczenie dla jakości edukacji, jednakże ciągły niedobór „subwencji oświatowej” w kolejnych ustawach budżetowych nie sprzyja powstaniu wspomnianej jakości oświaty, jednocześnie pociągając za sobą konieczność dopłacania przez samorząd do zadań oświatowych kosztem innych zadań publicznych. Dlatego też w dziedzinie finansowania edukacji stale narasta napięcie wokół algorytmu podziału części oświatowej subwencji ogólnej, która wśród przedstawicieli samorządów wywołuje poczucie, iż subwencja ta jest zbyt niska w stosunku do zakresu zadań oświatowych przez nich wykonywanych. </w:t>
      </w:r>
    </w:p>
    <w:p w:rsidR="000A01AD" w:rsidRPr="00522521" w:rsidRDefault="000A01AD" w:rsidP="00522521">
      <w:pPr>
        <w:rPr>
          <w:b/>
          <w:u w:val="single"/>
        </w:rPr>
      </w:pPr>
    </w:p>
    <w:p w:rsidR="000A01AD" w:rsidRDefault="000A01AD" w:rsidP="00522521">
      <w:pPr>
        <w:rPr>
          <w:b/>
          <w:u w:val="single"/>
        </w:rPr>
      </w:pPr>
      <w:r w:rsidRPr="00522521">
        <w:rPr>
          <w:b/>
          <w:u w:val="single"/>
        </w:rPr>
        <w:t>Zestawienia statystyczne dotyczące organizacji nauczania  w szkołach w  roku szkolnym 201</w:t>
      </w:r>
      <w:r>
        <w:rPr>
          <w:b/>
          <w:u w:val="single"/>
        </w:rPr>
        <w:t>8</w:t>
      </w:r>
      <w:r w:rsidRPr="00522521">
        <w:rPr>
          <w:b/>
          <w:u w:val="single"/>
        </w:rPr>
        <w:t>/201</w:t>
      </w:r>
      <w:r>
        <w:rPr>
          <w:b/>
          <w:u w:val="single"/>
        </w:rPr>
        <w:t>9</w:t>
      </w:r>
    </w:p>
    <w:p w:rsidR="000A01AD" w:rsidRDefault="000A01AD" w:rsidP="00522521">
      <w:pPr>
        <w:rPr>
          <w:b/>
          <w:u w:val="single"/>
        </w:rPr>
      </w:pPr>
    </w:p>
    <w:tbl>
      <w:tblPr>
        <w:tblW w:w="9375"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49"/>
        <w:gridCol w:w="1324"/>
        <w:gridCol w:w="1113"/>
        <w:gridCol w:w="845"/>
        <w:gridCol w:w="706"/>
        <w:gridCol w:w="328"/>
        <w:gridCol w:w="314"/>
        <w:gridCol w:w="786"/>
        <w:gridCol w:w="810"/>
        <w:gridCol w:w="800"/>
      </w:tblGrid>
      <w:tr w:rsidR="000A01AD" w:rsidRPr="00124448" w:rsidTr="00340F71">
        <w:trPr>
          <w:trHeight w:val="241"/>
        </w:trPr>
        <w:tc>
          <w:tcPr>
            <w:tcW w:w="9375" w:type="dxa"/>
            <w:gridSpan w:val="10"/>
            <w:tcBorders>
              <w:top w:val="single" w:sz="12" w:space="0" w:color="auto"/>
              <w:bottom w:val="single" w:sz="12" w:space="0" w:color="auto"/>
            </w:tcBorders>
            <w:shd w:val="clear" w:color="auto" w:fill="EAF1DD"/>
          </w:tcPr>
          <w:p w:rsidR="000A01AD" w:rsidRPr="00124448" w:rsidRDefault="000A01AD" w:rsidP="00340F71">
            <w:pPr>
              <w:pStyle w:val="Akapitzlist3"/>
              <w:tabs>
                <w:tab w:val="left" w:pos="1134"/>
                <w:tab w:val="right" w:leader="dot" w:pos="9356"/>
              </w:tabs>
              <w:ind w:left="712"/>
              <w:rPr>
                <w:b/>
              </w:rPr>
            </w:pPr>
          </w:p>
          <w:p w:rsidR="000A01AD" w:rsidRPr="00124448" w:rsidRDefault="000A01AD" w:rsidP="00340F71">
            <w:pPr>
              <w:pStyle w:val="Akapitzlist3"/>
              <w:tabs>
                <w:tab w:val="left" w:pos="1134"/>
                <w:tab w:val="right" w:leader="dot" w:pos="9356"/>
              </w:tabs>
              <w:spacing w:line="360" w:lineRule="auto"/>
              <w:ind w:left="712"/>
              <w:jc w:val="center"/>
            </w:pPr>
            <w:r w:rsidRPr="00124448">
              <w:rPr>
                <w:b/>
              </w:rPr>
              <w:t>Dane statystyczne dotyczące uczniów, nauczycieli i organizacji nauczania</w:t>
            </w:r>
            <w:r>
              <w:rPr>
                <w:b/>
              </w:rPr>
              <w:t xml:space="preserve"> w Szkole Podstawowej nr 1 i. Bolesława Chrobrego w Kamieńcu Ząbkowickim</w:t>
            </w:r>
          </w:p>
        </w:tc>
      </w:tr>
      <w:tr w:rsidR="000A01AD" w:rsidRPr="00124448" w:rsidTr="0070331D">
        <w:trPr>
          <w:trHeight w:val="730"/>
        </w:trPr>
        <w:tc>
          <w:tcPr>
            <w:tcW w:w="2349" w:type="dxa"/>
            <w:tcBorders>
              <w:top w:val="single" w:sz="12" w:space="0" w:color="auto"/>
            </w:tcBorders>
          </w:tcPr>
          <w:p w:rsidR="000A01AD" w:rsidRPr="00124448" w:rsidRDefault="000A01AD" w:rsidP="00340F71">
            <w:pPr>
              <w:pStyle w:val="Akapitzlist3"/>
              <w:tabs>
                <w:tab w:val="left" w:pos="1134"/>
                <w:tab w:val="right" w:leader="dot" w:pos="9356"/>
              </w:tabs>
              <w:spacing w:line="360" w:lineRule="auto"/>
              <w:ind w:left="712"/>
              <w:rPr>
                <w:b/>
                <w:sz w:val="20"/>
                <w:szCs w:val="20"/>
              </w:rPr>
            </w:pPr>
          </w:p>
          <w:p w:rsidR="000A01AD" w:rsidRPr="00124448" w:rsidRDefault="000A01AD" w:rsidP="00340F71">
            <w:pPr>
              <w:pStyle w:val="Akapitzlist3"/>
              <w:tabs>
                <w:tab w:val="left" w:pos="1134"/>
                <w:tab w:val="right" w:leader="dot" w:pos="9356"/>
              </w:tabs>
              <w:spacing w:line="360" w:lineRule="auto"/>
              <w:ind w:left="712" w:hanging="506"/>
              <w:rPr>
                <w:b/>
                <w:sz w:val="20"/>
                <w:szCs w:val="20"/>
              </w:rPr>
            </w:pPr>
            <w:r w:rsidRPr="00124448">
              <w:rPr>
                <w:b/>
                <w:sz w:val="20"/>
                <w:szCs w:val="20"/>
              </w:rPr>
              <w:t xml:space="preserve">Uczniów ogółem </w:t>
            </w:r>
          </w:p>
        </w:tc>
        <w:tc>
          <w:tcPr>
            <w:tcW w:w="7026" w:type="dxa"/>
            <w:gridSpan w:val="9"/>
            <w:tcBorders>
              <w:top w:val="single" w:sz="12" w:space="0" w:color="auto"/>
            </w:tcBorders>
          </w:tcPr>
          <w:p w:rsidR="000A01AD" w:rsidRPr="00502650" w:rsidRDefault="000A01AD" w:rsidP="00340F71">
            <w:pPr>
              <w:pStyle w:val="Akapitzlist3"/>
              <w:tabs>
                <w:tab w:val="left" w:pos="1134"/>
                <w:tab w:val="right" w:leader="dot" w:pos="9356"/>
              </w:tabs>
              <w:ind w:left="712"/>
              <w:rPr>
                <w:b/>
                <w:color w:val="548DD4"/>
                <w:sz w:val="20"/>
                <w:szCs w:val="20"/>
              </w:rPr>
            </w:pPr>
          </w:p>
          <w:p w:rsidR="000A01AD" w:rsidRPr="00F92B54" w:rsidRDefault="000A01AD" w:rsidP="00340F71">
            <w:pPr>
              <w:pStyle w:val="Akapitzlist3"/>
              <w:tabs>
                <w:tab w:val="left" w:pos="1134"/>
                <w:tab w:val="right" w:leader="dot" w:pos="9356"/>
              </w:tabs>
              <w:ind w:left="712" w:hanging="444"/>
              <w:jc w:val="center"/>
              <w:rPr>
                <w:sz w:val="20"/>
                <w:szCs w:val="20"/>
              </w:rPr>
            </w:pPr>
            <w:r>
              <w:rPr>
                <w:b/>
                <w:sz w:val="20"/>
                <w:szCs w:val="20"/>
              </w:rPr>
              <w:t>401</w:t>
            </w:r>
          </w:p>
        </w:tc>
      </w:tr>
      <w:tr w:rsidR="000A01AD" w:rsidRPr="00124448" w:rsidTr="00340F71">
        <w:trPr>
          <w:trHeight w:val="195"/>
        </w:trPr>
        <w:tc>
          <w:tcPr>
            <w:tcW w:w="2349" w:type="dxa"/>
            <w:vMerge w:val="restart"/>
          </w:tcPr>
          <w:p w:rsidR="000A01AD" w:rsidRPr="00124448" w:rsidRDefault="000A01AD" w:rsidP="00340F71">
            <w:pPr>
              <w:pStyle w:val="Akapitzlist3"/>
              <w:tabs>
                <w:tab w:val="left" w:pos="1134"/>
                <w:tab w:val="right" w:leader="dot" w:pos="9356"/>
              </w:tabs>
              <w:spacing w:line="360" w:lineRule="auto"/>
              <w:ind w:left="712"/>
              <w:rPr>
                <w:b/>
                <w:sz w:val="20"/>
                <w:szCs w:val="20"/>
              </w:rPr>
            </w:pPr>
          </w:p>
          <w:p w:rsidR="000A01AD" w:rsidRPr="00124448" w:rsidRDefault="000A01AD" w:rsidP="00340F71">
            <w:pPr>
              <w:pStyle w:val="Akapitzlist3"/>
              <w:tabs>
                <w:tab w:val="left" w:pos="1134"/>
                <w:tab w:val="right" w:leader="dot" w:pos="9356"/>
              </w:tabs>
              <w:spacing w:line="360" w:lineRule="auto"/>
              <w:ind w:left="206"/>
              <w:rPr>
                <w:b/>
                <w:sz w:val="20"/>
                <w:szCs w:val="20"/>
              </w:rPr>
            </w:pPr>
            <w:r w:rsidRPr="00124448">
              <w:rPr>
                <w:b/>
                <w:sz w:val="20"/>
                <w:szCs w:val="20"/>
              </w:rPr>
              <w:t xml:space="preserve">Ilość oddziałów:   </w:t>
            </w:r>
            <w:r>
              <w:rPr>
                <w:b/>
                <w:sz w:val="22"/>
                <w:szCs w:val="22"/>
              </w:rPr>
              <w:t>19</w:t>
            </w:r>
          </w:p>
          <w:p w:rsidR="000A01AD" w:rsidRPr="00124448" w:rsidRDefault="000A01AD" w:rsidP="00340F71">
            <w:pPr>
              <w:pStyle w:val="Akapitzlist3"/>
              <w:tabs>
                <w:tab w:val="left" w:pos="1134"/>
                <w:tab w:val="right" w:leader="dot" w:pos="9356"/>
              </w:tabs>
              <w:spacing w:line="360" w:lineRule="auto"/>
              <w:ind w:left="712"/>
              <w:rPr>
                <w:b/>
                <w:sz w:val="20"/>
                <w:szCs w:val="20"/>
              </w:rPr>
            </w:pPr>
            <w:r>
              <w:rPr>
                <w:b/>
                <w:sz w:val="20"/>
                <w:szCs w:val="20"/>
              </w:rPr>
              <w:t>SP- 16</w:t>
            </w:r>
          </w:p>
        </w:tc>
        <w:tc>
          <w:tcPr>
            <w:tcW w:w="1324" w:type="dxa"/>
          </w:tcPr>
          <w:p w:rsidR="000A01AD" w:rsidRPr="004731D5" w:rsidRDefault="000A01AD" w:rsidP="00340F71">
            <w:pPr>
              <w:pStyle w:val="Akapitzlist3"/>
              <w:tabs>
                <w:tab w:val="left" w:pos="1134"/>
                <w:tab w:val="right" w:leader="dot" w:pos="9356"/>
              </w:tabs>
              <w:spacing w:line="360" w:lineRule="auto"/>
              <w:ind w:left="0"/>
              <w:rPr>
                <w:sz w:val="16"/>
                <w:szCs w:val="20"/>
              </w:rPr>
            </w:pPr>
          </w:p>
        </w:tc>
        <w:tc>
          <w:tcPr>
            <w:tcW w:w="1113" w:type="dxa"/>
          </w:tcPr>
          <w:p w:rsidR="000A01AD" w:rsidRPr="004731D5" w:rsidRDefault="000A01AD" w:rsidP="00340F71">
            <w:pPr>
              <w:pStyle w:val="Akapitzlist3"/>
              <w:tabs>
                <w:tab w:val="left" w:pos="1134"/>
                <w:tab w:val="right" w:leader="dot" w:pos="9356"/>
              </w:tabs>
              <w:spacing w:line="360" w:lineRule="auto"/>
              <w:ind w:left="22"/>
              <w:rPr>
                <w:sz w:val="16"/>
                <w:szCs w:val="20"/>
              </w:rPr>
            </w:pPr>
          </w:p>
        </w:tc>
        <w:tc>
          <w:tcPr>
            <w:tcW w:w="845" w:type="dxa"/>
          </w:tcPr>
          <w:p w:rsidR="000A01AD" w:rsidRPr="004731D5" w:rsidRDefault="000A01AD" w:rsidP="00340F71">
            <w:pPr>
              <w:pStyle w:val="Akapitzlist3"/>
              <w:tabs>
                <w:tab w:val="left" w:pos="1134"/>
                <w:tab w:val="right" w:leader="dot" w:pos="9356"/>
              </w:tabs>
              <w:spacing w:line="360" w:lineRule="auto"/>
              <w:ind w:left="0"/>
              <w:rPr>
                <w:sz w:val="16"/>
                <w:szCs w:val="20"/>
              </w:rPr>
            </w:pPr>
          </w:p>
        </w:tc>
        <w:tc>
          <w:tcPr>
            <w:tcW w:w="706" w:type="dxa"/>
          </w:tcPr>
          <w:p w:rsidR="000A01AD" w:rsidRPr="00F143A5" w:rsidRDefault="000A01AD" w:rsidP="00340F71">
            <w:pPr>
              <w:pStyle w:val="Akapitzlist3"/>
              <w:tabs>
                <w:tab w:val="left" w:pos="1134"/>
                <w:tab w:val="right" w:leader="dot" w:pos="9356"/>
              </w:tabs>
              <w:spacing w:line="360" w:lineRule="auto"/>
              <w:ind w:left="0"/>
              <w:rPr>
                <w:b/>
                <w:sz w:val="16"/>
                <w:szCs w:val="20"/>
              </w:rPr>
            </w:pPr>
            <w:r w:rsidRPr="00F143A5">
              <w:rPr>
                <w:b/>
                <w:sz w:val="16"/>
                <w:szCs w:val="20"/>
              </w:rPr>
              <w:t>razem</w:t>
            </w:r>
          </w:p>
        </w:tc>
        <w:tc>
          <w:tcPr>
            <w:tcW w:w="642" w:type="dxa"/>
            <w:gridSpan w:val="2"/>
          </w:tcPr>
          <w:p w:rsidR="000A01AD" w:rsidRPr="004731D5" w:rsidRDefault="000A01AD" w:rsidP="00340F71">
            <w:pPr>
              <w:pStyle w:val="Akapitzlist3"/>
              <w:tabs>
                <w:tab w:val="left" w:pos="1134"/>
                <w:tab w:val="right" w:leader="dot" w:pos="9356"/>
              </w:tabs>
              <w:spacing w:line="360" w:lineRule="auto"/>
              <w:ind w:left="0"/>
              <w:rPr>
                <w:sz w:val="16"/>
                <w:szCs w:val="20"/>
              </w:rPr>
            </w:pPr>
          </w:p>
        </w:tc>
        <w:tc>
          <w:tcPr>
            <w:tcW w:w="786" w:type="dxa"/>
          </w:tcPr>
          <w:p w:rsidR="000A01AD" w:rsidRPr="004731D5" w:rsidRDefault="000A01AD" w:rsidP="00340F71">
            <w:pPr>
              <w:pStyle w:val="Akapitzlist3"/>
              <w:tabs>
                <w:tab w:val="left" w:pos="1134"/>
                <w:tab w:val="right" w:leader="dot" w:pos="9356"/>
              </w:tabs>
              <w:spacing w:line="360" w:lineRule="auto"/>
              <w:ind w:left="0"/>
              <w:rPr>
                <w:sz w:val="16"/>
                <w:szCs w:val="20"/>
              </w:rPr>
            </w:pPr>
          </w:p>
        </w:tc>
        <w:tc>
          <w:tcPr>
            <w:tcW w:w="810" w:type="dxa"/>
          </w:tcPr>
          <w:p w:rsidR="000A01AD" w:rsidRPr="004731D5" w:rsidRDefault="000A01AD" w:rsidP="00340F71">
            <w:pPr>
              <w:pStyle w:val="Akapitzlist3"/>
              <w:tabs>
                <w:tab w:val="left" w:pos="1134"/>
                <w:tab w:val="right" w:leader="dot" w:pos="9356"/>
              </w:tabs>
              <w:spacing w:line="360" w:lineRule="auto"/>
              <w:ind w:left="0"/>
              <w:rPr>
                <w:sz w:val="16"/>
                <w:szCs w:val="20"/>
              </w:rPr>
            </w:pPr>
          </w:p>
        </w:tc>
        <w:tc>
          <w:tcPr>
            <w:tcW w:w="800" w:type="dxa"/>
          </w:tcPr>
          <w:p w:rsidR="000A01AD" w:rsidRPr="004731D5" w:rsidRDefault="000A01AD" w:rsidP="00340F71">
            <w:pPr>
              <w:pStyle w:val="Akapitzlist3"/>
              <w:tabs>
                <w:tab w:val="left" w:pos="1134"/>
                <w:tab w:val="right" w:leader="dot" w:pos="9356"/>
              </w:tabs>
              <w:spacing w:line="360" w:lineRule="auto"/>
              <w:ind w:left="0"/>
              <w:rPr>
                <w:sz w:val="16"/>
                <w:szCs w:val="20"/>
              </w:rPr>
            </w:pPr>
          </w:p>
        </w:tc>
      </w:tr>
      <w:tr w:rsidR="000A01AD" w:rsidRPr="00124448" w:rsidTr="00340F71">
        <w:trPr>
          <w:trHeight w:val="134"/>
        </w:trPr>
        <w:tc>
          <w:tcPr>
            <w:tcW w:w="2349" w:type="dxa"/>
            <w:vMerge/>
          </w:tcPr>
          <w:p w:rsidR="000A01AD" w:rsidRPr="00124448" w:rsidRDefault="000A01AD" w:rsidP="00340F71">
            <w:pPr>
              <w:pStyle w:val="Akapitzlist3"/>
              <w:tabs>
                <w:tab w:val="left" w:pos="1134"/>
                <w:tab w:val="right" w:leader="dot" w:pos="9356"/>
              </w:tabs>
              <w:spacing w:line="360" w:lineRule="auto"/>
              <w:ind w:left="712"/>
              <w:rPr>
                <w:b/>
                <w:sz w:val="20"/>
                <w:szCs w:val="20"/>
              </w:rPr>
            </w:pPr>
          </w:p>
        </w:tc>
        <w:tc>
          <w:tcPr>
            <w:tcW w:w="1324" w:type="dxa"/>
          </w:tcPr>
          <w:p w:rsidR="000A01AD" w:rsidRPr="004731D5" w:rsidRDefault="000A01AD" w:rsidP="00340F71">
            <w:pPr>
              <w:pStyle w:val="Akapitzlist3"/>
              <w:tabs>
                <w:tab w:val="left" w:pos="1134"/>
                <w:tab w:val="right" w:leader="dot" w:pos="9356"/>
              </w:tabs>
              <w:spacing w:line="360" w:lineRule="auto"/>
              <w:ind w:left="0"/>
              <w:rPr>
                <w:sz w:val="16"/>
                <w:szCs w:val="20"/>
              </w:rPr>
            </w:pPr>
            <w:r>
              <w:rPr>
                <w:sz w:val="16"/>
                <w:szCs w:val="20"/>
              </w:rPr>
              <w:t>1a - 22</w:t>
            </w:r>
          </w:p>
        </w:tc>
        <w:tc>
          <w:tcPr>
            <w:tcW w:w="1113" w:type="dxa"/>
          </w:tcPr>
          <w:p w:rsidR="000A01AD" w:rsidRPr="004731D5" w:rsidRDefault="000A01AD" w:rsidP="00340F71">
            <w:pPr>
              <w:pStyle w:val="Akapitzlist3"/>
              <w:tabs>
                <w:tab w:val="left" w:pos="1134"/>
                <w:tab w:val="right" w:leader="dot" w:pos="9356"/>
              </w:tabs>
              <w:spacing w:line="360" w:lineRule="auto"/>
              <w:ind w:left="22"/>
              <w:rPr>
                <w:sz w:val="16"/>
                <w:szCs w:val="20"/>
              </w:rPr>
            </w:pPr>
            <w:r>
              <w:rPr>
                <w:sz w:val="16"/>
                <w:szCs w:val="20"/>
              </w:rPr>
              <w:t>1b -25</w:t>
            </w:r>
          </w:p>
        </w:tc>
        <w:tc>
          <w:tcPr>
            <w:tcW w:w="845" w:type="dxa"/>
          </w:tcPr>
          <w:p w:rsidR="000A01AD" w:rsidRPr="004731D5" w:rsidRDefault="000A01AD" w:rsidP="00340F71">
            <w:pPr>
              <w:pStyle w:val="Akapitzlist3"/>
              <w:tabs>
                <w:tab w:val="left" w:pos="1134"/>
                <w:tab w:val="right" w:leader="dot" w:pos="9356"/>
              </w:tabs>
              <w:spacing w:line="360" w:lineRule="auto"/>
              <w:ind w:left="0"/>
              <w:rPr>
                <w:sz w:val="16"/>
                <w:szCs w:val="20"/>
              </w:rPr>
            </w:pPr>
            <w:r>
              <w:rPr>
                <w:sz w:val="16"/>
                <w:szCs w:val="20"/>
              </w:rPr>
              <w:t>----</w:t>
            </w:r>
          </w:p>
        </w:tc>
        <w:tc>
          <w:tcPr>
            <w:tcW w:w="706" w:type="dxa"/>
          </w:tcPr>
          <w:p w:rsidR="000A01AD" w:rsidRPr="00F143A5" w:rsidRDefault="000A01AD" w:rsidP="00340F71">
            <w:pPr>
              <w:pStyle w:val="Akapitzlist3"/>
              <w:tabs>
                <w:tab w:val="left" w:pos="1134"/>
                <w:tab w:val="right" w:leader="dot" w:pos="9356"/>
              </w:tabs>
              <w:spacing w:line="360" w:lineRule="auto"/>
              <w:ind w:left="0"/>
              <w:rPr>
                <w:b/>
                <w:sz w:val="16"/>
                <w:szCs w:val="20"/>
              </w:rPr>
            </w:pPr>
            <w:r>
              <w:rPr>
                <w:b/>
                <w:sz w:val="16"/>
                <w:szCs w:val="20"/>
              </w:rPr>
              <w:t>47</w:t>
            </w:r>
          </w:p>
        </w:tc>
        <w:tc>
          <w:tcPr>
            <w:tcW w:w="642" w:type="dxa"/>
            <w:gridSpan w:val="2"/>
          </w:tcPr>
          <w:p w:rsidR="000A01AD" w:rsidRPr="004731D5" w:rsidRDefault="000A01AD" w:rsidP="00340F71">
            <w:pPr>
              <w:pStyle w:val="Akapitzlist3"/>
              <w:tabs>
                <w:tab w:val="left" w:pos="1134"/>
                <w:tab w:val="right" w:leader="dot" w:pos="9356"/>
              </w:tabs>
              <w:spacing w:line="360" w:lineRule="auto"/>
              <w:ind w:left="0"/>
              <w:rPr>
                <w:sz w:val="16"/>
                <w:szCs w:val="20"/>
              </w:rPr>
            </w:pPr>
          </w:p>
        </w:tc>
        <w:tc>
          <w:tcPr>
            <w:tcW w:w="786" w:type="dxa"/>
          </w:tcPr>
          <w:p w:rsidR="000A01AD" w:rsidRPr="004731D5" w:rsidRDefault="000A01AD" w:rsidP="00340F71">
            <w:pPr>
              <w:pStyle w:val="Akapitzlist3"/>
              <w:tabs>
                <w:tab w:val="left" w:pos="1134"/>
                <w:tab w:val="right" w:leader="dot" w:pos="9356"/>
              </w:tabs>
              <w:spacing w:line="360" w:lineRule="auto"/>
              <w:ind w:left="0"/>
              <w:rPr>
                <w:sz w:val="16"/>
                <w:szCs w:val="20"/>
              </w:rPr>
            </w:pPr>
          </w:p>
        </w:tc>
        <w:tc>
          <w:tcPr>
            <w:tcW w:w="810" w:type="dxa"/>
          </w:tcPr>
          <w:p w:rsidR="000A01AD" w:rsidRPr="004731D5" w:rsidRDefault="000A01AD" w:rsidP="00340F71">
            <w:pPr>
              <w:pStyle w:val="Akapitzlist3"/>
              <w:tabs>
                <w:tab w:val="left" w:pos="1134"/>
                <w:tab w:val="right" w:leader="dot" w:pos="9356"/>
              </w:tabs>
              <w:spacing w:line="360" w:lineRule="auto"/>
              <w:ind w:left="0"/>
              <w:rPr>
                <w:sz w:val="16"/>
                <w:szCs w:val="20"/>
              </w:rPr>
            </w:pPr>
          </w:p>
        </w:tc>
        <w:tc>
          <w:tcPr>
            <w:tcW w:w="800" w:type="dxa"/>
          </w:tcPr>
          <w:p w:rsidR="000A01AD" w:rsidRPr="004731D5" w:rsidRDefault="000A01AD" w:rsidP="00340F71">
            <w:pPr>
              <w:pStyle w:val="Akapitzlist3"/>
              <w:tabs>
                <w:tab w:val="left" w:pos="1134"/>
                <w:tab w:val="right" w:leader="dot" w:pos="9356"/>
              </w:tabs>
              <w:spacing w:line="360" w:lineRule="auto"/>
              <w:ind w:left="0"/>
              <w:rPr>
                <w:sz w:val="16"/>
                <w:szCs w:val="20"/>
              </w:rPr>
            </w:pPr>
          </w:p>
        </w:tc>
      </w:tr>
      <w:tr w:rsidR="000A01AD" w:rsidRPr="00124448" w:rsidTr="00340F71">
        <w:trPr>
          <w:trHeight w:val="195"/>
        </w:trPr>
        <w:tc>
          <w:tcPr>
            <w:tcW w:w="2349" w:type="dxa"/>
            <w:vMerge/>
          </w:tcPr>
          <w:p w:rsidR="000A01AD" w:rsidRPr="00124448" w:rsidRDefault="000A01AD" w:rsidP="00340F71">
            <w:pPr>
              <w:pStyle w:val="Akapitzlist3"/>
              <w:tabs>
                <w:tab w:val="left" w:pos="1134"/>
                <w:tab w:val="right" w:leader="dot" w:pos="9356"/>
              </w:tabs>
              <w:spacing w:line="360" w:lineRule="auto"/>
              <w:ind w:left="712"/>
              <w:rPr>
                <w:b/>
                <w:sz w:val="20"/>
                <w:szCs w:val="20"/>
              </w:rPr>
            </w:pPr>
          </w:p>
        </w:tc>
        <w:tc>
          <w:tcPr>
            <w:tcW w:w="1324" w:type="dxa"/>
          </w:tcPr>
          <w:p w:rsidR="000A01AD" w:rsidRPr="004731D5" w:rsidRDefault="000A01AD" w:rsidP="00340F71">
            <w:pPr>
              <w:pStyle w:val="Akapitzlist3"/>
              <w:tabs>
                <w:tab w:val="left" w:pos="1134"/>
                <w:tab w:val="right" w:leader="dot" w:pos="9356"/>
              </w:tabs>
              <w:spacing w:line="360" w:lineRule="auto"/>
              <w:ind w:left="0"/>
              <w:rPr>
                <w:sz w:val="16"/>
                <w:szCs w:val="20"/>
              </w:rPr>
            </w:pPr>
            <w:r>
              <w:rPr>
                <w:sz w:val="16"/>
                <w:szCs w:val="20"/>
              </w:rPr>
              <w:t>2 a- 21</w:t>
            </w:r>
          </w:p>
        </w:tc>
        <w:tc>
          <w:tcPr>
            <w:tcW w:w="1113" w:type="dxa"/>
          </w:tcPr>
          <w:p w:rsidR="000A01AD" w:rsidRPr="004731D5" w:rsidRDefault="000A01AD" w:rsidP="00340F71">
            <w:pPr>
              <w:pStyle w:val="Akapitzlist3"/>
              <w:tabs>
                <w:tab w:val="left" w:pos="1134"/>
                <w:tab w:val="right" w:leader="dot" w:pos="9356"/>
              </w:tabs>
              <w:spacing w:line="360" w:lineRule="auto"/>
              <w:ind w:left="22"/>
              <w:rPr>
                <w:sz w:val="16"/>
                <w:szCs w:val="20"/>
              </w:rPr>
            </w:pPr>
            <w:r>
              <w:rPr>
                <w:sz w:val="16"/>
                <w:szCs w:val="20"/>
              </w:rPr>
              <w:t>2b-18</w:t>
            </w:r>
          </w:p>
        </w:tc>
        <w:tc>
          <w:tcPr>
            <w:tcW w:w="845" w:type="dxa"/>
          </w:tcPr>
          <w:p w:rsidR="000A01AD" w:rsidRPr="004731D5" w:rsidRDefault="000A01AD" w:rsidP="00340F71">
            <w:pPr>
              <w:pStyle w:val="Akapitzlist3"/>
              <w:tabs>
                <w:tab w:val="left" w:pos="1134"/>
                <w:tab w:val="right" w:leader="dot" w:pos="9356"/>
              </w:tabs>
              <w:spacing w:line="360" w:lineRule="auto"/>
              <w:ind w:left="0"/>
              <w:rPr>
                <w:sz w:val="16"/>
                <w:szCs w:val="20"/>
              </w:rPr>
            </w:pPr>
            <w:r>
              <w:rPr>
                <w:sz w:val="16"/>
                <w:szCs w:val="20"/>
              </w:rPr>
              <w:t>------</w:t>
            </w:r>
          </w:p>
        </w:tc>
        <w:tc>
          <w:tcPr>
            <w:tcW w:w="706" w:type="dxa"/>
          </w:tcPr>
          <w:p w:rsidR="000A01AD" w:rsidRPr="00F143A5" w:rsidRDefault="000A01AD" w:rsidP="00340F71">
            <w:pPr>
              <w:pStyle w:val="Akapitzlist3"/>
              <w:tabs>
                <w:tab w:val="left" w:pos="1134"/>
                <w:tab w:val="right" w:leader="dot" w:pos="9356"/>
              </w:tabs>
              <w:spacing w:line="360" w:lineRule="auto"/>
              <w:ind w:left="0"/>
              <w:rPr>
                <w:b/>
                <w:sz w:val="16"/>
                <w:szCs w:val="20"/>
              </w:rPr>
            </w:pPr>
            <w:r>
              <w:rPr>
                <w:b/>
                <w:sz w:val="16"/>
                <w:szCs w:val="20"/>
              </w:rPr>
              <w:t>39</w:t>
            </w:r>
          </w:p>
        </w:tc>
        <w:tc>
          <w:tcPr>
            <w:tcW w:w="642" w:type="dxa"/>
            <w:gridSpan w:val="2"/>
          </w:tcPr>
          <w:p w:rsidR="000A01AD" w:rsidRPr="004731D5" w:rsidRDefault="000A01AD" w:rsidP="00340F71">
            <w:pPr>
              <w:pStyle w:val="Akapitzlist3"/>
              <w:tabs>
                <w:tab w:val="left" w:pos="1134"/>
                <w:tab w:val="right" w:leader="dot" w:pos="9356"/>
              </w:tabs>
              <w:spacing w:line="360" w:lineRule="auto"/>
              <w:ind w:left="0"/>
              <w:rPr>
                <w:sz w:val="16"/>
                <w:szCs w:val="20"/>
              </w:rPr>
            </w:pPr>
          </w:p>
        </w:tc>
        <w:tc>
          <w:tcPr>
            <w:tcW w:w="786" w:type="dxa"/>
          </w:tcPr>
          <w:p w:rsidR="000A01AD" w:rsidRPr="004731D5" w:rsidRDefault="000A01AD" w:rsidP="00340F71">
            <w:pPr>
              <w:pStyle w:val="Akapitzlist3"/>
              <w:tabs>
                <w:tab w:val="left" w:pos="1134"/>
                <w:tab w:val="right" w:leader="dot" w:pos="9356"/>
              </w:tabs>
              <w:spacing w:line="360" w:lineRule="auto"/>
              <w:ind w:left="0"/>
              <w:rPr>
                <w:sz w:val="16"/>
                <w:szCs w:val="20"/>
              </w:rPr>
            </w:pPr>
          </w:p>
        </w:tc>
        <w:tc>
          <w:tcPr>
            <w:tcW w:w="810" w:type="dxa"/>
          </w:tcPr>
          <w:p w:rsidR="000A01AD" w:rsidRPr="004731D5" w:rsidRDefault="000A01AD" w:rsidP="00340F71">
            <w:pPr>
              <w:pStyle w:val="Akapitzlist3"/>
              <w:tabs>
                <w:tab w:val="left" w:pos="1134"/>
                <w:tab w:val="right" w:leader="dot" w:pos="9356"/>
              </w:tabs>
              <w:spacing w:line="360" w:lineRule="auto"/>
              <w:ind w:left="-35"/>
              <w:rPr>
                <w:sz w:val="16"/>
                <w:szCs w:val="20"/>
              </w:rPr>
            </w:pPr>
          </w:p>
        </w:tc>
        <w:tc>
          <w:tcPr>
            <w:tcW w:w="800" w:type="dxa"/>
          </w:tcPr>
          <w:p w:rsidR="000A01AD" w:rsidRPr="004731D5" w:rsidRDefault="000A01AD" w:rsidP="00340F71">
            <w:pPr>
              <w:pStyle w:val="Akapitzlist3"/>
              <w:tabs>
                <w:tab w:val="left" w:pos="1134"/>
                <w:tab w:val="right" w:leader="dot" w:pos="9356"/>
              </w:tabs>
              <w:spacing w:line="360" w:lineRule="auto"/>
              <w:ind w:left="0"/>
              <w:rPr>
                <w:sz w:val="16"/>
                <w:szCs w:val="20"/>
              </w:rPr>
            </w:pPr>
          </w:p>
        </w:tc>
      </w:tr>
      <w:tr w:rsidR="000A01AD" w:rsidRPr="00124448" w:rsidTr="00340F71">
        <w:trPr>
          <w:trHeight w:val="285"/>
        </w:trPr>
        <w:tc>
          <w:tcPr>
            <w:tcW w:w="2349" w:type="dxa"/>
            <w:vMerge/>
          </w:tcPr>
          <w:p w:rsidR="000A01AD" w:rsidRPr="00124448" w:rsidRDefault="000A01AD" w:rsidP="00340F71">
            <w:pPr>
              <w:pStyle w:val="Akapitzlist3"/>
              <w:tabs>
                <w:tab w:val="left" w:pos="1134"/>
                <w:tab w:val="right" w:leader="dot" w:pos="9356"/>
              </w:tabs>
              <w:spacing w:line="360" w:lineRule="auto"/>
              <w:ind w:left="712"/>
              <w:rPr>
                <w:b/>
                <w:sz w:val="20"/>
                <w:szCs w:val="20"/>
              </w:rPr>
            </w:pPr>
          </w:p>
        </w:tc>
        <w:tc>
          <w:tcPr>
            <w:tcW w:w="1324" w:type="dxa"/>
          </w:tcPr>
          <w:p w:rsidR="000A01AD" w:rsidRPr="004731D5" w:rsidRDefault="000A01AD" w:rsidP="00340F71">
            <w:pPr>
              <w:pStyle w:val="Akapitzlist3"/>
              <w:tabs>
                <w:tab w:val="left" w:pos="1134"/>
                <w:tab w:val="right" w:leader="dot" w:pos="9356"/>
              </w:tabs>
              <w:spacing w:line="360" w:lineRule="auto"/>
              <w:ind w:left="0"/>
              <w:rPr>
                <w:sz w:val="16"/>
                <w:szCs w:val="20"/>
              </w:rPr>
            </w:pPr>
            <w:r>
              <w:rPr>
                <w:sz w:val="16"/>
                <w:szCs w:val="20"/>
              </w:rPr>
              <w:t>3a - 14</w:t>
            </w:r>
          </w:p>
        </w:tc>
        <w:tc>
          <w:tcPr>
            <w:tcW w:w="1113" w:type="dxa"/>
          </w:tcPr>
          <w:p w:rsidR="000A01AD" w:rsidRPr="004731D5" w:rsidRDefault="000A01AD" w:rsidP="00340F71">
            <w:pPr>
              <w:pStyle w:val="Akapitzlist3"/>
              <w:tabs>
                <w:tab w:val="left" w:pos="1134"/>
                <w:tab w:val="right" w:leader="dot" w:pos="9356"/>
              </w:tabs>
              <w:spacing w:line="360" w:lineRule="auto"/>
              <w:ind w:left="22"/>
              <w:rPr>
                <w:sz w:val="16"/>
                <w:szCs w:val="20"/>
              </w:rPr>
            </w:pPr>
            <w:r>
              <w:rPr>
                <w:sz w:val="16"/>
                <w:szCs w:val="20"/>
              </w:rPr>
              <w:t>---------</w:t>
            </w:r>
          </w:p>
        </w:tc>
        <w:tc>
          <w:tcPr>
            <w:tcW w:w="845" w:type="dxa"/>
          </w:tcPr>
          <w:p w:rsidR="000A01AD" w:rsidRPr="004731D5" w:rsidRDefault="000A01AD" w:rsidP="00340F71">
            <w:pPr>
              <w:pStyle w:val="Akapitzlist3"/>
              <w:tabs>
                <w:tab w:val="left" w:pos="1134"/>
                <w:tab w:val="right" w:leader="dot" w:pos="9356"/>
              </w:tabs>
              <w:spacing w:line="360" w:lineRule="auto"/>
              <w:ind w:left="0"/>
              <w:rPr>
                <w:sz w:val="16"/>
                <w:szCs w:val="20"/>
              </w:rPr>
            </w:pPr>
            <w:r>
              <w:rPr>
                <w:sz w:val="16"/>
                <w:szCs w:val="20"/>
              </w:rPr>
              <w:t>-------</w:t>
            </w:r>
          </w:p>
        </w:tc>
        <w:tc>
          <w:tcPr>
            <w:tcW w:w="706" w:type="dxa"/>
          </w:tcPr>
          <w:p w:rsidR="000A01AD" w:rsidRPr="00F143A5" w:rsidRDefault="000A01AD" w:rsidP="00340F71">
            <w:pPr>
              <w:pStyle w:val="Akapitzlist3"/>
              <w:tabs>
                <w:tab w:val="left" w:pos="1134"/>
                <w:tab w:val="right" w:leader="dot" w:pos="9356"/>
              </w:tabs>
              <w:spacing w:line="360" w:lineRule="auto"/>
              <w:ind w:left="0"/>
              <w:rPr>
                <w:b/>
                <w:sz w:val="16"/>
                <w:szCs w:val="20"/>
              </w:rPr>
            </w:pPr>
            <w:r>
              <w:rPr>
                <w:b/>
                <w:sz w:val="16"/>
                <w:szCs w:val="20"/>
              </w:rPr>
              <w:t>14</w:t>
            </w:r>
          </w:p>
        </w:tc>
        <w:tc>
          <w:tcPr>
            <w:tcW w:w="642" w:type="dxa"/>
            <w:gridSpan w:val="2"/>
          </w:tcPr>
          <w:p w:rsidR="000A01AD" w:rsidRPr="004731D5" w:rsidRDefault="000A01AD" w:rsidP="00340F71">
            <w:pPr>
              <w:pStyle w:val="Akapitzlist3"/>
              <w:tabs>
                <w:tab w:val="left" w:pos="1134"/>
                <w:tab w:val="right" w:leader="dot" w:pos="9356"/>
              </w:tabs>
              <w:spacing w:line="360" w:lineRule="auto"/>
              <w:ind w:left="0"/>
              <w:rPr>
                <w:sz w:val="16"/>
                <w:szCs w:val="20"/>
              </w:rPr>
            </w:pPr>
          </w:p>
        </w:tc>
        <w:tc>
          <w:tcPr>
            <w:tcW w:w="786" w:type="dxa"/>
          </w:tcPr>
          <w:p w:rsidR="000A01AD" w:rsidRPr="004731D5" w:rsidRDefault="000A01AD" w:rsidP="00340F71">
            <w:pPr>
              <w:pStyle w:val="Akapitzlist3"/>
              <w:tabs>
                <w:tab w:val="left" w:pos="1134"/>
                <w:tab w:val="right" w:leader="dot" w:pos="9356"/>
              </w:tabs>
              <w:spacing w:line="360" w:lineRule="auto"/>
              <w:ind w:left="0"/>
              <w:rPr>
                <w:sz w:val="16"/>
                <w:szCs w:val="20"/>
              </w:rPr>
            </w:pPr>
          </w:p>
        </w:tc>
        <w:tc>
          <w:tcPr>
            <w:tcW w:w="810" w:type="dxa"/>
          </w:tcPr>
          <w:p w:rsidR="000A01AD" w:rsidRPr="004731D5" w:rsidRDefault="000A01AD" w:rsidP="00340F71">
            <w:pPr>
              <w:pStyle w:val="Akapitzlist3"/>
              <w:tabs>
                <w:tab w:val="left" w:pos="1134"/>
                <w:tab w:val="right" w:leader="dot" w:pos="9356"/>
              </w:tabs>
              <w:spacing w:line="360" w:lineRule="auto"/>
              <w:ind w:left="86"/>
              <w:rPr>
                <w:sz w:val="16"/>
                <w:szCs w:val="20"/>
              </w:rPr>
            </w:pPr>
          </w:p>
        </w:tc>
        <w:tc>
          <w:tcPr>
            <w:tcW w:w="800" w:type="dxa"/>
          </w:tcPr>
          <w:p w:rsidR="000A01AD" w:rsidRPr="004731D5" w:rsidRDefault="000A01AD" w:rsidP="00340F71">
            <w:pPr>
              <w:pStyle w:val="Akapitzlist3"/>
              <w:tabs>
                <w:tab w:val="left" w:pos="1134"/>
                <w:tab w:val="right" w:leader="dot" w:pos="9356"/>
              </w:tabs>
              <w:spacing w:line="360" w:lineRule="auto"/>
              <w:ind w:left="31"/>
              <w:rPr>
                <w:sz w:val="16"/>
                <w:szCs w:val="20"/>
              </w:rPr>
            </w:pPr>
          </w:p>
        </w:tc>
      </w:tr>
      <w:tr w:rsidR="000A01AD" w:rsidRPr="00124448" w:rsidTr="00340F71">
        <w:trPr>
          <w:trHeight w:val="270"/>
        </w:trPr>
        <w:tc>
          <w:tcPr>
            <w:tcW w:w="2349" w:type="dxa"/>
            <w:vMerge/>
          </w:tcPr>
          <w:p w:rsidR="000A01AD" w:rsidRPr="00124448" w:rsidRDefault="000A01AD" w:rsidP="00340F71">
            <w:pPr>
              <w:pStyle w:val="Akapitzlist3"/>
              <w:tabs>
                <w:tab w:val="left" w:pos="1134"/>
                <w:tab w:val="right" w:leader="dot" w:pos="9356"/>
              </w:tabs>
              <w:spacing w:line="360" w:lineRule="auto"/>
              <w:ind w:left="712"/>
              <w:rPr>
                <w:b/>
                <w:sz w:val="20"/>
                <w:szCs w:val="20"/>
              </w:rPr>
            </w:pPr>
          </w:p>
        </w:tc>
        <w:tc>
          <w:tcPr>
            <w:tcW w:w="1324" w:type="dxa"/>
          </w:tcPr>
          <w:p w:rsidR="000A01AD" w:rsidRPr="004731D5" w:rsidRDefault="000A01AD" w:rsidP="00340F71">
            <w:pPr>
              <w:pStyle w:val="Akapitzlist3"/>
              <w:tabs>
                <w:tab w:val="left" w:pos="1134"/>
                <w:tab w:val="right" w:leader="dot" w:pos="9356"/>
              </w:tabs>
              <w:spacing w:line="360" w:lineRule="auto"/>
              <w:ind w:left="0"/>
              <w:rPr>
                <w:sz w:val="16"/>
                <w:szCs w:val="20"/>
              </w:rPr>
            </w:pPr>
            <w:r>
              <w:rPr>
                <w:sz w:val="16"/>
                <w:szCs w:val="20"/>
              </w:rPr>
              <w:t>4a - 22</w:t>
            </w:r>
          </w:p>
        </w:tc>
        <w:tc>
          <w:tcPr>
            <w:tcW w:w="1113" w:type="dxa"/>
          </w:tcPr>
          <w:p w:rsidR="000A01AD" w:rsidRPr="004731D5" w:rsidRDefault="000A01AD" w:rsidP="00340F71">
            <w:pPr>
              <w:pStyle w:val="Akapitzlist3"/>
              <w:tabs>
                <w:tab w:val="left" w:pos="1134"/>
                <w:tab w:val="right" w:leader="dot" w:pos="9356"/>
              </w:tabs>
              <w:spacing w:line="360" w:lineRule="auto"/>
              <w:ind w:left="22"/>
              <w:rPr>
                <w:sz w:val="16"/>
                <w:szCs w:val="20"/>
              </w:rPr>
            </w:pPr>
            <w:r>
              <w:rPr>
                <w:sz w:val="16"/>
                <w:szCs w:val="20"/>
              </w:rPr>
              <w:t>4b - 18</w:t>
            </w:r>
          </w:p>
        </w:tc>
        <w:tc>
          <w:tcPr>
            <w:tcW w:w="845" w:type="dxa"/>
          </w:tcPr>
          <w:p w:rsidR="000A01AD" w:rsidRPr="004731D5" w:rsidRDefault="000A01AD" w:rsidP="00340F71">
            <w:pPr>
              <w:pStyle w:val="Akapitzlist3"/>
              <w:tabs>
                <w:tab w:val="left" w:pos="1134"/>
                <w:tab w:val="right" w:leader="dot" w:pos="9356"/>
              </w:tabs>
              <w:spacing w:line="360" w:lineRule="auto"/>
              <w:ind w:left="0"/>
              <w:rPr>
                <w:sz w:val="16"/>
                <w:szCs w:val="20"/>
              </w:rPr>
            </w:pPr>
            <w:r>
              <w:rPr>
                <w:sz w:val="16"/>
                <w:szCs w:val="20"/>
              </w:rPr>
              <w:t>4c-16</w:t>
            </w:r>
          </w:p>
        </w:tc>
        <w:tc>
          <w:tcPr>
            <w:tcW w:w="706" w:type="dxa"/>
          </w:tcPr>
          <w:p w:rsidR="000A01AD" w:rsidRPr="00F143A5" w:rsidRDefault="000A01AD" w:rsidP="00340F71">
            <w:pPr>
              <w:pStyle w:val="Akapitzlist3"/>
              <w:tabs>
                <w:tab w:val="left" w:pos="1134"/>
                <w:tab w:val="right" w:leader="dot" w:pos="9356"/>
              </w:tabs>
              <w:spacing w:line="360" w:lineRule="auto"/>
              <w:ind w:left="0"/>
              <w:rPr>
                <w:b/>
                <w:sz w:val="16"/>
                <w:szCs w:val="20"/>
              </w:rPr>
            </w:pPr>
            <w:r>
              <w:rPr>
                <w:b/>
                <w:sz w:val="16"/>
                <w:szCs w:val="20"/>
              </w:rPr>
              <w:t>56</w:t>
            </w:r>
          </w:p>
        </w:tc>
        <w:tc>
          <w:tcPr>
            <w:tcW w:w="642" w:type="dxa"/>
            <w:gridSpan w:val="2"/>
          </w:tcPr>
          <w:p w:rsidR="000A01AD" w:rsidRPr="004731D5" w:rsidRDefault="000A01AD" w:rsidP="00340F71">
            <w:pPr>
              <w:pStyle w:val="Akapitzlist3"/>
              <w:tabs>
                <w:tab w:val="left" w:pos="1134"/>
                <w:tab w:val="right" w:leader="dot" w:pos="9356"/>
              </w:tabs>
              <w:spacing w:line="360" w:lineRule="auto"/>
              <w:ind w:left="0"/>
              <w:rPr>
                <w:sz w:val="16"/>
                <w:szCs w:val="20"/>
              </w:rPr>
            </w:pPr>
          </w:p>
        </w:tc>
        <w:tc>
          <w:tcPr>
            <w:tcW w:w="786" w:type="dxa"/>
          </w:tcPr>
          <w:p w:rsidR="000A01AD" w:rsidRPr="004731D5" w:rsidRDefault="000A01AD" w:rsidP="00340F71">
            <w:pPr>
              <w:pStyle w:val="Akapitzlist3"/>
              <w:tabs>
                <w:tab w:val="left" w:pos="1134"/>
                <w:tab w:val="right" w:leader="dot" w:pos="9356"/>
              </w:tabs>
              <w:spacing w:line="360" w:lineRule="auto"/>
              <w:ind w:left="0"/>
              <w:rPr>
                <w:sz w:val="16"/>
                <w:szCs w:val="20"/>
              </w:rPr>
            </w:pPr>
          </w:p>
        </w:tc>
        <w:tc>
          <w:tcPr>
            <w:tcW w:w="810" w:type="dxa"/>
          </w:tcPr>
          <w:p w:rsidR="000A01AD" w:rsidRPr="004731D5" w:rsidRDefault="000A01AD" w:rsidP="00340F71">
            <w:pPr>
              <w:pStyle w:val="Akapitzlist3"/>
              <w:tabs>
                <w:tab w:val="left" w:pos="1134"/>
                <w:tab w:val="right" w:leader="dot" w:pos="9356"/>
              </w:tabs>
              <w:spacing w:line="360" w:lineRule="auto"/>
              <w:ind w:left="86"/>
              <w:rPr>
                <w:sz w:val="16"/>
                <w:szCs w:val="20"/>
              </w:rPr>
            </w:pPr>
          </w:p>
        </w:tc>
        <w:tc>
          <w:tcPr>
            <w:tcW w:w="800" w:type="dxa"/>
          </w:tcPr>
          <w:p w:rsidR="000A01AD" w:rsidRPr="004731D5" w:rsidRDefault="000A01AD" w:rsidP="00340F71">
            <w:pPr>
              <w:pStyle w:val="Akapitzlist3"/>
              <w:tabs>
                <w:tab w:val="left" w:pos="1134"/>
                <w:tab w:val="right" w:leader="dot" w:pos="9356"/>
              </w:tabs>
              <w:spacing w:line="360" w:lineRule="auto"/>
              <w:ind w:left="31"/>
              <w:rPr>
                <w:sz w:val="16"/>
                <w:szCs w:val="20"/>
              </w:rPr>
            </w:pPr>
          </w:p>
        </w:tc>
      </w:tr>
      <w:tr w:rsidR="000A01AD" w:rsidRPr="00124448" w:rsidTr="00340F71">
        <w:trPr>
          <w:trHeight w:val="210"/>
        </w:trPr>
        <w:tc>
          <w:tcPr>
            <w:tcW w:w="2349" w:type="dxa"/>
            <w:vMerge/>
          </w:tcPr>
          <w:p w:rsidR="000A01AD" w:rsidRPr="00124448" w:rsidRDefault="000A01AD" w:rsidP="00340F71">
            <w:pPr>
              <w:pStyle w:val="Akapitzlist3"/>
              <w:tabs>
                <w:tab w:val="left" w:pos="1134"/>
                <w:tab w:val="right" w:leader="dot" w:pos="9356"/>
              </w:tabs>
              <w:spacing w:line="360" w:lineRule="auto"/>
              <w:ind w:left="712"/>
              <w:rPr>
                <w:b/>
                <w:sz w:val="20"/>
                <w:szCs w:val="20"/>
              </w:rPr>
            </w:pPr>
          </w:p>
        </w:tc>
        <w:tc>
          <w:tcPr>
            <w:tcW w:w="1324" w:type="dxa"/>
          </w:tcPr>
          <w:p w:rsidR="000A01AD" w:rsidRPr="004731D5" w:rsidRDefault="000A01AD" w:rsidP="00340F71">
            <w:pPr>
              <w:pStyle w:val="Akapitzlist3"/>
              <w:tabs>
                <w:tab w:val="left" w:pos="1134"/>
                <w:tab w:val="right" w:leader="dot" w:pos="9356"/>
              </w:tabs>
              <w:spacing w:line="360" w:lineRule="auto"/>
              <w:ind w:left="0"/>
              <w:rPr>
                <w:sz w:val="16"/>
                <w:szCs w:val="20"/>
              </w:rPr>
            </w:pPr>
            <w:r>
              <w:rPr>
                <w:sz w:val="16"/>
                <w:szCs w:val="20"/>
              </w:rPr>
              <w:t>5a - 25</w:t>
            </w:r>
          </w:p>
        </w:tc>
        <w:tc>
          <w:tcPr>
            <w:tcW w:w="1113" w:type="dxa"/>
          </w:tcPr>
          <w:p w:rsidR="000A01AD" w:rsidRPr="004731D5" w:rsidRDefault="000A01AD" w:rsidP="00340F71">
            <w:pPr>
              <w:pStyle w:val="Akapitzlist3"/>
              <w:tabs>
                <w:tab w:val="left" w:pos="1134"/>
                <w:tab w:val="right" w:leader="dot" w:pos="9356"/>
              </w:tabs>
              <w:spacing w:line="360" w:lineRule="auto"/>
              <w:ind w:left="22"/>
              <w:rPr>
                <w:sz w:val="16"/>
                <w:szCs w:val="20"/>
              </w:rPr>
            </w:pPr>
            <w:r>
              <w:rPr>
                <w:sz w:val="16"/>
                <w:szCs w:val="20"/>
              </w:rPr>
              <w:t>5b - 24</w:t>
            </w:r>
          </w:p>
        </w:tc>
        <w:tc>
          <w:tcPr>
            <w:tcW w:w="845" w:type="dxa"/>
          </w:tcPr>
          <w:p w:rsidR="000A01AD" w:rsidRPr="004731D5" w:rsidRDefault="000A01AD" w:rsidP="00340F71">
            <w:pPr>
              <w:pStyle w:val="Akapitzlist3"/>
              <w:tabs>
                <w:tab w:val="left" w:pos="1134"/>
                <w:tab w:val="right" w:leader="dot" w:pos="9356"/>
              </w:tabs>
              <w:spacing w:line="360" w:lineRule="auto"/>
              <w:ind w:left="26"/>
              <w:rPr>
                <w:sz w:val="16"/>
                <w:szCs w:val="20"/>
              </w:rPr>
            </w:pPr>
            <w:r>
              <w:rPr>
                <w:sz w:val="16"/>
                <w:szCs w:val="20"/>
              </w:rPr>
              <w:t>--------</w:t>
            </w:r>
          </w:p>
        </w:tc>
        <w:tc>
          <w:tcPr>
            <w:tcW w:w="706" w:type="dxa"/>
          </w:tcPr>
          <w:p w:rsidR="000A01AD" w:rsidRPr="00F143A5" w:rsidRDefault="000A01AD" w:rsidP="00340F71">
            <w:pPr>
              <w:pStyle w:val="Akapitzlist3"/>
              <w:tabs>
                <w:tab w:val="left" w:pos="1134"/>
                <w:tab w:val="right" w:leader="dot" w:pos="9356"/>
              </w:tabs>
              <w:spacing w:line="360" w:lineRule="auto"/>
              <w:ind w:left="0"/>
              <w:rPr>
                <w:b/>
                <w:sz w:val="16"/>
                <w:szCs w:val="20"/>
              </w:rPr>
            </w:pPr>
            <w:r>
              <w:rPr>
                <w:b/>
                <w:sz w:val="16"/>
                <w:szCs w:val="20"/>
              </w:rPr>
              <w:t>49</w:t>
            </w:r>
          </w:p>
        </w:tc>
        <w:tc>
          <w:tcPr>
            <w:tcW w:w="642" w:type="dxa"/>
            <w:gridSpan w:val="2"/>
          </w:tcPr>
          <w:p w:rsidR="000A01AD" w:rsidRPr="004731D5" w:rsidRDefault="000A01AD" w:rsidP="00340F71">
            <w:pPr>
              <w:pStyle w:val="Akapitzlist3"/>
              <w:tabs>
                <w:tab w:val="left" w:pos="1134"/>
                <w:tab w:val="right" w:leader="dot" w:pos="9356"/>
              </w:tabs>
              <w:spacing w:line="360" w:lineRule="auto"/>
              <w:ind w:left="0"/>
              <w:rPr>
                <w:sz w:val="16"/>
                <w:szCs w:val="20"/>
              </w:rPr>
            </w:pPr>
          </w:p>
        </w:tc>
        <w:tc>
          <w:tcPr>
            <w:tcW w:w="786" w:type="dxa"/>
          </w:tcPr>
          <w:p w:rsidR="000A01AD" w:rsidRPr="004731D5" w:rsidRDefault="000A01AD" w:rsidP="00340F71">
            <w:pPr>
              <w:pStyle w:val="Akapitzlist3"/>
              <w:tabs>
                <w:tab w:val="left" w:pos="1134"/>
                <w:tab w:val="right" w:leader="dot" w:pos="9356"/>
              </w:tabs>
              <w:spacing w:line="360" w:lineRule="auto"/>
              <w:ind w:left="126"/>
              <w:rPr>
                <w:sz w:val="16"/>
                <w:szCs w:val="20"/>
              </w:rPr>
            </w:pPr>
          </w:p>
        </w:tc>
        <w:tc>
          <w:tcPr>
            <w:tcW w:w="810" w:type="dxa"/>
          </w:tcPr>
          <w:p w:rsidR="000A01AD" w:rsidRPr="004731D5" w:rsidRDefault="000A01AD" w:rsidP="00340F71">
            <w:pPr>
              <w:pStyle w:val="Akapitzlist3"/>
              <w:tabs>
                <w:tab w:val="left" w:pos="1134"/>
                <w:tab w:val="right" w:leader="dot" w:pos="9356"/>
              </w:tabs>
              <w:spacing w:line="360" w:lineRule="auto"/>
              <w:ind w:left="86"/>
              <w:rPr>
                <w:sz w:val="16"/>
                <w:szCs w:val="20"/>
              </w:rPr>
            </w:pPr>
          </w:p>
        </w:tc>
        <w:tc>
          <w:tcPr>
            <w:tcW w:w="800" w:type="dxa"/>
          </w:tcPr>
          <w:p w:rsidR="000A01AD" w:rsidRPr="004731D5" w:rsidRDefault="000A01AD" w:rsidP="00340F71">
            <w:pPr>
              <w:pStyle w:val="Akapitzlist3"/>
              <w:tabs>
                <w:tab w:val="left" w:pos="1134"/>
                <w:tab w:val="right" w:leader="dot" w:pos="9356"/>
              </w:tabs>
              <w:spacing w:line="360" w:lineRule="auto"/>
              <w:ind w:left="31"/>
              <w:rPr>
                <w:sz w:val="16"/>
                <w:szCs w:val="20"/>
              </w:rPr>
            </w:pPr>
          </w:p>
        </w:tc>
      </w:tr>
      <w:tr w:rsidR="000A01AD" w:rsidRPr="00124448" w:rsidTr="00340F71">
        <w:trPr>
          <w:trHeight w:val="225"/>
        </w:trPr>
        <w:tc>
          <w:tcPr>
            <w:tcW w:w="2349" w:type="dxa"/>
            <w:vMerge/>
          </w:tcPr>
          <w:p w:rsidR="000A01AD" w:rsidRPr="00124448" w:rsidRDefault="000A01AD" w:rsidP="00340F71">
            <w:pPr>
              <w:pStyle w:val="Akapitzlist3"/>
              <w:tabs>
                <w:tab w:val="left" w:pos="1134"/>
                <w:tab w:val="right" w:leader="dot" w:pos="9356"/>
              </w:tabs>
              <w:spacing w:line="360" w:lineRule="auto"/>
              <w:ind w:left="712"/>
              <w:rPr>
                <w:b/>
                <w:sz w:val="20"/>
                <w:szCs w:val="20"/>
              </w:rPr>
            </w:pPr>
          </w:p>
        </w:tc>
        <w:tc>
          <w:tcPr>
            <w:tcW w:w="1324" w:type="dxa"/>
          </w:tcPr>
          <w:p w:rsidR="000A01AD" w:rsidRPr="004731D5" w:rsidRDefault="000A01AD" w:rsidP="00340F71">
            <w:pPr>
              <w:pStyle w:val="Akapitzlist3"/>
              <w:tabs>
                <w:tab w:val="left" w:pos="1134"/>
                <w:tab w:val="right" w:leader="dot" w:pos="9356"/>
              </w:tabs>
              <w:spacing w:line="360" w:lineRule="auto"/>
              <w:ind w:left="0"/>
              <w:rPr>
                <w:sz w:val="16"/>
                <w:szCs w:val="20"/>
              </w:rPr>
            </w:pPr>
            <w:smartTag w:uri="urn:schemas-microsoft-com:office:smarttags" w:element="metricconverter">
              <w:smartTagPr>
                <w:attr w:name="ProductID" w:val="6 a"/>
              </w:smartTagPr>
              <w:r>
                <w:rPr>
                  <w:sz w:val="16"/>
                  <w:szCs w:val="20"/>
                </w:rPr>
                <w:t>6 a</w:t>
              </w:r>
            </w:smartTag>
            <w:r>
              <w:rPr>
                <w:sz w:val="16"/>
                <w:szCs w:val="20"/>
              </w:rPr>
              <w:t xml:space="preserve"> - 19</w:t>
            </w:r>
          </w:p>
        </w:tc>
        <w:tc>
          <w:tcPr>
            <w:tcW w:w="1113" w:type="dxa"/>
          </w:tcPr>
          <w:p w:rsidR="000A01AD" w:rsidRPr="004731D5" w:rsidRDefault="000A01AD" w:rsidP="00340F71">
            <w:pPr>
              <w:pStyle w:val="Akapitzlist3"/>
              <w:tabs>
                <w:tab w:val="left" w:pos="1134"/>
                <w:tab w:val="right" w:leader="dot" w:pos="9356"/>
              </w:tabs>
              <w:spacing w:line="360" w:lineRule="auto"/>
              <w:ind w:left="22"/>
              <w:rPr>
                <w:sz w:val="16"/>
                <w:szCs w:val="20"/>
              </w:rPr>
            </w:pPr>
            <w:r>
              <w:rPr>
                <w:sz w:val="16"/>
                <w:szCs w:val="20"/>
              </w:rPr>
              <w:t>6b - 19</w:t>
            </w:r>
          </w:p>
        </w:tc>
        <w:tc>
          <w:tcPr>
            <w:tcW w:w="845" w:type="dxa"/>
          </w:tcPr>
          <w:p w:rsidR="000A01AD" w:rsidRPr="004731D5" w:rsidRDefault="000A01AD" w:rsidP="00340F71">
            <w:pPr>
              <w:pStyle w:val="Akapitzlist3"/>
              <w:tabs>
                <w:tab w:val="left" w:pos="1134"/>
                <w:tab w:val="right" w:leader="dot" w:pos="9356"/>
              </w:tabs>
              <w:spacing w:line="360" w:lineRule="auto"/>
              <w:ind w:left="26"/>
              <w:rPr>
                <w:sz w:val="16"/>
                <w:szCs w:val="20"/>
              </w:rPr>
            </w:pPr>
            <w:r>
              <w:rPr>
                <w:sz w:val="16"/>
                <w:szCs w:val="20"/>
              </w:rPr>
              <w:t>------</w:t>
            </w:r>
          </w:p>
        </w:tc>
        <w:tc>
          <w:tcPr>
            <w:tcW w:w="706" w:type="dxa"/>
          </w:tcPr>
          <w:p w:rsidR="000A01AD" w:rsidRPr="00F143A5" w:rsidRDefault="000A01AD" w:rsidP="00340F71">
            <w:pPr>
              <w:pStyle w:val="Akapitzlist3"/>
              <w:tabs>
                <w:tab w:val="left" w:pos="1134"/>
                <w:tab w:val="right" w:leader="dot" w:pos="9356"/>
              </w:tabs>
              <w:spacing w:line="360" w:lineRule="auto"/>
              <w:ind w:left="0"/>
              <w:rPr>
                <w:b/>
                <w:sz w:val="16"/>
                <w:szCs w:val="20"/>
              </w:rPr>
            </w:pPr>
            <w:r>
              <w:rPr>
                <w:b/>
                <w:sz w:val="16"/>
                <w:szCs w:val="20"/>
              </w:rPr>
              <w:t>38</w:t>
            </w:r>
          </w:p>
        </w:tc>
        <w:tc>
          <w:tcPr>
            <w:tcW w:w="642" w:type="dxa"/>
            <w:gridSpan w:val="2"/>
          </w:tcPr>
          <w:p w:rsidR="000A01AD" w:rsidRPr="004731D5" w:rsidRDefault="000A01AD" w:rsidP="00340F71">
            <w:pPr>
              <w:pStyle w:val="Akapitzlist3"/>
              <w:tabs>
                <w:tab w:val="left" w:pos="1134"/>
                <w:tab w:val="right" w:leader="dot" w:pos="9356"/>
              </w:tabs>
              <w:spacing w:line="360" w:lineRule="auto"/>
              <w:ind w:left="0"/>
              <w:rPr>
                <w:sz w:val="16"/>
                <w:szCs w:val="20"/>
              </w:rPr>
            </w:pPr>
          </w:p>
        </w:tc>
        <w:tc>
          <w:tcPr>
            <w:tcW w:w="786" w:type="dxa"/>
          </w:tcPr>
          <w:p w:rsidR="000A01AD" w:rsidRPr="004731D5" w:rsidRDefault="000A01AD" w:rsidP="00340F71">
            <w:pPr>
              <w:pStyle w:val="Akapitzlist3"/>
              <w:tabs>
                <w:tab w:val="left" w:pos="1134"/>
                <w:tab w:val="right" w:leader="dot" w:pos="9356"/>
              </w:tabs>
              <w:spacing w:line="360" w:lineRule="auto"/>
              <w:ind w:left="126"/>
              <w:rPr>
                <w:sz w:val="16"/>
                <w:szCs w:val="20"/>
              </w:rPr>
            </w:pPr>
          </w:p>
        </w:tc>
        <w:tc>
          <w:tcPr>
            <w:tcW w:w="810" w:type="dxa"/>
          </w:tcPr>
          <w:p w:rsidR="000A01AD" w:rsidRPr="004731D5" w:rsidRDefault="000A01AD" w:rsidP="00340F71">
            <w:pPr>
              <w:pStyle w:val="Akapitzlist3"/>
              <w:tabs>
                <w:tab w:val="left" w:pos="1134"/>
                <w:tab w:val="right" w:leader="dot" w:pos="9356"/>
              </w:tabs>
              <w:spacing w:line="360" w:lineRule="auto"/>
              <w:ind w:left="86"/>
              <w:rPr>
                <w:sz w:val="16"/>
                <w:szCs w:val="20"/>
              </w:rPr>
            </w:pPr>
          </w:p>
        </w:tc>
        <w:tc>
          <w:tcPr>
            <w:tcW w:w="800" w:type="dxa"/>
          </w:tcPr>
          <w:p w:rsidR="000A01AD" w:rsidRPr="004731D5" w:rsidRDefault="000A01AD" w:rsidP="00340F71">
            <w:pPr>
              <w:pStyle w:val="Akapitzlist3"/>
              <w:tabs>
                <w:tab w:val="left" w:pos="1134"/>
                <w:tab w:val="right" w:leader="dot" w:pos="9356"/>
              </w:tabs>
              <w:spacing w:line="360" w:lineRule="auto"/>
              <w:ind w:left="31"/>
              <w:rPr>
                <w:sz w:val="16"/>
                <w:szCs w:val="20"/>
              </w:rPr>
            </w:pPr>
          </w:p>
        </w:tc>
      </w:tr>
      <w:tr w:rsidR="000A01AD" w:rsidRPr="00124448" w:rsidTr="00340F71">
        <w:trPr>
          <w:trHeight w:val="225"/>
        </w:trPr>
        <w:tc>
          <w:tcPr>
            <w:tcW w:w="2349" w:type="dxa"/>
            <w:vMerge/>
          </w:tcPr>
          <w:p w:rsidR="000A01AD" w:rsidRPr="00124448" w:rsidRDefault="000A01AD" w:rsidP="00340F71">
            <w:pPr>
              <w:pStyle w:val="Akapitzlist3"/>
              <w:tabs>
                <w:tab w:val="left" w:pos="1134"/>
                <w:tab w:val="right" w:leader="dot" w:pos="9356"/>
              </w:tabs>
              <w:spacing w:line="360" w:lineRule="auto"/>
              <w:ind w:left="712"/>
              <w:rPr>
                <w:b/>
                <w:sz w:val="20"/>
                <w:szCs w:val="20"/>
              </w:rPr>
            </w:pPr>
          </w:p>
        </w:tc>
        <w:tc>
          <w:tcPr>
            <w:tcW w:w="1324" w:type="dxa"/>
          </w:tcPr>
          <w:p w:rsidR="000A01AD" w:rsidRDefault="000A01AD" w:rsidP="00340F71">
            <w:pPr>
              <w:pStyle w:val="Akapitzlist3"/>
              <w:tabs>
                <w:tab w:val="left" w:pos="1134"/>
                <w:tab w:val="right" w:leader="dot" w:pos="9356"/>
              </w:tabs>
              <w:spacing w:line="360" w:lineRule="auto"/>
              <w:ind w:left="0"/>
              <w:rPr>
                <w:sz w:val="16"/>
                <w:szCs w:val="20"/>
              </w:rPr>
            </w:pPr>
            <w:r>
              <w:rPr>
                <w:sz w:val="16"/>
                <w:szCs w:val="20"/>
              </w:rPr>
              <w:t>7a - 21</w:t>
            </w:r>
          </w:p>
        </w:tc>
        <w:tc>
          <w:tcPr>
            <w:tcW w:w="1113" w:type="dxa"/>
          </w:tcPr>
          <w:p w:rsidR="000A01AD" w:rsidRDefault="000A01AD" w:rsidP="00340F71">
            <w:pPr>
              <w:pStyle w:val="Akapitzlist3"/>
              <w:tabs>
                <w:tab w:val="left" w:pos="1134"/>
                <w:tab w:val="right" w:leader="dot" w:pos="9356"/>
              </w:tabs>
              <w:spacing w:line="360" w:lineRule="auto"/>
              <w:ind w:left="22"/>
              <w:rPr>
                <w:sz w:val="16"/>
                <w:szCs w:val="20"/>
              </w:rPr>
            </w:pPr>
            <w:r>
              <w:rPr>
                <w:sz w:val="16"/>
                <w:szCs w:val="20"/>
              </w:rPr>
              <w:t>7b - 20</w:t>
            </w:r>
          </w:p>
        </w:tc>
        <w:tc>
          <w:tcPr>
            <w:tcW w:w="845" w:type="dxa"/>
          </w:tcPr>
          <w:p w:rsidR="000A01AD" w:rsidRPr="004731D5" w:rsidRDefault="000A01AD" w:rsidP="00340F71">
            <w:pPr>
              <w:pStyle w:val="Akapitzlist3"/>
              <w:tabs>
                <w:tab w:val="left" w:pos="1134"/>
                <w:tab w:val="right" w:leader="dot" w:pos="9356"/>
              </w:tabs>
              <w:spacing w:line="360" w:lineRule="auto"/>
              <w:ind w:left="26"/>
              <w:rPr>
                <w:sz w:val="16"/>
                <w:szCs w:val="20"/>
              </w:rPr>
            </w:pPr>
            <w:r>
              <w:rPr>
                <w:sz w:val="16"/>
                <w:szCs w:val="20"/>
              </w:rPr>
              <w:t>-----</w:t>
            </w:r>
          </w:p>
        </w:tc>
        <w:tc>
          <w:tcPr>
            <w:tcW w:w="706" w:type="dxa"/>
          </w:tcPr>
          <w:p w:rsidR="000A01AD" w:rsidRPr="00F143A5" w:rsidRDefault="000A01AD" w:rsidP="00340F71">
            <w:pPr>
              <w:pStyle w:val="Akapitzlist3"/>
              <w:tabs>
                <w:tab w:val="left" w:pos="1134"/>
                <w:tab w:val="right" w:leader="dot" w:pos="9356"/>
              </w:tabs>
              <w:spacing w:line="360" w:lineRule="auto"/>
              <w:ind w:left="0"/>
              <w:rPr>
                <w:b/>
                <w:sz w:val="16"/>
                <w:szCs w:val="20"/>
              </w:rPr>
            </w:pPr>
            <w:r>
              <w:rPr>
                <w:b/>
                <w:sz w:val="16"/>
                <w:szCs w:val="20"/>
              </w:rPr>
              <w:t>41</w:t>
            </w:r>
          </w:p>
        </w:tc>
        <w:tc>
          <w:tcPr>
            <w:tcW w:w="642" w:type="dxa"/>
            <w:gridSpan w:val="2"/>
          </w:tcPr>
          <w:p w:rsidR="000A01AD" w:rsidRPr="004731D5" w:rsidRDefault="000A01AD" w:rsidP="00340F71">
            <w:pPr>
              <w:pStyle w:val="Akapitzlist3"/>
              <w:tabs>
                <w:tab w:val="left" w:pos="1134"/>
                <w:tab w:val="right" w:leader="dot" w:pos="9356"/>
              </w:tabs>
              <w:spacing w:line="360" w:lineRule="auto"/>
              <w:ind w:left="0"/>
              <w:rPr>
                <w:sz w:val="16"/>
                <w:szCs w:val="20"/>
              </w:rPr>
            </w:pPr>
          </w:p>
        </w:tc>
        <w:tc>
          <w:tcPr>
            <w:tcW w:w="786" w:type="dxa"/>
          </w:tcPr>
          <w:p w:rsidR="000A01AD" w:rsidRPr="004731D5" w:rsidRDefault="000A01AD" w:rsidP="00340F71">
            <w:pPr>
              <w:pStyle w:val="Akapitzlist3"/>
              <w:tabs>
                <w:tab w:val="left" w:pos="1134"/>
                <w:tab w:val="right" w:leader="dot" w:pos="9356"/>
              </w:tabs>
              <w:spacing w:line="360" w:lineRule="auto"/>
              <w:ind w:left="126"/>
              <w:rPr>
                <w:sz w:val="16"/>
                <w:szCs w:val="20"/>
              </w:rPr>
            </w:pPr>
          </w:p>
        </w:tc>
        <w:tc>
          <w:tcPr>
            <w:tcW w:w="810" w:type="dxa"/>
          </w:tcPr>
          <w:p w:rsidR="000A01AD" w:rsidRPr="004731D5" w:rsidRDefault="000A01AD" w:rsidP="00340F71">
            <w:pPr>
              <w:pStyle w:val="Akapitzlist3"/>
              <w:tabs>
                <w:tab w:val="left" w:pos="1134"/>
                <w:tab w:val="right" w:leader="dot" w:pos="9356"/>
              </w:tabs>
              <w:spacing w:line="360" w:lineRule="auto"/>
              <w:ind w:left="86"/>
              <w:rPr>
                <w:sz w:val="16"/>
                <w:szCs w:val="20"/>
              </w:rPr>
            </w:pPr>
          </w:p>
        </w:tc>
        <w:tc>
          <w:tcPr>
            <w:tcW w:w="800" w:type="dxa"/>
          </w:tcPr>
          <w:p w:rsidR="000A01AD" w:rsidRPr="004731D5" w:rsidRDefault="000A01AD" w:rsidP="00340F71">
            <w:pPr>
              <w:pStyle w:val="Akapitzlist3"/>
              <w:tabs>
                <w:tab w:val="left" w:pos="1134"/>
                <w:tab w:val="right" w:leader="dot" w:pos="9356"/>
              </w:tabs>
              <w:spacing w:line="360" w:lineRule="auto"/>
              <w:ind w:left="31"/>
              <w:rPr>
                <w:sz w:val="16"/>
                <w:szCs w:val="20"/>
              </w:rPr>
            </w:pPr>
          </w:p>
        </w:tc>
      </w:tr>
      <w:tr w:rsidR="000A01AD" w:rsidRPr="00124448" w:rsidTr="00340F71">
        <w:trPr>
          <w:trHeight w:val="225"/>
        </w:trPr>
        <w:tc>
          <w:tcPr>
            <w:tcW w:w="2349" w:type="dxa"/>
          </w:tcPr>
          <w:p w:rsidR="000A01AD" w:rsidRPr="00124448" w:rsidRDefault="000A01AD" w:rsidP="00340F71">
            <w:pPr>
              <w:pStyle w:val="Akapitzlist3"/>
              <w:tabs>
                <w:tab w:val="left" w:pos="1134"/>
                <w:tab w:val="right" w:leader="dot" w:pos="9356"/>
              </w:tabs>
              <w:spacing w:line="360" w:lineRule="auto"/>
              <w:ind w:left="712"/>
              <w:rPr>
                <w:b/>
                <w:sz w:val="20"/>
                <w:szCs w:val="20"/>
              </w:rPr>
            </w:pPr>
          </w:p>
        </w:tc>
        <w:tc>
          <w:tcPr>
            <w:tcW w:w="1324" w:type="dxa"/>
          </w:tcPr>
          <w:p w:rsidR="000A01AD" w:rsidRDefault="000A01AD" w:rsidP="00340F71">
            <w:pPr>
              <w:pStyle w:val="Akapitzlist3"/>
              <w:tabs>
                <w:tab w:val="left" w:pos="1134"/>
                <w:tab w:val="right" w:leader="dot" w:pos="9356"/>
              </w:tabs>
              <w:spacing w:line="360" w:lineRule="auto"/>
              <w:ind w:left="0"/>
              <w:rPr>
                <w:sz w:val="16"/>
                <w:szCs w:val="20"/>
              </w:rPr>
            </w:pPr>
            <w:r>
              <w:rPr>
                <w:sz w:val="16"/>
                <w:szCs w:val="20"/>
              </w:rPr>
              <w:t>8a-20</w:t>
            </w:r>
          </w:p>
        </w:tc>
        <w:tc>
          <w:tcPr>
            <w:tcW w:w="1113" w:type="dxa"/>
          </w:tcPr>
          <w:p w:rsidR="000A01AD" w:rsidRDefault="000A01AD" w:rsidP="00340F71">
            <w:pPr>
              <w:pStyle w:val="Akapitzlist3"/>
              <w:tabs>
                <w:tab w:val="left" w:pos="1134"/>
                <w:tab w:val="right" w:leader="dot" w:pos="9356"/>
              </w:tabs>
              <w:spacing w:line="360" w:lineRule="auto"/>
              <w:ind w:left="22"/>
              <w:rPr>
                <w:sz w:val="16"/>
                <w:szCs w:val="20"/>
              </w:rPr>
            </w:pPr>
            <w:r>
              <w:rPr>
                <w:sz w:val="16"/>
                <w:szCs w:val="20"/>
              </w:rPr>
              <w:t>8b-20</w:t>
            </w:r>
          </w:p>
        </w:tc>
        <w:tc>
          <w:tcPr>
            <w:tcW w:w="845" w:type="dxa"/>
          </w:tcPr>
          <w:p w:rsidR="000A01AD" w:rsidRDefault="000A01AD" w:rsidP="00340F71">
            <w:pPr>
              <w:pStyle w:val="Akapitzlist3"/>
              <w:tabs>
                <w:tab w:val="left" w:pos="1134"/>
                <w:tab w:val="right" w:leader="dot" w:pos="9356"/>
              </w:tabs>
              <w:spacing w:line="360" w:lineRule="auto"/>
              <w:ind w:left="26"/>
              <w:rPr>
                <w:sz w:val="16"/>
                <w:szCs w:val="20"/>
              </w:rPr>
            </w:pPr>
            <w:r>
              <w:rPr>
                <w:sz w:val="16"/>
                <w:szCs w:val="20"/>
              </w:rPr>
              <w:t>-----</w:t>
            </w:r>
          </w:p>
        </w:tc>
        <w:tc>
          <w:tcPr>
            <w:tcW w:w="706" w:type="dxa"/>
          </w:tcPr>
          <w:p w:rsidR="000A01AD" w:rsidRDefault="000A01AD" w:rsidP="00340F71">
            <w:pPr>
              <w:pStyle w:val="Akapitzlist3"/>
              <w:tabs>
                <w:tab w:val="left" w:pos="1134"/>
                <w:tab w:val="right" w:leader="dot" w:pos="9356"/>
              </w:tabs>
              <w:spacing w:line="360" w:lineRule="auto"/>
              <w:ind w:left="0"/>
              <w:rPr>
                <w:b/>
                <w:sz w:val="16"/>
                <w:szCs w:val="20"/>
              </w:rPr>
            </w:pPr>
            <w:r>
              <w:rPr>
                <w:b/>
                <w:sz w:val="16"/>
                <w:szCs w:val="20"/>
              </w:rPr>
              <w:t>40</w:t>
            </w:r>
          </w:p>
        </w:tc>
        <w:tc>
          <w:tcPr>
            <w:tcW w:w="642" w:type="dxa"/>
            <w:gridSpan w:val="2"/>
          </w:tcPr>
          <w:p w:rsidR="000A01AD" w:rsidRPr="004731D5" w:rsidRDefault="000A01AD" w:rsidP="00340F71">
            <w:pPr>
              <w:pStyle w:val="Akapitzlist3"/>
              <w:tabs>
                <w:tab w:val="left" w:pos="1134"/>
                <w:tab w:val="right" w:leader="dot" w:pos="9356"/>
              </w:tabs>
              <w:spacing w:line="360" w:lineRule="auto"/>
              <w:ind w:left="0"/>
              <w:rPr>
                <w:sz w:val="16"/>
                <w:szCs w:val="20"/>
              </w:rPr>
            </w:pPr>
          </w:p>
        </w:tc>
        <w:tc>
          <w:tcPr>
            <w:tcW w:w="786" w:type="dxa"/>
          </w:tcPr>
          <w:p w:rsidR="000A01AD" w:rsidRPr="004731D5" w:rsidRDefault="000A01AD" w:rsidP="00340F71">
            <w:pPr>
              <w:pStyle w:val="Akapitzlist3"/>
              <w:tabs>
                <w:tab w:val="left" w:pos="1134"/>
                <w:tab w:val="right" w:leader="dot" w:pos="9356"/>
              </w:tabs>
              <w:spacing w:line="360" w:lineRule="auto"/>
              <w:ind w:left="126"/>
              <w:rPr>
                <w:sz w:val="16"/>
                <w:szCs w:val="20"/>
              </w:rPr>
            </w:pPr>
          </w:p>
        </w:tc>
        <w:tc>
          <w:tcPr>
            <w:tcW w:w="810" w:type="dxa"/>
          </w:tcPr>
          <w:p w:rsidR="000A01AD" w:rsidRPr="004731D5" w:rsidRDefault="000A01AD" w:rsidP="00340F71">
            <w:pPr>
              <w:pStyle w:val="Akapitzlist3"/>
              <w:tabs>
                <w:tab w:val="left" w:pos="1134"/>
                <w:tab w:val="right" w:leader="dot" w:pos="9356"/>
              </w:tabs>
              <w:spacing w:line="360" w:lineRule="auto"/>
              <w:ind w:left="86"/>
              <w:rPr>
                <w:sz w:val="16"/>
                <w:szCs w:val="20"/>
              </w:rPr>
            </w:pPr>
          </w:p>
        </w:tc>
        <w:tc>
          <w:tcPr>
            <w:tcW w:w="800" w:type="dxa"/>
          </w:tcPr>
          <w:p w:rsidR="000A01AD" w:rsidRPr="004731D5" w:rsidRDefault="000A01AD" w:rsidP="00340F71">
            <w:pPr>
              <w:pStyle w:val="Akapitzlist3"/>
              <w:tabs>
                <w:tab w:val="left" w:pos="1134"/>
                <w:tab w:val="right" w:leader="dot" w:pos="9356"/>
              </w:tabs>
              <w:spacing w:line="360" w:lineRule="auto"/>
              <w:ind w:left="31"/>
              <w:rPr>
                <w:sz w:val="16"/>
                <w:szCs w:val="20"/>
              </w:rPr>
            </w:pPr>
          </w:p>
        </w:tc>
      </w:tr>
      <w:tr w:rsidR="000A01AD" w:rsidRPr="00124448" w:rsidTr="00340F71">
        <w:trPr>
          <w:trHeight w:val="225"/>
        </w:trPr>
        <w:tc>
          <w:tcPr>
            <w:tcW w:w="2349" w:type="dxa"/>
          </w:tcPr>
          <w:p w:rsidR="000A01AD" w:rsidRPr="00124448" w:rsidRDefault="000A01AD" w:rsidP="00340F71">
            <w:pPr>
              <w:pStyle w:val="Akapitzlist3"/>
              <w:tabs>
                <w:tab w:val="left" w:pos="1134"/>
                <w:tab w:val="right" w:leader="dot" w:pos="9356"/>
              </w:tabs>
              <w:spacing w:line="360" w:lineRule="auto"/>
              <w:ind w:left="712"/>
              <w:rPr>
                <w:b/>
                <w:sz w:val="20"/>
                <w:szCs w:val="20"/>
              </w:rPr>
            </w:pPr>
            <w:r>
              <w:rPr>
                <w:b/>
                <w:sz w:val="20"/>
                <w:szCs w:val="20"/>
              </w:rPr>
              <w:t>G- 3</w:t>
            </w:r>
          </w:p>
        </w:tc>
        <w:tc>
          <w:tcPr>
            <w:tcW w:w="1324" w:type="dxa"/>
          </w:tcPr>
          <w:p w:rsidR="000A01AD" w:rsidRDefault="000A01AD" w:rsidP="00340F71">
            <w:pPr>
              <w:pStyle w:val="Akapitzlist3"/>
              <w:tabs>
                <w:tab w:val="left" w:pos="1134"/>
                <w:tab w:val="right" w:leader="dot" w:pos="9356"/>
              </w:tabs>
              <w:spacing w:line="360" w:lineRule="auto"/>
              <w:ind w:left="0"/>
              <w:rPr>
                <w:sz w:val="16"/>
                <w:szCs w:val="20"/>
              </w:rPr>
            </w:pPr>
            <w:r>
              <w:rPr>
                <w:sz w:val="16"/>
                <w:szCs w:val="20"/>
              </w:rPr>
              <w:t>IIIa Gim  - 26</w:t>
            </w:r>
          </w:p>
        </w:tc>
        <w:tc>
          <w:tcPr>
            <w:tcW w:w="1113" w:type="dxa"/>
          </w:tcPr>
          <w:p w:rsidR="000A01AD" w:rsidRDefault="000A01AD" w:rsidP="00340F71">
            <w:pPr>
              <w:pStyle w:val="Akapitzlist3"/>
              <w:tabs>
                <w:tab w:val="left" w:pos="1134"/>
                <w:tab w:val="right" w:leader="dot" w:pos="9356"/>
              </w:tabs>
              <w:spacing w:line="360" w:lineRule="auto"/>
              <w:ind w:left="22"/>
              <w:rPr>
                <w:sz w:val="16"/>
                <w:szCs w:val="20"/>
              </w:rPr>
            </w:pPr>
            <w:r>
              <w:rPr>
                <w:sz w:val="16"/>
                <w:szCs w:val="20"/>
              </w:rPr>
              <w:t>IIIb - 27</w:t>
            </w:r>
          </w:p>
        </w:tc>
        <w:tc>
          <w:tcPr>
            <w:tcW w:w="845" w:type="dxa"/>
          </w:tcPr>
          <w:p w:rsidR="000A01AD" w:rsidRPr="004731D5" w:rsidRDefault="000A01AD" w:rsidP="00340F71">
            <w:pPr>
              <w:pStyle w:val="Akapitzlist3"/>
              <w:tabs>
                <w:tab w:val="left" w:pos="1134"/>
                <w:tab w:val="right" w:leader="dot" w:pos="9356"/>
              </w:tabs>
              <w:spacing w:line="360" w:lineRule="auto"/>
              <w:ind w:left="26"/>
              <w:rPr>
                <w:sz w:val="16"/>
                <w:szCs w:val="20"/>
              </w:rPr>
            </w:pPr>
            <w:r>
              <w:rPr>
                <w:sz w:val="16"/>
                <w:szCs w:val="20"/>
              </w:rPr>
              <w:t>IIIc - 24</w:t>
            </w:r>
          </w:p>
        </w:tc>
        <w:tc>
          <w:tcPr>
            <w:tcW w:w="706" w:type="dxa"/>
          </w:tcPr>
          <w:p w:rsidR="000A01AD" w:rsidRDefault="000A01AD" w:rsidP="00340F71">
            <w:pPr>
              <w:pStyle w:val="Akapitzlist3"/>
              <w:tabs>
                <w:tab w:val="left" w:pos="1134"/>
                <w:tab w:val="right" w:leader="dot" w:pos="9356"/>
              </w:tabs>
              <w:spacing w:line="360" w:lineRule="auto"/>
              <w:ind w:left="0"/>
              <w:rPr>
                <w:b/>
                <w:sz w:val="16"/>
                <w:szCs w:val="20"/>
              </w:rPr>
            </w:pPr>
            <w:r>
              <w:rPr>
                <w:b/>
                <w:sz w:val="16"/>
                <w:szCs w:val="20"/>
              </w:rPr>
              <w:t>77</w:t>
            </w:r>
          </w:p>
        </w:tc>
        <w:tc>
          <w:tcPr>
            <w:tcW w:w="642" w:type="dxa"/>
            <w:gridSpan w:val="2"/>
          </w:tcPr>
          <w:p w:rsidR="000A01AD" w:rsidRPr="004731D5" w:rsidRDefault="000A01AD" w:rsidP="00340F71">
            <w:pPr>
              <w:pStyle w:val="Akapitzlist3"/>
              <w:tabs>
                <w:tab w:val="left" w:pos="1134"/>
                <w:tab w:val="right" w:leader="dot" w:pos="9356"/>
              </w:tabs>
              <w:spacing w:line="360" w:lineRule="auto"/>
              <w:ind w:left="0"/>
              <w:rPr>
                <w:sz w:val="16"/>
                <w:szCs w:val="20"/>
              </w:rPr>
            </w:pPr>
          </w:p>
        </w:tc>
        <w:tc>
          <w:tcPr>
            <w:tcW w:w="786" w:type="dxa"/>
          </w:tcPr>
          <w:p w:rsidR="000A01AD" w:rsidRPr="004731D5" w:rsidRDefault="000A01AD" w:rsidP="00340F71">
            <w:pPr>
              <w:pStyle w:val="Akapitzlist3"/>
              <w:tabs>
                <w:tab w:val="left" w:pos="1134"/>
                <w:tab w:val="right" w:leader="dot" w:pos="9356"/>
              </w:tabs>
              <w:spacing w:line="360" w:lineRule="auto"/>
              <w:ind w:left="126"/>
              <w:rPr>
                <w:sz w:val="16"/>
                <w:szCs w:val="20"/>
              </w:rPr>
            </w:pPr>
          </w:p>
        </w:tc>
        <w:tc>
          <w:tcPr>
            <w:tcW w:w="810" w:type="dxa"/>
          </w:tcPr>
          <w:p w:rsidR="000A01AD" w:rsidRPr="004731D5" w:rsidRDefault="000A01AD" w:rsidP="00340F71">
            <w:pPr>
              <w:pStyle w:val="Akapitzlist3"/>
              <w:tabs>
                <w:tab w:val="left" w:pos="1134"/>
                <w:tab w:val="right" w:leader="dot" w:pos="9356"/>
              </w:tabs>
              <w:spacing w:line="360" w:lineRule="auto"/>
              <w:ind w:left="86"/>
              <w:rPr>
                <w:sz w:val="16"/>
                <w:szCs w:val="20"/>
              </w:rPr>
            </w:pPr>
          </w:p>
        </w:tc>
        <w:tc>
          <w:tcPr>
            <w:tcW w:w="800" w:type="dxa"/>
          </w:tcPr>
          <w:p w:rsidR="000A01AD" w:rsidRPr="004731D5" w:rsidRDefault="000A01AD" w:rsidP="00340F71">
            <w:pPr>
              <w:pStyle w:val="Akapitzlist3"/>
              <w:tabs>
                <w:tab w:val="left" w:pos="1134"/>
                <w:tab w:val="right" w:leader="dot" w:pos="9356"/>
              </w:tabs>
              <w:spacing w:line="360" w:lineRule="auto"/>
              <w:ind w:left="31"/>
              <w:rPr>
                <w:sz w:val="16"/>
                <w:szCs w:val="20"/>
              </w:rPr>
            </w:pPr>
          </w:p>
        </w:tc>
      </w:tr>
      <w:tr w:rsidR="000A01AD" w:rsidRPr="00124448" w:rsidTr="00340F71">
        <w:trPr>
          <w:trHeight w:val="690"/>
        </w:trPr>
        <w:tc>
          <w:tcPr>
            <w:tcW w:w="2349" w:type="dxa"/>
          </w:tcPr>
          <w:p w:rsidR="000A01AD" w:rsidRPr="00124448" w:rsidRDefault="000A01AD" w:rsidP="00340F71">
            <w:pPr>
              <w:pStyle w:val="Akapitzlist3"/>
              <w:tabs>
                <w:tab w:val="left" w:pos="1134"/>
                <w:tab w:val="right" w:leader="dot" w:pos="9356"/>
              </w:tabs>
              <w:ind w:left="206"/>
              <w:rPr>
                <w:b/>
                <w:sz w:val="20"/>
                <w:szCs w:val="20"/>
              </w:rPr>
            </w:pPr>
            <w:r w:rsidRPr="00124448">
              <w:rPr>
                <w:b/>
                <w:sz w:val="20"/>
                <w:szCs w:val="20"/>
              </w:rPr>
              <w:t>Średnia liczba uczniów             w klasie</w:t>
            </w:r>
          </w:p>
          <w:p w:rsidR="000A01AD" w:rsidRPr="00124448" w:rsidRDefault="000A01AD" w:rsidP="00340F71">
            <w:pPr>
              <w:pStyle w:val="Akapitzlist3"/>
              <w:tabs>
                <w:tab w:val="left" w:pos="1134"/>
                <w:tab w:val="right" w:leader="dot" w:pos="9356"/>
              </w:tabs>
              <w:ind w:left="206"/>
              <w:rPr>
                <w:b/>
                <w:sz w:val="20"/>
                <w:szCs w:val="20"/>
              </w:rPr>
            </w:pPr>
          </w:p>
        </w:tc>
        <w:tc>
          <w:tcPr>
            <w:tcW w:w="7026" w:type="dxa"/>
            <w:gridSpan w:val="9"/>
          </w:tcPr>
          <w:p w:rsidR="000A01AD" w:rsidRPr="00124448" w:rsidRDefault="000A01AD" w:rsidP="00340F71">
            <w:pPr>
              <w:pStyle w:val="Akapitzlist3"/>
              <w:tabs>
                <w:tab w:val="left" w:pos="1134"/>
                <w:tab w:val="right" w:leader="dot" w:pos="9356"/>
              </w:tabs>
              <w:ind w:left="712"/>
              <w:jc w:val="center"/>
              <w:rPr>
                <w:sz w:val="20"/>
                <w:szCs w:val="20"/>
              </w:rPr>
            </w:pPr>
          </w:p>
          <w:p w:rsidR="000A01AD" w:rsidRPr="005A0E3A" w:rsidRDefault="000A01AD" w:rsidP="00340F71">
            <w:pPr>
              <w:pStyle w:val="Akapitzlist3"/>
              <w:tabs>
                <w:tab w:val="left" w:pos="1134"/>
                <w:tab w:val="right" w:leader="dot" w:pos="9356"/>
              </w:tabs>
              <w:ind w:left="712"/>
              <w:jc w:val="center"/>
            </w:pPr>
            <w:r>
              <w:rPr>
                <w:sz w:val="22"/>
                <w:szCs w:val="22"/>
              </w:rPr>
              <w:t xml:space="preserve">SP – </w:t>
            </w:r>
            <w:smartTag w:uri="urn:schemas-microsoft-com:office:smarttags" w:element="metricconverter">
              <w:smartTagPr>
                <w:attr w:name="ProductID" w:val="20, G"/>
              </w:smartTagPr>
              <w:r>
                <w:rPr>
                  <w:sz w:val="22"/>
                  <w:szCs w:val="22"/>
                </w:rPr>
                <w:t>20</w:t>
              </w:r>
              <w:r w:rsidRPr="005A0E3A">
                <w:rPr>
                  <w:sz w:val="22"/>
                  <w:szCs w:val="22"/>
                </w:rPr>
                <w:t>, G</w:t>
              </w:r>
            </w:smartTag>
            <w:r w:rsidRPr="005A0E3A">
              <w:rPr>
                <w:sz w:val="22"/>
                <w:szCs w:val="22"/>
              </w:rPr>
              <w:t xml:space="preserve"> - 2</w:t>
            </w:r>
            <w:r>
              <w:rPr>
                <w:sz w:val="22"/>
                <w:szCs w:val="22"/>
              </w:rPr>
              <w:t>6</w:t>
            </w:r>
          </w:p>
        </w:tc>
      </w:tr>
      <w:tr w:rsidR="000A01AD" w:rsidRPr="00124448" w:rsidTr="00340F71">
        <w:trPr>
          <w:trHeight w:val="213"/>
        </w:trPr>
        <w:tc>
          <w:tcPr>
            <w:tcW w:w="2349" w:type="dxa"/>
          </w:tcPr>
          <w:p w:rsidR="000A01AD" w:rsidRDefault="000A01AD" w:rsidP="00340F71">
            <w:pPr>
              <w:pStyle w:val="Akapitzlist3"/>
              <w:tabs>
                <w:tab w:val="left" w:pos="1134"/>
                <w:tab w:val="right" w:leader="dot" w:pos="9356"/>
              </w:tabs>
              <w:ind w:left="206"/>
              <w:rPr>
                <w:b/>
                <w:sz w:val="20"/>
                <w:szCs w:val="20"/>
              </w:rPr>
            </w:pPr>
            <w:r w:rsidRPr="00124448">
              <w:rPr>
                <w:b/>
                <w:sz w:val="20"/>
                <w:szCs w:val="20"/>
              </w:rPr>
              <w:t>Liczba uczniów dowożonych do szkoły</w:t>
            </w:r>
          </w:p>
          <w:p w:rsidR="000A01AD" w:rsidRPr="00124448" w:rsidRDefault="000A01AD" w:rsidP="00340F71">
            <w:pPr>
              <w:pStyle w:val="Akapitzlist3"/>
              <w:tabs>
                <w:tab w:val="left" w:pos="1134"/>
                <w:tab w:val="right" w:leader="dot" w:pos="9356"/>
              </w:tabs>
              <w:ind w:left="206"/>
              <w:rPr>
                <w:b/>
                <w:sz w:val="20"/>
                <w:szCs w:val="20"/>
              </w:rPr>
            </w:pPr>
          </w:p>
        </w:tc>
        <w:tc>
          <w:tcPr>
            <w:tcW w:w="7026" w:type="dxa"/>
            <w:gridSpan w:val="9"/>
          </w:tcPr>
          <w:p w:rsidR="000A01AD" w:rsidRPr="00124448" w:rsidRDefault="000A01AD" w:rsidP="00340F71">
            <w:pPr>
              <w:pStyle w:val="Akapitzlist3"/>
              <w:tabs>
                <w:tab w:val="left" w:pos="1134"/>
                <w:tab w:val="right" w:leader="dot" w:pos="9356"/>
              </w:tabs>
              <w:ind w:left="712"/>
              <w:jc w:val="center"/>
              <w:rPr>
                <w:sz w:val="20"/>
                <w:szCs w:val="20"/>
              </w:rPr>
            </w:pPr>
          </w:p>
          <w:p w:rsidR="000A01AD" w:rsidRPr="005A0E3A" w:rsidRDefault="000A01AD" w:rsidP="00340F71">
            <w:pPr>
              <w:pStyle w:val="Akapitzlist3"/>
              <w:tabs>
                <w:tab w:val="left" w:pos="1134"/>
                <w:tab w:val="right" w:leader="dot" w:pos="9356"/>
              </w:tabs>
              <w:ind w:left="712"/>
              <w:jc w:val="center"/>
            </w:pPr>
            <w:r w:rsidRPr="005E07C0">
              <w:rPr>
                <w:sz w:val="22"/>
                <w:szCs w:val="22"/>
              </w:rPr>
              <w:t>157</w:t>
            </w:r>
            <w:r w:rsidRPr="003C5B3F">
              <w:rPr>
                <w:color w:val="FF0000"/>
                <w:sz w:val="22"/>
                <w:szCs w:val="22"/>
              </w:rPr>
              <w:t xml:space="preserve"> </w:t>
            </w:r>
            <w:r>
              <w:rPr>
                <w:sz w:val="22"/>
                <w:szCs w:val="22"/>
              </w:rPr>
              <w:t>SP i GP</w:t>
            </w:r>
            <w:r w:rsidRPr="005A0E3A">
              <w:rPr>
                <w:sz w:val="22"/>
                <w:szCs w:val="22"/>
              </w:rPr>
              <w:t xml:space="preserve"> </w:t>
            </w:r>
          </w:p>
          <w:p w:rsidR="000A01AD" w:rsidRPr="00124448" w:rsidRDefault="000A01AD" w:rsidP="00340F71">
            <w:pPr>
              <w:pStyle w:val="Akapitzlist3"/>
              <w:tabs>
                <w:tab w:val="left" w:pos="1134"/>
                <w:tab w:val="right" w:leader="dot" w:pos="9356"/>
              </w:tabs>
              <w:ind w:left="712"/>
              <w:jc w:val="center"/>
              <w:rPr>
                <w:sz w:val="20"/>
                <w:szCs w:val="20"/>
              </w:rPr>
            </w:pPr>
          </w:p>
        </w:tc>
      </w:tr>
      <w:tr w:rsidR="000A01AD" w:rsidRPr="00124448" w:rsidTr="0070331D">
        <w:trPr>
          <w:trHeight w:val="596"/>
        </w:trPr>
        <w:tc>
          <w:tcPr>
            <w:tcW w:w="2349" w:type="dxa"/>
          </w:tcPr>
          <w:p w:rsidR="000A01AD" w:rsidRPr="00124448" w:rsidRDefault="000A01AD" w:rsidP="00340F71">
            <w:pPr>
              <w:pStyle w:val="Akapitzlist3"/>
              <w:tabs>
                <w:tab w:val="left" w:pos="1134"/>
                <w:tab w:val="right" w:leader="dot" w:pos="9356"/>
              </w:tabs>
              <w:ind w:left="206"/>
              <w:rPr>
                <w:b/>
                <w:sz w:val="20"/>
                <w:szCs w:val="20"/>
              </w:rPr>
            </w:pPr>
          </w:p>
          <w:p w:rsidR="000A01AD" w:rsidRPr="00124448" w:rsidRDefault="000A01AD" w:rsidP="00340F71">
            <w:pPr>
              <w:pStyle w:val="Akapitzlist3"/>
              <w:tabs>
                <w:tab w:val="left" w:pos="1134"/>
                <w:tab w:val="right" w:leader="dot" w:pos="9356"/>
              </w:tabs>
              <w:ind w:left="206"/>
              <w:rPr>
                <w:b/>
                <w:sz w:val="20"/>
                <w:szCs w:val="20"/>
              </w:rPr>
            </w:pPr>
            <w:r w:rsidRPr="00124448">
              <w:rPr>
                <w:b/>
                <w:sz w:val="20"/>
                <w:szCs w:val="20"/>
              </w:rPr>
              <w:t>Zmianowość szkoły</w:t>
            </w:r>
          </w:p>
          <w:p w:rsidR="000A01AD" w:rsidRPr="00124448" w:rsidRDefault="000A01AD" w:rsidP="00340F71">
            <w:pPr>
              <w:pStyle w:val="Akapitzlist3"/>
              <w:tabs>
                <w:tab w:val="left" w:pos="1134"/>
                <w:tab w:val="right" w:leader="dot" w:pos="9356"/>
              </w:tabs>
              <w:ind w:left="206"/>
              <w:rPr>
                <w:b/>
                <w:sz w:val="20"/>
                <w:szCs w:val="20"/>
              </w:rPr>
            </w:pPr>
          </w:p>
        </w:tc>
        <w:tc>
          <w:tcPr>
            <w:tcW w:w="7026" w:type="dxa"/>
            <w:gridSpan w:val="9"/>
          </w:tcPr>
          <w:p w:rsidR="000A01AD" w:rsidRPr="00124448" w:rsidRDefault="000A01AD" w:rsidP="00340F71">
            <w:pPr>
              <w:pStyle w:val="Akapitzlist3"/>
              <w:tabs>
                <w:tab w:val="left" w:pos="1134"/>
                <w:tab w:val="right" w:leader="dot" w:pos="9356"/>
              </w:tabs>
              <w:ind w:left="712"/>
              <w:jc w:val="center"/>
              <w:rPr>
                <w:sz w:val="20"/>
                <w:szCs w:val="20"/>
              </w:rPr>
            </w:pPr>
          </w:p>
          <w:p w:rsidR="000A01AD" w:rsidRPr="00124448" w:rsidRDefault="000A01AD" w:rsidP="00340F71">
            <w:pPr>
              <w:pStyle w:val="Akapitzlist3"/>
              <w:tabs>
                <w:tab w:val="left" w:pos="1134"/>
                <w:tab w:val="right" w:leader="dot" w:pos="9356"/>
              </w:tabs>
              <w:ind w:left="712"/>
              <w:jc w:val="center"/>
              <w:rPr>
                <w:sz w:val="20"/>
                <w:szCs w:val="20"/>
              </w:rPr>
            </w:pPr>
            <w:r>
              <w:rPr>
                <w:sz w:val="20"/>
                <w:szCs w:val="20"/>
              </w:rPr>
              <w:t>1</w:t>
            </w:r>
          </w:p>
        </w:tc>
      </w:tr>
      <w:tr w:rsidR="000A01AD" w:rsidRPr="00124448" w:rsidTr="00340F71">
        <w:trPr>
          <w:trHeight w:val="120"/>
        </w:trPr>
        <w:tc>
          <w:tcPr>
            <w:tcW w:w="2349" w:type="dxa"/>
            <w:vMerge w:val="restart"/>
          </w:tcPr>
          <w:p w:rsidR="000A01AD" w:rsidRPr="00124448" w:rsidRDefault="000A01AD" w:rsidP="00340F71">
            <w:pPr>
              <w:pStyle w:val="Akapitzlist3"/>
              <w:tabs>
                <w:tab w:val="left" w:pos="1134"/>
                <w:tab w:val="right" w:leader="dot" w:pos="9356"/>
              </w:tabs>
              <w:ind w:left="206"/>
              <w:rPr>
                <w:sz w:val="20"/>
                <w:szCs w:val="20"/>
              </w:rPr>
            </w:pPr>
          </w:p>
          <w:p w:rsidR="000A01AD" w:rsidRPr="00124448" w:rsidRDefault="000A01AD" w:rsidP="00340F71">
            <w:pPr>
              <w:pStyle w:val="Akapitzlist3"/>
              <w:tabs>
                <w:tab w:val="left" w:pos="1134"/>
                <w:tab w:val="right" w:leader="dot" w:pos="9356"/>
              </w:tabs>
              <w:ind w:left="206"/>
              <w:rPr>
                <w:sz w:val="20"/>
                <w:szCs w:val="20"/>
              </w:rPr>
            </w:pPr>
            <w:r w:rsidRPr="00124448">
              <w:rPr>
                <w:sz w:val="20"/>
                <w:szCs w:val="20"/>
              </w:rPr>
              <w:t>Nauczyciele wg stopnia awansu zawodowego</w:t>
            </w:r>
          </w:p>
        </w:tc>
        <w:tc>
          <w:tcPr>
            <w:tcW w:w="4316" w:type="dxa"/>
            <w:gridSpan w:val="5"/>
          </w:tcPr>
          <w:p w:rsidR="000A01AD" w:rsidRPr="00124448" w:rsidRDefault="000A01AD" w:rsidP="00340F71">
            <w:pPr>
              <w:pStyle w:val="Akapitzlist3"/>
              <w:tabs>
                <w:tab w:val="left" w:pos="1134"/>
                <w:tab w:val="right" w:leader="dot" w:pos="9356"/>
              </w:tabs>
              <w:ind w:left="712"/>
              <w:rPr>
                <w:sz w:val="20"/>
                <w:szCs w:val="20"/>
              </w:rPr>
            </w:pPr>
            <w:r w:rsidRPr="00124448">
              <w:rPr>
                <w:sz w:val="20"/>
                <w:szCs w:val="20"/>
              </w:rPr>
              <w:t>stażyści</w:t>
            </w:r>
          </w:p>
        </w:tc>
        <w:tc>
          <w:tcPr>
            <w:tcW w:w="2710" w:type="dxa"/>
            <w:gridSpan w:val="4"/>
          </w:tcPr>
          <w:p w:rsidR="000A01AD" w:rsidRPr="00F92B54" w:rsidRDefault="000A01AD" w:rsidP="00340F71">
            <w:pPr>
              <w:pStyle w:val="Akapitzlist3"/>
              <w:tabs>
                <w:tab w:val="left" w:pos="1134"/>
                <w:tab w:val="right" w:leader="dot" w:pos="9356"/>
              </w:tabs>
              <w:ind w:left="712"/>
              <w:rPr>
                <w:b/>
                <w:sz w:val="20"/>
                <w:szCs w:val="20"/>
              </w:rPr>
            </w:pPr>
            <w:r>
              <w:rPr>
                <w:b/>
                <w:sz w:val="20"/>
                <w:szCs w:val="20"/>
              </w:rPr>
              <w:t>3</w:t>
            </w:r>
          </w:p>
        </w:tc>
      </w:tr>
      <w:tr w:rsidR="000A01AD" w:rsidRPr="00124448" w:rsidTr="00340F71">
        <w:trPr>
          <w:trHeight w:val="94"/>
        </w:trPr>
        <w:tc>
          <w:tcPr>
            <w:tcW w:w="2349" w:type="dxa"/>
            <w:vMerge/>
          </w:tcPr>
          <w:p w:rsidR="000A01AD" w:rsidRPr="00124448" w:rsidRDefault="000A01AD" w:rsidP="00340F71">
            <w:pPr>
              <w:pStyle w:val="Akapitzlist3"/>
              <w:tabs>
                <w:tab w:val="left" w:pos="1134"/>
                <w:tab w:val="right" w:leader="dot" w:pos="9356"/>
              </w:tabs>
              <w:ind w:left="206"/>
              <w:rPr>
                <w:sz w:val="20"/>
                <w:szCs w:val="20"/>
              </w:rPr>
            </w:pPr>
          </w:p>
        </w:tc>
        <w:tc>
          <w:tcPr>
            <w:tcW w:w="4316" w:type="dxa"/>
            <w:gridSpan w:val="5"/>
          </w:tcPr>
          <w:p w:rsidR="000A01AD" w:rsidRPr="00124448" w:rsidRDefault="000A01AD" w:rsidP="00340F71">
            <w:pPr>
              <w:pStyle w:val="Akapitzlist3"/>
              <w:tabs>
                <w:tab w:val="left" w:pos="1134"/>
                <w:tab w:val="right" w:leader="dot" w:pos="9356"/>
              </w:tabs>
              <w:ind w:left="712"/>
              <w:rPr>
                <w:sz w:val="20"/>
                <w:szCs w:val="20"/>
              </w:rPr>
            </w:pPr>
            <w:r w:rsidRPr="00124448">
              <w:rPr>
                <w:sz w:val="20"/>
                <w:szCs w:val="20"/>
              </w:rPr>
              <w:t>kontraktowi</w:t>
            </w:r>
          </w:p>
        </w:tc>
        <w:tc>
          <w:tcPr>
            <w:tcW w:w="2710" w:type="dxa"/>
            <w:gridSpan w:val="4"/>
          </w:tcPr>
          <w:p w:rsidR="000A01AD" w:rsidRPr="00F92B54" w:rsidRDefault="000A01AD" w:rsidP="00340F71">
            <w:pPr>
              <w:pStyle w:val="Akapitzlist3"/>
              <w:tabs>
                <w:tab w:val="left" w:pos="1134"/>
                <w:tab w:val="right" w:leader="dot" w:pos="9356"/>
              </w:tabs>
              <w:ind w:left="712"/>
              <w:rPr>
                <w:b/>
                <w:sz w:val="20"/>
                <w:szCs w:val="20"/>
              </w:rPr>
            </w:pPr>
            <w:r>
              <w:rPr>
                <w:b/>
                <w:sz w:val="20"/>
                <w:szCs w:val="20"/>
              </w:rPr>
              <w:t>8</w:t>
            </w:r>
          </w:p>
        </w:tc>
      </w:tr>
      <w:tr w:rsidR="000A01AD" w:rsidRPr="00124448" w:rsidTr="00340F71">
        <w:trPr>
          <w:trHeight w:val="135"/>
        </w:trPr>
        <w:tc>
          <w:tcPr>
            <w:tcW w:w="2349" w:type="dxa"/>
            <w:vMerge/>
          </w:tcPr>
          <w:p w:rsidR="000A01AD" w:rsidRPr="00124448" w:rsidRDefault="000A01AD" w:rsidP="00340F71">
            <w:pPr>
              <w:pStyle w:val="Akapitzlist3"/>
              <w:tabs>
                <w:tab w:val="left" w:pos="1134"/>
                <w:tab w:val="right" w:leader="dot" w:pos="9356"/>
              </w:tabs>
              <w:ind w:left="206"/>
              <w:rPr>
                <w:sz w:val="20"/>
                <w:szCs w:val="20"/>
              </w:rPr>
            </w:pPr>
          </w:p>
        </w:tc>
        <w:tc>
          <w:tcPr>
            <w:tcW w:w="4316" w:type="dxa"/>
            <w:gridSpan w:val="5"/>
          </w:tcPr>
          <w:p w:rsidR="000A01AD" w:rsidRPr="00124448" w:rsidRDefault="000A01AD" w:rsidP="00340F71">
            <w:pPr>
              <w:pStyle w:val="Akapitzlist3"/>
              <w:tabs>
                <w:tab w:val="left" w:pos="1134"/>
                <w:tab w:val="right" w:leader="dot" w:pos="9356"/>
              </w:tabs>
              <w:ind w:left="712"/>
              <w:rPr>
                <w:sz w:val="20"/>
                <w:szCs w:val="20"/>
              </w:rPr>
            </w:pPr>
            <w:r w:rsidRPr="00124448">
              <w:rPr>
                <w:sz w:val="20"/>
                <w:szCs w:val="20"/>
              </w:rPr>
              <w:t>mianowani</w:t>
            </w:r>
          </w:p>
        </w:tc>
        <w:tc>
          <w:tcPr>
            <w:tcW w:w="2710" w:type="dxa"/>
            <w:gridSpan w:val="4"/>
          </w:tcPr>
          <w:p w:rsidR="000A01AD" w:rsidRPr="00F92B54" w:rsidRDefault="000A01AD" w:rsidP="00340F71">
            <w:pPr>
              <w:pStyle w:val="Akapitzlist3"/>
              <w:tabs>
                <w:tab w:val="left" w:pos="1134"/>
                <w:tab w:val="right" w:leader="dot" w:pos="9356"/>
              </w:tabs>
              <w:ind w:left="712"/>
              <w:rPr>
                <w:b/>
                <w:sz w:val="20"/>
                <w:szCs w:val="20"/>
              </w:rPr>
            </w:pPr>
            <w:r>
              <w:rPr>
                <w:b/>
                <w:sz w:val="20"/>
                <w:szCs w:val="20"/>
              </w:rPr>
              <w:t>5</w:t>
            </w:r>
          </w:p>
        </w:tc>
      </w:tr>
      <w:tr w:rsidR="000A01AD" w:rsidRPr="00124448" w:rsidTr="00340F71">
        <w:trPr>
          <w:trHeight w:val="150"/>
        </w:trPr>
        <w:tc>
          <w:tcPr>
            <w:tcW w:w="2349" w:type="dxa"/>
            <w:vMerge/>
          </w:tcPr>
          <w:p w:rsidR="000A01AD" w:rsidRPr="00124448" w:rsidRDefault="000A01AD" w:rsidP="00340F71">
            <w:pPr>
              <w:pStyle w:val="Akapitzlist3"/>
              <w:tabs>
                <w:tab w:val="left" w:pos="1134"/>
                <w:tab w:val="right" w:leader="dot" w:pos="9356"/>
              </w:tabs>
              <w:ind w:left="206"/>
              <w:rPr>
                <w:sz w:val="20"/>
                <w:szCs w:val="20"/>
              </w:rPr>
            </w:pPr>
          </w:p>
        </w:tc>
        <w:tc>
          <w:tcPr>
            <w:tcW w:w="4316" w:type="dxa"/>
            <w:gridSpan w:val="5"/>
          </w:tcPr>
          <w:p w:rsidR="000A01AD" w:rsidRPr="00124448" w:rsidRDefault="000A01AD" w:rsidP="00340F71">
            <w:pPr>
              <w:pStyle w:val="Akapitzlist3"/>
              <w:tabs>
                <w:tab w:val="left" w:pos="1134"/>
                <w:tab w:val="right" w:leader="dot" w:pos="9356"/>
              </w:tabs>
              <w:ind w:left="712"/>
              <w:rPr>
                <w:sz w:val="20"/>
                <w:szCs w:val="20"/>
              </w:rPr>
            </w:pPr>
            <w:r w:rsidRPr="00124448">
              <w:rPr>
                <w:sz w:val="20"/>
                <w:szCs w:val="20"/>
              </w:rPr>
              <w:t>dyplomowani</w:t>
            </w:r>
          </w:p>
        </w:tc>
        <w:tc>
          <w:tcPr>
            <w:tcW w:w="2710" w:type="dxa"/>
            <w:gridSpan w:val="4"/>
          </w:tcPr>
          <w:p w:rsidR="000A01AD" w:rsidRPr="00F92B54" w:rsidRDefault="000A01AD" w:rsidP="00340F71">
            <w:pPr>
              <w:pStyle w:val="Akapitzlist3"/>
              <w:tabs>
                <w:tab w:val="left" w:pos="1134"/>
                <w:tab w:val="right" w:leader="dot" w:pos="9356"/>
              </w:tabs>
              <w:ind w:left="712"/>
              <w:rPr>
                <w:b/>
                <w:sz w:val="20"/>
                <w:szCs w:val="20"/>
              </w:rPr>
            </w:pPr>
            <w:r>
              <w:rPr>
                <w:b/>
                <w:sz w:val="20"/>
                <w:szCs w:val="20"/>
              </w:rPr>
              <w:t>23</w:t>
            </w:r>
          </w:p>
        </w:tc>
      </w:tr>
      <w:tr w:rsidR="000A01AD" w:rsidRPr="00124448" w:rsidTr="00340F71">
        <w:trPr>
          <w:trHeight w:val="210"/>
        </w:trPr>
        <w:tc>
          <w:tcPr>
            <w:tcW w:w="2349" w:type="dxa"/>
          </w:tcPr>
          <w:p w:rsidR="000A01AD" w:rsidRPr="00124448" w:rsidRDefault="000A01AD" w:rsidP="00340F71">
            <w:pPr>
              <w:pStyle w:val="Akapitzlist3"/>
              <w:tabs>
                <w:tab w:val="left" w:pos="1134"/>
                <w:tab w:val="right" w:leader="dot" w:pos="9356"/>
              </w:tabs>
              <w:ind w:left="206"/>
              <w:rPr>
                <w:sz w:val="20"/>
                <w:szCs w:val="20"/>
              </w:rPr>
            </w:pPr>
          </w:p>
          <w:p w:rsidR="000A01AD" w:rsidRPr="00124448" w:rsidRDefault="000A01AD" w:rsidP="00340F71">
            <w:pPr>
              <w:pStyle w:val="Akapitzlist3"/>
              <w:tabs>
                <w:tab w:val="left" w:pos="1134"/>
                <w:tab w:val="right" w:leader="dot" w:pos="9356"/>
              </w:tabs>
              <w:ind w:left="206"/>
              <w:rPr>
                <w:sz w:val="20"/>
                <w:szCs w:val="20"/>
              </w:rPr>
            </w:pPr>
            <w:r w:rsidRPr="00124448">
              <w:rPr>
                <w:sz w:val="20"/>
                <w:szCs w:val="20"/>
              </w:rPr>
              <w:t>Średnia godzin na etat</w:t>
            </w:r>
          </w:p>
          <w:p w:rsidR="000A01AD" w:rsidRPr="00124448" w:rsidRDefault="000A01AD" w:rsidP="00340F71">
            <w:pPr>
              <w:pStyle w:val="Akapitzlist3"/>
              <w:tabs>
                <w:tab w:val="left" w:pos="1134"/>
                <w:tab w:val="right" w:leader="dot" w:pos="9356"/>
              </w:tabs>
              <w:ind w:left="206"/>
              <w:rPr>
                <w:sz w:val="20"/>
                <w:szCs w:val="20"/>
              </w:rPr>
            </w:pPr>
          </w:p>
        </w:tc>
        <w:tc>
          <w:tcPr>
            <w:tcW w:w="7026" w:type="dxa"/>
            <w:gridSpan w:val="9"/>
          </w:tcPr>
          <w:p w:rsidR="000A01AD" w:rsidRPr="00124448" w:rsidRDefault="000A01AD" w:rsidP="00340F71">
            <w:pPr>
              <w:pStyle w:val="Akapitzlist3"/>
              <w:tabs>
                <w:tab w:val="left" w:pos="1134"/>
                <w:tab w:val="right" w:leader="dot" w:pos="9356"/>
              </w:tabs>
              <w:ind w:left="712"/>
              <w:jc w:val="center"/>
              <w:rPr>
                <w:sz w:val="20"/>
                <w:szCs w:val="20"/>
              </w:rPr>
            </w:pPr>
          </w:p>
          <w:p w:rsidR="000A01AD" w:rsidRPr="006D3B55" w:rsidRDefault="000A01AD" w:rsidP="00340F71">
            <w:pPr>
              <w:pStyle w:val="Akapitzlist3"/>
              <w:tabs>
                <w:tab w:val="left" w:pos="1134"/>
                <w:tab w:val="right" w:leader="dot" w:pos="9356"/>
              </w:tabs>
              <w:ind w:left="712"/>
              <w:jc w:val="center"/>
              <w:rPr>
                <w:sz w:val="20"/>
                <w:szCs w:val="20"/>
              </w:rPr>
            </w:pPr>
            <w:r w:rsidRPr="006D3B55">
              <w:rPr>
                <w:sz w:val="20"/>
                <w:szCs w:val="20"/>
              </w:rPr>
              <w:t>21,49</w:t>
            </w:r>
          </w:p>
        </w:tc>
      </w:tr>
      <w:tr w:rsidR="000A01AD" w:rsidRPr="00124448" w:rsidTr="0070331D">
        <w:trPr>
          <w:trHeight w:val="2500"/>
        </w:trPr>
        <w:tc>
          <w:tcPr>
            <w:tcW w:w="2349" w:type="dxa"/>
          </w:tcPr>
          <w:p w:rsidR="000A01AD" w:rsidRPr="00124448" w:rsidRDefault="000A01AD" w:rsidP="00340F71">
            <w:pPr>
              <w:pStyle w:val="Akapitzlist3"/>
              <w:tabs>
                <w:tab w:val="left" w:pos="1134"/>
                <w:tab w:val="right" w:leader="dot" w:pos="9356"/>
              </w:tabs>
              <w:spacing w:before="240" w:after="240"/>
              <w:ind w:left="206"/>
              <w:rPr>
                <w:sz w:val="20"/>
                <w:szCs w:val="20"/>
              </w:rPr>
            </w:pPr>
            <w:r w:rsidRPr="00124448">
              <w:rPr>
                <w:sz w:val="20"/>
                <w:szCs w:val="20"/>
              </w:rPr>
              <w:lastRenderedPageBreak/>
              <w:t>Liczba godzin na zajęcia specjalistyczne, nauczanie indywidualne, zajęcia dodatkowe – z organu</w:t>
            </w:r>
          </w:p>
        </w:tc>
        <w:tc>
          <w:tcPr>
            <w:tcW w:w="7026" w:type="dxa"/>
            <w:gridSpan w:val="9"/>
          </w:tcPr>
          <w:p w:rsidR="000A01AD" w:rsidRPr="00727B3F" w:rsidRDefault="000A01AD" w:rsidP="00340F71">
            <w:pPr>
              <w:pStyle w:val="Akapitzlist3"/>
              <w:tabs>
                <w:tab w:val="left" w:pos="1134"/>
                <w:tab w:val="right" w:leader="dot" w:pos="9356"/>
              </w:tabs>
              <w:spacing w:before="240" w:after="240"/>
              <w:ind w:left="712"/>
              <w:rPr>
                <w:b/>
                <w:sz w:val="20"/>
                <w:szCs w:val="20"/>
              </w:rPr>
            </w:pPr>
            <w:r w:rsidRPr="00F92B54">
              <w:rPr>
                <w:sz w:val="20"/>
                <w:szCs w:val="20"/>
              </w:rPr>
              <w:t xml:space="preserve">Zajęcia rewalidacyjne – </w:t>
            </w:r>
            <w:r w:rsidRPr="00F92B54">
              <w:rPr>
                <w:b/>
                <w:sz w:val="20"/>
                <w:szCs w:val="20"/>
              </w:rPr>
              <w:t xml:space="preserve"> </w:t>
            </w:r>
            <w:r>
              <w:rPr>
                <w:b/>
                <w:sz w:val="20"/>
                <w:szCs w:val="20"/>
              </w:rPr>
              <w:t xml:space="preserve">28( SP – </w:t>
            </w:r>
            <w:smartTag w:uri="urn:schemas-microsoft-com:office:smarttags" w:element="metricconverter">
              <w:smartTagPr>
                <w:attr w:name="ProductID" w:val="100 m2"/>
              </w:smartTagPr>
              <w:r>
                <w:rPr>
                  <w:b/>
                  <w:sz w:val="20"/>
                  <w:szCs w:val="20"/>
                </w:rPr>
                <w:t>16, G</w:t>
              </w:r>
            </w:smartTag>
            <w:r>
              <w:rPr>
                <w:b/>
                <w:sz w:val="20"/>
                <w:szCs w:val="20"/>
              </w:rPr>
              <w:t xml:space="preserve"> – 12)</w:t>
            </w:r>
          </w:p>
          <w:p w:rsidR="000A01AD" w:rsidRPr="00F92B54" w:rsidRDefault="000A01AD" w:rsidP="00340F71">
            <w:pPr>
              <w:pStyle w:val="Akapitzlist3"/>
              <w:tabs>
                <w:tab w:val="left" w:pos="1134"/>
                <w:tab w:val="right" w:leader="dot" w:pos="9356"/>
              </w:tabs>
              <w:spacing w:before="240" w:after="240"/>
              <w:ind w:left="712"/>
              <w:rPr>
                <w:sz w:val="20"/>
                <w:szCs w:val="20"/>
              </w:rPr>
            </w:pPr>
            <w:r w:rsidRPr="00F92B54">
              <w:rPr>
                <w:sz w:val="20"/>
                <w:szCs w:val="20"/>
              </w:rPr>
              <w:t xml:space="preserve">Wychowanie do życia w rodzinie </w:t>
            </w:r>
            <w:r>
              <w:rPr>
                <w:b/>
                <w:sz w:val="20"/>
                <w:szCs w:val="20"/>
              </w:rPr>
              <w:t>– 7</w:t>
            </w:r>
          </w:p>
          <w:p w:rsidR="000A01AD" w:rsidRDefault="000A01AD" w:rsidP="00340F71">
            <w:pPr>
              <w:pStyle w:val="Akapitzlist3"/>
              <w:tabs>
                <w:tab w:val="left" w:pos="1134"/>
                <w:tab w:val="right" w:leader="dot" w:pos="9356"/>
              </w:tabs>
              <w:spacing w:before="240" w:after="240"/>
              <w:ind w:left="712"/>
              <w:rPr>
                <w:b/>
                <w:sz w:val="20"/>
                <w:szCs w:val="20"/>
              </w:rPr>
            </w:pPr>
            <w:r w:rsidRPr="00F92B54">
              <w:rPr>
                <w:sz w:val="20"/>
                <w:szCs w:val="20"/>
              </w:rPr>
              <w:t xml:space="preserve">Język niemiecki – </w:t>
            </w:r>
            <w:r w:rsidRPr="00F92B54">
              <w:rPr>
                <w:b/>
                <w:sz w:val="20"/>
                <w:szCs w:val="20"/>
              </w:rPr>
              <w:t>4</w:t>
            </w:r>
          </w:p>
          <w:p w:rsidR="000A01AD" w:rsidRPr="00CB6BBE" w:rsidRDefault="000A01AD" w:rsidP="00340F71">
            <w:pPr>
              <w:pStyle w:val="Akapitzlist3"/>
              <w:tabs>
                <w:tab w:val="left" w:pos="1134"/>
                <w:tab w:val="right" w:leader="dot" w:pos="9356"/>
              </w:tabs>
              <w:spacing w:before="240" w:after="240"/>
              <w:ind w:left="712"/>
              <w:rPr>
                <w:sz w:val="20"/>
                <w:szCs w:val="20"/>
              </w:rPr>
            </w:pPr>
            <w:r w:rsidRPr="00CB6BBE">
              <w:rPr>
                <w:sz w:val="20"/>
                <w:szCs w:val="20"/>
              </w:rPr>
              <w:t>SKS – 4</w:t>
            </w:r>
          </w:p>
          <w:p w:rsidR="000A01AD" w:rsidRPr="00CB6BBE" w:rsidRDefault="000A01AD" w:rsidP="00340F71">
            <w:pPr>
              <w:pStyle w:val="Akapitzlist3"/>
              <w:tabs>
                <w:tab w:val="left" w:pos="1134"/>
                <w:tab w:val="right" w:leader="dot" w:pos="9356"/>
              </w:tabs>
              <w:spacing w:before="240" w:after="240"/>
              <w:ind w:left="712"/>
              <w:rPr>
                <w:sz w:val="20"/>
                <w:szCs w:val="20"/>
              </w:rPr>
            </w:pPr>
            <w:r>
              <w:rPr>
                <w:sz w:val="20"/>
                <w:szCs w:val="20"/>
              </w:rPr>
              <w:t>Doradztwo zawodowe – 1,2</w:t>
            </w:r>
          </w:p>
        </w:tc>
      </w:tr>
      <w:tr w:rsidR="000A01AD" w:rsidRPr="00124448" w:rsidTr="00340F71">
        <w:trPr>
          <w:trHeight w:val="154"/>
        </w:trPr>
        <w:tc>
          <w:tcPr>
            <w:tcW w:w="2349" w:type="dxa"/>
          </w:tcPr>
          <w:p w:rsidR="000A01AD" w:rsidRPr="00124448" w:rsidRDefault="000A01AD" w:rsidP="00340F71">
            <w:pPr>
              <w:pStyle w:val="Akapitzlist3"/>
              <w:tabs>
                <w:tab w:val="left" w:pos="1134"/>
                <w:tab w:val="right" w:leader="dot" w:pos="9356"/>
              </w:tabs>
              <w:ind w:left="206"/>
              <w:rPr>
                <w:sz w:val="20"/>
                <w:szCs w:val="20"/>
              </w:rPr>
            </w:pPr>
          </w:p>
          <w:p w:rsidR="000A01AD" w:rsidRPr="00124448" w:rsidRDefault="000A01AD" w:rsidP="00340F71">
            <w:pPr>
              <w:pStyle w:val="Akapitzlist3"/>
              <w:tabs>
                <w:tab w:val="left" w:pos="1134"/>
                <w:tab w:val="right" w:leader="dot" w:pos="9356"/>
              </w:tabs>
              <w:ind w:left="206"/>
              <w:rPr>
                <w:sz w:val="20"/>
                <w:szCs w:val="20"/>
              </w:rPr>
            </w:pPr>
            <w:r w:rsidRPr="00124448">
              <w:rPr>
                <w:sz w:val="20"/>
                <w:szCs w:val="20"/>
              </w:rPr>
              <w:t xml:space="preserve">Liczba specjalistów </w:t>
            </w:r>
          </w:p>
          <w:p w:rsidR="000A01AD" w:rsidRPr="00124448" w:rsidRDefault="000A01AD" w:rsidP="00340F71">
            <w:pPr>
              <w:pStyle w:val="Akapitzlist3"/>
              <w:tabs>
                <w:tab w:val="left" w:pos="1134"/>
                <w:tab w:val="right" w:leader="dot" w:pos="9356"/>
              </w:tabs>
              <w:ind w:left="206"/>
              <w:rPr>
                <w:sz w:val="20"/>
                <w:szCs w:val="20"/>
              </w:rPr>
            </w:pPr>
          </w:p>
        </w:tc>
        <w:tc>
          <w:tcPr>
            <w:tcW w:w="7026" w:type="dxa"/>
            <w:gridSpan w:val="9"/>
          </w:tcPr>
          <w:p w:rsidR="000A01AD" w:rsidRPr="00124448" w:rsidRDefault="000A01AD" w:rsidP="00340F71">
            <w:pPr>
              <w:pStyle w:val="Akapitzlist3"/>
              <w:tabs>
                <w:tab w:val="left" w:pos="1134"/>
                <w:tab w:val="right" w:leader="dot" w:pos="9356"/>
              </w:tabs>
              <w:ind w:left="712"/>
              <w:jc w:val="center"/>
              <w:rPr>
                <w:sz w:val="20"/>
                <w:szCs w:val="20"/>
              </w:rPr>
            </w:pPr>
          </w:p>
          <w:p w:rsidR="000A01AD" w:rsidRPr="00124448" w:rsidRDefault="000A01AD" w:rsidP="00340F71">
            <w:pPr>
              <w:pStyle w:val="Akapitzlist3"/>
              <w:tabs>
                <w:tab w:val="left" w:pos="1134"/>
                <w:tab w:val="right" w:leader="dot" w:pos="9356"/>
              </w:tabs>
              <w:ind w:left="0"/>
              <w:jc w:val="center"/>
              <w:rPr>
                <w:sz w:val="20"/>
                <w:szCs w:val="20"/>
              </w:rPr>
            </w:pPr>
            <w:r>
              <w:rPr>
                <w:sz w:val="20"/>
                <w:szCs w:val="20"/>
              </w:rPr>
              <w:t xml:space="preserve">Pedagog –  1,5 etat, logopeda- </w:t>
            </w:r>
            <w:r w:rsidRPr="00557F38">
              <w:rPr>
                <w:sz w:val="20"/>
                <w:szCs w:val="20"/>
              </w:rPr>
              <w:t>0,5 etat</w:t>
            </w:r>
            <w:r>
              <w:rPr>
                <w:sz w:val="20"/>
                <w:szCs w:val="20"/>
              </w:rPr>
              <w:t>, nauczyciel wspomagający – 3 etat, oligofrenopedagogika  – 9  nauczycieli (dodatkowe kwalifikacje)</w:t>
            </w:r>
          </w:p>
        </w:tc>
      </w:tr>
      <w:tr w:rsidR="000A01AD" w:rsidRPr="00124448" w:rsidTr="00340F71">
        <w:trPr>
          <w:trHeight w:val="540"/>
        </w:trPr>
        <w:tc>
          <w:tcPr>
            <w:tcW w:w="2349" w:type="dxa"/>
          </w:tcPr>
          <w:p w:rsidR="000A01AD" w:rsidRPr="00124448" w:rsidRDefault="000A01AD" w:rsidP="00340F71">
            <w:pPr>
              <w:pStyle w:val="Akapitzlist3"/>
              <w:tabs>
                <w:tab w:val="left" w:pos="1134"/>
                <w:tab w:val="right" w:leader="dot" w:pos="9356"/>
              </w:tabs>
              <w:ind w:left="206"/>
              <w:rPr>
                <w:sz w:val="20"/>
                <w:szCs w:val="20"/>
              </w:rPr>
            </w:pPr>
          </w:p>
          <w:p w:rsidR="000A01AD" w:rsidRPr="00124448" w:rsidRDefault="000A01AD" w:rsidP="00340F71">
            <w:pPr>
              <w:pStyle w:val="Akapitzlist3"/>
              <w:tabs>
                <w:tab w:val="left" w:pos="1134"/>
                <w:tab w:val="right" w:leader="dot" w:pos="9356"/>
              </w:tabs>
              <w:ind w:left="206"/>
              <w:rPr>
                <w:sz w:val="20"/>
                <w:szCs w:val="20"/>
              </w:rPr>
            </w:pPr>
            <w:r w:rsidRPr="00124448">
              <w:rPr>
                <w:sz w:val="20"/>
                <w:szCs w:val="20"/>
              </w:rPr>
              <w:t xml:space="preserve">Biblioteka </w:t>
            </w:r>
          </w:p>
        </w:tc>
        <w:tc>
          <w:tcPr>
            <w:tcW w:w="7026" w:type="dxa"/>
            <w:gridSpan w:val="9"/>
          </w:tcPr>
          <w:p w:rsidR="000A01AD" w:rsidRPr="00124448" w:rsidRDefault="000A01AD" w:rsidP="00340F71">
            <w:pPr>
              <w:pStyle w:val="Akapitzlist3"/>
              <w:tabs>
                <w:tab w:val="left" w:pos="1134"/>
                <w:tab w:val="right" w:leader="dot" w:pos="9356"/>
              </w:tabs>
              <w:ind w:left="712"/>
              <w:jc w:val="center"/>
              <w:rPr>
                <w:sz w:val="20"/>
                <w:szCs w:val="20"/>
              </w:rPr>
            </w:pPr>
          </w:p>
          <w:p w:rsidR="000A01AD" w:rsidRPr="00124448" w:rsidRDefault="000A01AD" w:rsidP="00340F71">
            <w:pPr>
              <w:pStyle w:val="Akapitzlist3"/>
              <w:tabs>
                <w:tab w:val="left" w:pos="1134"/>
                <w:tab w:val="right" w:leader="dot" w:pos="9356"/>
              </w:tabs>
              <w:ind w:left="712"/>
              <w:jc w:val="center"/>
              <w:rPr>
                <w:sz w:val="20"/>
                <w:szCs w:val="20"/>
              </w:rPr>
            </w:pPr>
            <w:r>
              <w:rPr>
                <w:sz w:val="20"/>
                <w:szCs w:val="20"/>
              </w:rPr>
              <w:t xml:space="preserve">1,5 </w:t>
            </w:r>
            <w:r w:rsidRPr="00692E1C">
              <w:rPr>
                <w:sz w:val="20"/>
                <w:szCs w:val="20"/>
              </w:rPr>
              <w:t xml:space="preserve"> etatu</w:t>
            </w:r>
          </w:p>
        </w:tc>
      </w:tr>
      <w:tr w:rsidR="000A01AD" w:rsidRPr="00124448" w:rsidTr="00340F71">
        <w:trPr>
          <w:trHeight w:val="495"/>
        </w:trPr>
        <w:tc>
          <w:tcPr>
            <w:tcW w:w="2349" w:type="dxa"/>
          </w:tcPr>
          <w:p w:rsidR="000A01AD" w:rsidRPr="00124448" w:rsidRDefault="000A01AD" w:rsidP="00340F71">
            <w:pPr>
              <w:pStyle w:val="Akapitzlist3"/>
              <w:tabs>
                <w:tab w:val="left" w:pos="1134"/>
                <w:tab w:val="right" w:leader="dot" w:pos="9356"/>
              </w:tabs>
              <w:ind w:left="206"/>
              <w:rPr>
                <w:sz w:val="20"/>
                <w:szCs w:val="20"/>
              </w:rPr>
            </w:pPr>
            <w:r w:rsidRPr="00124448">
              <w:rPr>
                <w:sz w:val="20"/>
                <w:szCs w:val="20"/>
              </w:rPr>
              <w:t>Pracownicy adm</w:t>
            </w:r>
            <w:r>
              <w:rPr>
                <w:sz w:val="20"/>
                <w:szCs w:val="20"/>
              </w:rPr>
              <w:t>inistracji i</w:t>
            </w:r>
            <w:r w:rsidRPr="00124448">
              <w:rPr>
                <w:sz w:val="20"/>
                <w:szCs w:val="20"/>
              </w:rPr>
              <w:t xml:space="preserve"> obsługi</w:t>
            </w:r>
          </w:p>
        </w:tc>
        <w:tc>
          <w:tcPr>
            <w:tcW w:w="7026" w:type="dxa"/>
            <w:gridSpan w:val="9"/>
          </w:tcPr>
          <w:p w:rsidR="000A01AD" w:rsidRPr="00124448" w:rsidRDefault="000A01AD" w:rsidP="00340F71">
            <w:pPr>
              <w:pStyle w:val="Akapitzlist3"/>
              <w:tabs>
                <w:tab w:val="left" w:pos="1134"/>
                <w:tab w:val="right" w:leader="dot" w:pos="9356"/>
              </w:tabs>
              <w:ind w:left="712"/>
              <w:jc w:val="center"/>
              <w:rPr>
                <w:sz w:val="20"/>
                <w:szCs w:val="20"/>
              </w:rPr>
            </w:pPr>
          </w:p>
          <w:p w:rsidR="000A01AD" w:rsidRPr="00124448" w:rsidRDefault="000A01AD" w:rsidP="00340F71">
            <w:pPr>
              <w:pStyle w:val="Akapitzlist3"/>
              <w:tabs>
                <w:tab w:val="left" w:pos="1134"/>
                <w:tab w:val="right" w:leader="dot" w:pos="9356"/>
              </w:tabs>
              <w:ind w:left="712"/>
              <w:jc w:val="center"/>
              <w:rPr>
                <w:sz w:val="20"/>
                <w:szCs w:val="20"/>
              </w:rPr>
            </w:pPr>
            <w:r>
              <w:rPr>
                <w:sz w:val="20"/>
                <w:szCs w:val="20"/>
              </w:rPr>
              <w:t xml:space="preserve">18 </w:t>
            </w:r>
            <w:r w:rsidRPr="00124448">
              <w:rPr>
                <w:sz w:val="20"/>
                <w:szCs w:val="20"/>
              </w:rPr>
              <w:t>etatów</w:t>
            </w:r>
          </w:p>
        </w:tc>
      </w:tr>
      <w:tr w:rsidR="000A01AD" w:rsidRPr="00124448" w:rsidTr="00340F71">
        <w:trPr>
          <w:trHeight w:val="960"/>
        </w:trPr>
        <w:tc>
          <w:tcPr>
            <w:tcW w:w="2349" w:type="dxa"/>
          </w:tcPr>
          <w:p w:rsidR="000A01AD" w:rsidRPr="00124448" w:rsidRDefault="000A01AD" w:rsidP="00340F71">
            <w:pPr>
              <w:pStyle w:val="Akapitzlist3"/>
              <w:tabs>
                <w:tab w:val="left" w:pos="1134"/>
                <w:tab w:val="right" w:leader="dot" w:pos="9356"/>
              </w:tabs>
              <w:ind w:left="206"/>
              <w:rPr>
                <w:sz w:val="20"/>
                <w:szCs w:val="20"/>
              </w:rPr>
            </w:pPr>
          </w:p>
          <w:p w:rsidR="000A01AD" w:rsidRPr="00124448" w:rsidRDefault="000A01AD" w:rsidP="00340F71">
            <w:pPr>
              <w:pStyle w:val="Akapitzlist3"/>
              <w:tabs>
                <w:tab w:val="left" w:pos="1134"/>
                <w:tab w:val="right" w:leader="dot" w:pos="9356"/>
              </w:tabs>
              <w:ind w:left="206"/>
              <w:rPr>
                <w:sz w:val="20"/>
                <w:szCs w:val="20"/>
              </w:rPr>
            </w:pPr>
            <w:r w:rsidRPr="00124448">
              <w:rPr>
                <w:sz w:val="20"/>
                <w:szCs w:val="20"/>
              </w:rPr>
              <w:t>Świetlica</w:t>
            </w:r>
          </w:p>
          <w:p w:rsidR="000A01AD" w:rsidRPr="00124448" w:rsidRDefault="000A01AD" w:rsidP="00340F71">
            <w:pPr>
              <w:pStyle w:val="Akapitzlist3"/>
              <w:tabs>
                <w:tab w:val="left" w:pos="1134"/>
                <w:tab w:val="right" w:leader="dot" w:pos="9356"/>
              </w:tabs>
              <w:ind w:left="206"/>
              <w:rPr>
                <w:sz w:val="20"/>
                <w:szCs w:val="20"/>
              </w:rPr>
            </w:pPr>
          </w:p>
        </w:tc>
        <w:tc>
          <w:tcPr>
            <w:tcW w:w="7026" w:type="dxa"/>
            <w:gridSpan w:val="9"/>
          </w:tcPr>
          <w:p w:rsidR="000A01AD" w:rsidRPr="00B03997" w:rsidRDefault="000A01AD" w:rsidP="00340F71">
            <w:pPr>
              <w:pStyle w:val="Akapitzlist3"/>
              <w:tabs>
                <w:tab w:val="left" w:pos="1134"/>
                <w:tab w:val="right" w:leader="dot" w:pos="9356"/>
              </w:tabs>
              <w:ind w:left="712"/>
              <w:jc w:val="center"/>
              <w:rPr>
                <w:sz w:val="20"/>
                <w:szCs w:val="20"/>
              </w:rPr>
            </w:pPr>
            <w:r w:rsidRPr="00B03997">
              <w:rPr>
                <w:sz w:val="20"/>
                <w:szCs w:val="20"/>
              </w:rPr>
              <w:t>Średnia czas pracy świetlicy:  5,2 godzin dziennie</w:t>
            </w:r>
          </w:p>
          <w:p w:rsidR="000A01AD" w:rsidRPr="00B03997" w:rsidRDefault="000A01AD" w:rsidP="00340F71">
            <w:pPr>
              <w:pStyle w:val="Akapitzlist3"/>
              <w:tabs>
                <w:tab w:val="left" w:pos="1134"/>
                <w:tab w:val="right" w:leader="dot" w:pos="9356"/>
              </w:tabs>
              <w:ind w:left="712"/>
              <w:jc w:val="center"/>
              <w:rPr>
                <w:sz w:val="20"/>
                <w:szCs w:val="20"/>
              </w:rPr>
            </w:pPr>
            <w:r>
              <w:rPr>
                <w:sz w:val="20"/>
                <w:szCs w:val="20"/>
              </w:rPr>
              <w:t>67</w:t>
            </w:r>
            <w:r w:rsidRPr="00B03997">
              <w:rPr>
                <w:sz w:val="20"/>
                <w:szCs w:val="20"/>
              </w:rPr>
              <w:t xml:space="preserve">  uczniów korzystających z opieki świetlicowej – </w:t>
            </w:r>
          </w:p>
          <w:p w:rsidR="000A01AD" w:rsidRPr="00B03997" w:rsidRDefault="000A01AD" w:rsidP="00340F71">
            <w:pPr>
              <w:pStyle w:val="Akapitzlist3"/>
              <w:tabs>
                <w:tab w:val="left" w:pos="1134"/>
                <w:tab w:val="right" w:leader="dot" w:pos="9356"/>
              </w:tabs>
              <w:ind w:left="712"/>
              <w:jc w:val="center"/>
              <w:rPr>
                <w:sz w:val="20"/>
                <w:szCs w:val="20"/>
              </w:rPr>
            </w:pPr>
            <w:r w:rsidRPr="00B03997">
              <w:rPr>
                <w:sz w:val="20"/>
                <w:szCs w:val="20"/>
              </w:rPr>
              <w:t>(25 - 1 grupa stała</w:t>
            </w:r>
            <w:r>
              <w:rPr>
                <w:sz w:val="20"/>
                <w:szCs w:val="20"/>
              </w:rPr>
              <w:t xml:space="preserve"> , 42</w:t>
            </w:r>
            <w:r w:rsidRPr="00B03997">
              <w:rPr>
                <w:sz w:val="20"/>
                <w:szCs w:val="20"/>
              </w:rPr>
              <w:t xml:space="preserve"> uczniów dojeżdżających klas I-IV)   </w:t>
            </w:r>
          </w:p>
          <w:p w:rsidR="000A01AD" w:rsidRPr="00B03997" w:rsidRDefault="000A01AD" w:rsidP="00340F71">
            <w:pPr>
              <w:pStyle w:val="Akapitzlist3"/>
              <w:tabs>
                <w:tab w:val="left" w:pos="1134"/>
                <w:tab w:val="right" w:leader="dot" w:pos="9356"/>
              </w:tabs>
              <w:ind w:left="712"/>
              <w:jc w:val="center"/>
              <w:rPr>
                <w:sz w:val="20"/>
                <w:szCs w:val="20"/>
              </w:rPr>
            </w:pPr>
            <w:r w:rsidRPr="00B03997">
              <w:rPr>
                <w:sz w:val="20"/>
                <w:szCs w:val="20"/>
              </w:rPr>
              <w:t xml:space="preserve">Grup świetlicowych – </w:t>
            </w:r>
            <w:r>
              <w:rPr>
                <w:sz w:val="20"/>
                <w:szCs w:val="20"/>
              </w:rPr>
              <w:t>3</w:t>
            </w:r>
          </w:p>
          <w:p w:rsidR="000A01AD" w:rsidRPr="00124448" w:rsidRDefault="000A01AD" w:rsidP="00340F71">
            <w:pPr>
              <w:pStyle w:val="Akapitzlist3"/>
              <w:tabs>
                <w:tab w:val="left" w:pos="1134"/>
                <w:tab w:val="right" w:leader="dot" w:pos="9356"/>
              </w:tabs>
              <w:ind w:left="712"/>
              <w:jc w:val="center"/>
              <w:rPr>
                <w:sz w:val="20"/>
                <w:szCs w:val="20"/>
              </w:rPr>
            </w:pPr>
            <w:r w:rsidRPr="00B03997">
              <w:rPr>
                <w:sz w:val="20"/>
                <w:szCs w:val="20"/>
              </w:rPr>
              <w:t>Liczba etatów – 1</w:t>
            </w:r>
          </w:p>
        </w:tc>
      </w:tr>
      <w:tr w:rsidR="000A01AD" w:rsidRPr="00124448" w:rsidTr="00340F71">
        <w:trPr>
          <w:trHeight w:val="1125"/>
        </w:trPr>
        <w:tc>
          <w:tcPr>
            <w:tcW w:w="2349" w:type="dxa"/>
          </w:tcPr>
          <w:p w:rsidR="000A01AD" w:rsidRPr="00124448" w:rsidRDefault="000A01AD" w:rsidP="00340F71">
            <w:pPr>
              <w:pStyle w:val="Akapitzlist3"/>
              <w:tabs>
                <w:tab w:val="left" w:pos="1134"/>
                <w:tab w:val="right" w:leader="dot" w:pos="9356"/>
              </w:tabs>
              <w:ind w:left="206"/>
              <w:rPr>
                <w:sz w:val="20"/>
                <w:szCs w:val="20"/>
              </w:rPr>
            </w:pPr>
          </w:p>
          <w:p w:rsidR="000A01AD" w:rsidRPr="00124448" w:rsidRDefault="000A01AD" w:rsidP="00340F71">
            <w:pPr>
              <w:pStyle w:val="Akapitzlist3"/>
              <w:tabs>
                <w:tab w:val="left" w:pos="1134"/>
                <w:tab w:val="right" w:leader="dot" w:pos="9356"/>
              </w:tabs>
              <w:ind w:left="206"/>
              <w:rPr>
                <w:sz w:val="20"/>
                <w:szCs w:val="20"/>
              </w:rPr>
            </w:pPr>
            <w:r w:rsidRPr="00124448">
              <w:rPr>
                <w:sz w:val="20"/>
                <w:szCs w:val="20"/>
              </w:rPr>
              <w:t>Etaty pracowników administracyjno –obsługowych</w:t>
            </w:r>
          </w:p>
          <w:p w:rsidR="000A01AD" w:rsidRPr="00124448" w:rsidRDefault="000A01AD" w:rsidP="00340F71">
            <w:pPr>
              <w:pStyle w:val="Akapitzlist3"/>
              <w:tabs>
                <w:tab w:val="left" w:pos="1134"/>
                <w:tab w:val="right" w:leader="dot" w:pos="9356"/>
              </w:tabs>
              <w:ind w:left="206"/>
              <w:rPr>
                <w:sz w:val="20"/>
                <w:szCs w:val="20"/>
              </w:rPr>
            </w:pPr>
          </w:p>
        </w:tc>
        <w:tc>
          <w:tcPr>
            <w:tcW w:w="7026" w:type="dxa"/>
            <w:gridSpan w:val="9"/>
          </w:tcPr>
          <w:p w:rsidR="000A01AD" w:rsidRPr="00124448" w:rsidRDefault="000A01AD" w:rsidP="00340F71">
            <w:pPr>
              <w:pStyle w:val="Akapitzlist3"/>
              <w:tabs>
                <w:tab w:val="left" w:pos="1134"/>
                <w:tab w:val="right" w:leader="dot" w:pos="9356"/>
              </w:tabs>
              <w:ind w:left="712"/>
              <w:jc w:val="center"/>
              <w:rPr>
                <w:sz w:val="20"/>
                <w:szCs w:val="20"/>
              </w:rPr>
            </w:pPr>
          </w:p>
          <w:p w:rsidR="000A01AD" w:rsidRDefault="000A01AD" w:rsidP="00340F71">
            <w:pPr>
              <w:pStyle w:val="Akapitzlist3"/>
              <w:tabs>
                <w:tab w:val="left" w:pos="1134"/>
                <w:tab w:val="right" w:leader="dot" w:pos="9356"/>
              </w:tabs>
              <w:ind w:left="712"/>
              <w:jc w:val="center"/>
              <w:rPr>
                <w:sz w:val="20"/>
                <w:szCs w:val="20"/>
              </w:rPr>
            </w:pPr>
            <w:r>
              <w:rPr>
                <w:sz w:val="20"/>
                <w:szCs w:val="20"/>
              </w:rPr>
              <w:t xml:space="preserve"> etat sekretarz szkoły  – 1</w:t>
            </w:r>
            <w:r w:rsidRPr="00124448">
              <w:rPr>
                <w:sz w:val="20"/>
                <w:szCs w:val="20"/>
              </w:rPr>
              <w:t xml:space="preserve"> </w:t>
            </w:r>
            <w:r>
              <w:rPr>
                <w:sz w:val="20"/>
                <w:szCs w:val="20"/>
              </w:rPr>
              <w:t>,</w:t>
            </w:r>
          </w:p>
          <w:p w:rsidR="000A01AD" w:rsidRPr="00124448" w:rsidRDefault="000A01AD" w:rsidP="00340F71">
            <w:pPr>
              <w:pStyle w:val="Akapitzlist3"/>
              <w:tabs>
                <w:tab w:val="left" w:pos="1134"/>
                <w:tab w:val="right" w:leader="dot" w:pos="9356"/>
              </w:tabs>
              <w:ind w:left="712"/>
              <w:jc w:val="center"/>
              <w:rPr>
                <w:sz w:val="20"/>
                <w:szCs w:val="20"/>
              </w:rPr>
            </w:pPr>
            <w:r>
              <w:rPr>
                <w:sz w:val="20"/>
                <w:szCs w:val="20"/>
              </w:rPr>
              <w:t>specjalista ds. kadrowych i płacowych, - 0,5 , księgowa – 1, referent ds. administracyjno- biurowo- kadrowo-płacowy – 1, referent – 0,5</w:t>
            </w:r>
          </w:p>
          <w:p w:rsidR="000A01AD" w:rsidRDefault="000A01AD" w:rsidP="00340F71">
            <w:pPr>
              <w:pStyle w:val="Akapitzlist3"/>
              <w:tabs>
                <w:tab w:val="left" w:pos="1134"/>
                <w:tab w:val="right" w:leader="dot" w:pos="9356"/>
              </w:tabs>
              <w:ind w:left="712"/>
              <w:jc w:val="center"/>
              <w:rPr>
                <w:sz w:val="20"/>
                <w:szCs w:val="20"/>
              </w:rPr>
            </w:pPr>
            <w:r>
              <w:rPr>
                <w:sz w:val="20"/>
                <w:szCs w:val="20"/>
              </w:rPr>
              <w:t xml:space="preserve">woźna – 2, konserwator pomieszczeń poziomych sprzątaczka – 8, </w:t>
            </w:r>
          </w:p>
          <w:p w:rsidR="000A01AD" w:rsidRDefault="000A01AD" w:rsidP="00340F71">
            <w:pPr>
              <w:pStyle w:val="Akapitzlist3"/>
              <w:tabs>
                <w:tab w:val="left" w:pos="1134"/>
                <w:tab w:val="right" w:leader="dot" w:pos="9356"/>
              </w:tabs>
              <w:ind w:left="712"/>
              <w:jc w:val="center"/>
              <w:rPr>
                <w:sz w:val="20"/>
                <w:szCs w:val="20"/>
              </w:rPr>
            </w:pPr>
            <w:r>
              <w:rPr>
                <w:sz w:val="20"/>
                <w:szCs w:val="20"/>
              </w:rPr>
              <w:t>konserwator – 2,5  , pracownik hali sportowej - 2</w:t>
            </w:r>
          </w:p>
          <w:p w:rsidR="000A01AD" w:rsidRPr="00124448" w:rsidRDefault="000A01AD" w:rsidP="00340F71">
            <w:pPr>
              <w:pStyle w:val="Akapitzlist3"/>
              <w:tabs>
                <w:tab w:val="left" w:pos="1134"/>
                <w:tab w:val="right" w:leader="dot" w:pos="9356"/>
              </w:tabs>
              <w:ind w:left="0"/>
              <w:rPr>
                <w:sz w:val="20"/>
                <w:szCs w:val="20"/>
              </w:rPr>
            </w:pPr>
          </w:p>
        </w:tc>
      </w:tr>
      <w:tr w:rsidR="000A01AD" w:rsidRPr="00124448" w:rsidTr="00340F71">
        <w:trPr>
          <w:trHeight w:val="348"/>
        </w:trPr>
        <w:tc>
          <w:tcPr>
            <w:tcW w:w="9375" w:type="dxa"/>
            <w:gridSpan w:val="10"/>
            <w:tcBorders>
              <w:top w:val="single" w:sz="12" w:space="0" w:color="auto"/>
              <w:bottom w:val="single" w:sz="12" w:space="0" w:color="auto"/>
            </w:tcBorders>
            <w:shd w:val="clear" w:color="auto" w:fill="EAF1DD"/>
          </w:tcPr>
          <w:p w:rsidR="000A01AD" w:rsidRPr="00124448" w:rsidRDefault="000A01AD" w:rsidP="00340F71">
            <w:pPr>
              <w:pStyle w:val="Akapitzlist3"/>
              <w:tabs>
                <w:tab w:val="left" w:pos="1134"/>
                <w:tab w:val="right" w:leader="dot" w:pos="9356"/>
              </w:tabs>
              <w:ind w:left="712"/>
              <w:jc w:val="center"/>
              <w:rPr>
                <w:sz w:val="20"/>
                <w:szCs w:val="20"/>
              </w:rPr>
            </w:pPr>
          </w:p>
          <w:p w:rsidR="000A01AD" w:rsidRPr="00FB1499" w:rsidRDefault="000A01AD" w:rsidP="00340F71">
            <w:pPr>
              <w:pStyle w:val="Akapitzlist3"/>
              <w:tabs>
                <w:tab w:val="left" w:pos="1134"/>
                <w:tab w:val="right" w:leader="dot" w:pos="9356"/>
              </w:tabs>
              <w:ind w:left="712"/>
              <w:jc w:val="center"/>
              <w:rPr>
                <w:b/>
              </w:rPr>
            </w:pPr>
            <w:r w:rsidRPr="00FB1499">
              <w:rPr>
                <w:b/>
                <w:sz w:val="22"/>
                <w:szCs w:val="22"/>
              </w:rPr>
              <w:t>Organizacja i realizacja zajęć pozalekcyjnych</w:t>
            </w:r>
          </w:p>
          <w:p w:rsidR="000A01AD" w:rsidRPr="00124448" w:rsidRDefault="000A01AD" w:rsidP="00340F71">
            <w:pPr>
              <w:pStyle w:val="Akapitzlist3"/>
              <w:tabs>
                <w:tab w:val="left" w:pos="1134"/>
                <w:tab w:val="right" w:leader="dot" w:pos="9356"/>
              </w:tabs>
              <w:ind w:left="712"/>
              <w:jc w:val="center"/>
              <w:rPr>
                <w:sz w:val="20"/>
                <w:szCs w:val="20"/>
              </w:rPr>
            </w:pPr>
          </w:p>
        </w:tc>
      </w:tr>
      <w:tr w:rsidR="000A01AD" w:rsidRPr="00124448" w:rsidTr="00362F68">
        <w:trPr>
          <w:trHeight w:val="165"/>
        </w:trPr>
        <w:tc>
          <w:tcPr>
            <w:tcW w:w="2349" w:type="dxa"/>
            <w:vMerge w:val="restart"/>
          </w:tcPr>
          <w:p w:rsidR="000A01AD" w:rsidRDefault="000A01AD" w:rsidP="00340F71">
            <w:pPr>
              <w:pStyle w:val="Akapitzlist3"/>
              <w:tabs>
                <w:tab w:val="left" w:pos="1134"/>
                <w:tab w:val="right" w:leader="dot" w:pos="9356"/>
              </w:tabs>
              <w:ind w:left="206"/>
              <w:rPr>
                <w:sz w:val="20"/>
                <w:szCs w:val="20"/>
              </w:rPr>
            </w:pPr>
          </w:p>
          <w:p w:rsidR="000A01AD" w:rsidRPr="00124448" w:rsidRDefault="000A01AD" w:rsidP="00340F71">
            <w:pPr>
              <w:pStyle w:val="Akapitzlist3"/>
              <w:tabs>
                <w:tab w:val="left" w:pos="1134"/>
                <w:tab w:val="right" w:leader="dot" w:pos="9356"/>
              </w:tabs>
              <w:ind w:left="206"/>
              <w:rPr>
                <w:sz w:val="20"/>
                <w:szCs w:val="20"/>
              </w:rPr>
            </w:pPr>
            <w:r w:rsidRPr="00124448">
              <w:rPr>
                <w:sz w:val="20"/>
                <w:szCs w:val="20"/>
              </w:rPr>
              <w:t>% uczniów biorący</w:t>
            </w:r>
            <w:r>
              <w:rPr>
                <w:sz w:val="20"/>
                <w:szCs w:val="20"/>
              </w:rPr>
              <w:t>ch udział w zajęciach</w:t>
            </w:r>
          </w:p>
        </w:tc>
        <w:tc>
          <w:tcPr>
            <w:tcW w:w="4316" w:type="dxa"/>
            <w:gridSpan w:val="5"/>
            <w:tcBorders>
              <w:top w:val="nil"/>
            </w:tcBorders>
          </w:tcPr>
          <w:p w:rsidR="000A01AD" w:rsidRPr="00124448" w:rsidRDefault="000A01AD" w:rsidP="00340F71">
            <w:pPr>
              <w:pStyle w:val="Akapitzlist3"/>
              <w:tabs>
                <w:tab w:val="left" w:pos="1134"/>
                <w:tab w:val="right" w:leader="dot" w:pos="9356"/>
              </w:tabs>
              <w:spacing w:before="120" w:after="120" w:line="360" w:lineRule="auto"/>
              <w:ind w:left="0"/>
              <w:jc w:val="center"/>
              <w:rPr>
                <w:sz w:val="20"/>
                <w:szCs w:val="20"/>
              </w:rPr>
            </w:pPr>
            <w:r w:rsidRPr="00124448">
              <w:rPr>
                <w:sz w:val="20"/>
                <w:szCs w:val="20"/>
              </w:rPr>
              <w:t>Zajęcia z uczniami mającymi trudności w nauce oraz korekcyjno - kompensacyjne</w:t>
            </w:r>
          </w:p>
        </w:tc>
        <w:tc>
          <w:tcPr>
            <w:tcW w:w="2710" w:type="dxa"/>
            <w:gridSpan w:val="4"/>
            <w:tcBorders>
              <w:top w:val="nil"/>
            </w:tcBorders>
          </w:tcPr>
          <w:p w:rsidR="000A01AD" w:rsidRPr="00124448" w:rsidRDefault="000A01AD" w:rsidP="00340F71">
            <w:pPr>
              <w:pStyle w:val="Akapitzlist3"/>
              <w:tabs>
                <w:tab w:val="left" w:pos="1134"/>
                <w:tab w:val="right" w:leader="dot" w:pos="9356"/>
              </w:tabs>
              <w:spacing w:before="120" w:after="120" w:line="360" w:lineRule="auto"/>
              <w:ind w:left="714"/>
              <w:rPr>
                <w:sz w:val="20"/>
                <w:szCs w:val="20"/>
              </w:rPr>
            </w:pPr>
            <w:r w:rsidRPr="00385B1A">
              <w:rPr>
                <w:sz w:val="20"/>
                <w:szCs w:val="20"/>
              </w:rPr>
              <w:t xml:space="preserve">134 </w:t>
            </w:r>
            <w:r w:rsidRPr="00557F38">
              <w:rPr>
                <w:color w:val="FF0000"/>
                <w:sz w:val="20"/>
                <w:szCs w:val="20"/>
              </w:rPr>
              <w:t xml:space="preserve"> </w:t>
            </w:r>
            <w:r>
              <w:rPr>
                <w:sz w:val="20"/>
                <w:szCs w:val="20"/>
              </w:rPr>
              <w:t>uczniów</w:t>
            </w:r>
          </w:p>
        </w:tc>
      </w:tr>
      <w:tr w:rsidR="000A01AD" w:rsidRPr="00124448" w:rsidTr="00340F71">
        <w:trPr>
          <w:trHeight w:val="165"/>
        </w:trPr>
        <w:tc>
          <w:tcPr>
            <w:tcW w:w="2349" w:type="dxa"/>
            <w:vMerge/>
          </w:tcPr>
          <w:p w:rsidR="000A01AD" w:rsidRPr="00124448" w:rsidRDefault="000A01AD" w:rsidP="00340F71">
            <w:pPr>
              <w:pStyle w:val="Akapitzlist3"/>
              <w:tabs>
                <w:tab w:val="left" w:pos="1134"/>
                <w:tab w:val="right" w:leader="dot" w:pos="9356"/>
              </w:tabs>
              <w:ind w:left="206"/>
              <w:rPr>
                <w:sz w:val="20"/>
                <w:szCs w:val="20"/>
              </w:rPr>
            </w:pPr>
          </w:p>
        </w:tc>
        <w:tc>
          <w:tcPr>
            <w:tcW w:w="4316" w:type="dxa"/>
            <w:gridSpan w:val="5"/>
          </w:tcPr>
          <w:p w:rsidR="000A01AD" w:rsidRPr="00124448" w:rsidRDefault="000A01AD" w:rsidP="00340F71">
            <w:pPr>
              <w:pStyle w:val="Akapitzlist3"/>
              <w:tabs>
                <w:tab w:val="left" w:pos="1134"/>
                <w:tab w:val="right" w:leader="dot" w:pos="9356"/>
              </w:tabs>
              <w:spacing w:before="120" w:after="120" w:line="360" w:lineRule="auto"/>
              <w:ind w:left="0"/>
              <w:jc w:val="center"/>
              <w:rPr>
                <w:sz w:val="20"/>
                <w:szCs w:val="20"/>
              </w:rPr>
            </w:pPr>
            <w:r w:rsidRPr="00124448">
              <w:rPr>
                <w:sz w:val="20"/>
                <w:szCs w:val="20"/>
              </w:rPr>
              <w:t>Praca z uczniem zdolnym, koła zainteresowań</w:t>
            </w:r>
          </w:p>
        </w:tc>
        <w:tc>
          <w:tcPr>
            <w:tcW w:w="2710" w:type="dxa"/>
            <w:gridSpan w:val="4"/>
          </w:tcPr>
          <w:p w:rsidR="000A01AD" w:rsidRPr="00124448" w:rsidRDefault="000A01AD" w:rsidP="00340F71">
            <w:pPr>
              <w:pStyle w:val="Akapitzlist3"/>
              <w:tabs>
                <w:tab w:val="left" w:pos="1134"/>
                <w:tab w:val="right" w:leader="dot" w:pos="9356"/>
              </w:tabs>
              <w:spacing w:before="120" w:after="120" w:line="360" w:lineRule="auto"/>
              <w:ind w:left="714"/>
              <w:rPr>
                <w:sz w:val="20"/>
                <w:szCs w:val="20"/>
              </w:rPr>
            </w:pPr>
            <w:r w:rsidRPr="005E07C0">
              <w:rPr>
                <w:sz w:val="20"/>
                <w:szCs w:val="20"/>
              </w:rPr>
              <w:t>312</w:t>
            </w:r>
            <w:r>
              <w:rPr>
                <w:sz w:val="20"/>
                <w:szCs w:val="20"/>
              </w:rPr>
              <w:t xml:space="preserve"> –</w:t>
            </w:r>
            <w:r w:rsidRPr="00124448">
              <w:rPr>
                <w:sz w:val="20"/>
                <w:szCs w:val="20"/>
              </w:rPr>
              <w:t xml:space="preserve"> uczniów</w:t>
            </w:r>
            <w:r>
              <w:rPr>
                <w:sz w:val="20"/>
                <w:szCs w:val="20"/>
              </w:rPr>
              <w:t xml:space="preserve"> </w:t>
            </w:r>
          </w:p>
        </w:tc>
      </w:tr>
    </w:tbl>
    <w:p w:rsidR="000A01AD" w:rsidRPr="00522521" w:rsidRDefault="000A01AD" w:rsidP="00522521">
      <w:pPr>
        <w:rPr>
          <w:b/>
          <w:u w:val="single"/>
        </w:rPr>
      </w:pPr>
    </w:p>
    <w:p w:rsidR="000A01AD" w:rsidRPr="00522521" w:rsidRDefault="000A01AD" w:rsidP="00522521">
      <w:pPr>
        <w:pStyle w:val="Akapitzlist"/>
        <w:ind w:left="0"/>
        <w:jc w:val="both"/>
        <w:rPr>
          <w:b/>
        </w:rPr>
      </w:pPr>
    </w:p>
    <w:tbl>
      <w:tblPr>
        <w:tblW w:w="9510" w:type="dxa"/>
        <w:tblInd w:w="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tblPr>
      <w:tblGrid>
        <w:gridCol w:w="3171"/>
        <w:gridCol w:w="6339"/>
      </w:tblGrid>
      <w:tr w:rsidR="000A01AD" w:rsidRPr="00124448" w:rsidTr="00340F71">
        <w:trPr>
          <w:trHeight w:val="209"/>
        </w:trPr>
        <w:tc>
          <w:tcPr>
            <w:tcW w:w="3171" w:type="dxa"/>
            <w:vMerge w:val="restart"/>
            <w:tcBorders>
              <w:left w:val="single" w:sz="4" w:space="0" w:color="auto"/>
              <w:right w:val="single" w:sz="4" w:space="0" w:color="auto"/>
            </w:tcBorders>
          </w:tcPr>
          <w:p w:rsidR="000A01AD" w:rsidRPr="00124448" w:rsidRDefault="000A01AD" w:rsidP="00340F71">
            <w:pPr>
              <w:pStyle w:val="Akapitzlist3"/>
              <w:tabs>
                <w:tab w:val="left" w:pos="1134"/>
                <w:tab w:val="right" w:leader="dot" w:pos="9356"/>
              </w:tabs>
              <w:ind w:left="52" w:right="387"/>
              <w:rPr>
                <w:sz w:val="20"/>
                <w:szCs w:val="20"/>
              </w:rPr>
            </w:pPr>
          </w:p>
          <w:p w:rsidR="000A01AD" w:rsidRPr="00124448" w:rsidRDefault="000A01AD" w:rsidP="00340F71">
            <w:pPr>
              <w:pStyle w:val="Akapitzlist3"/>
              <w:tabs>
                <w:tab w:val="left" w:pos="1134"/>
                <w:tab w:val="right" w:leader="dot" w:pos="9356"/>
              </w:tabs>
              <w:ind w:left="52" w:right="387"/>
              <w:rPr>
                <w:sz w:val="20"/>
                <w:szCs w:val="20"/>
              </w:rPr>
            </w:pPr>
          </w:p>
          <w:p w:rsidR="000A01AD" w:rsidRPr="00124448" w:rsidRDefault="000A01AD" w:rsidP="00340F71">
            <w:pPr>
              <w:pStyle w:val="Akapitzlist3"/>
              <w:tabs>
                <w:tab w:val="left" w:pos="1134"/>
                <w:tab w:val="right" w:leader="dot" w:pos="9356"/>
              </w:tabs>
              <w:ind w:left="52" w:right="387"/>
              <w:rPr>
                <w:sz w:val="20"/>
                <w:szCs w:val="20"/>
              </w:rPr>
            </w:pPr>
          </w:p>
          <w:p w:rsidR="000A01AD" w:rsidRPr="00124448" w:rsidRDefault="000A01AD" w:rsidP="00340F71">
            <w:pPr>
              <w:pStyle w:val="Akapitzlist3"/>
              <w:tabs>
                <w:tab w:val="left" w:pos="1134"/>
                <w:tab w:val="right" w:leader="dot" w:pos="9356"/>
              </w:tabs>
              <w:ind w:left="52" w:right="387"/>
              <w:rPr>
                <w:sz w:val="20"/>
                <w:szCs w:val="20"/>
              </w:rPr>
            </w:pPr>
            <w:r w:rsidRPr="00124448">
              <w:rPr>
                <w:sz w:val="20"/>
                <w:szCs w:val="20"/>
              </w:rPr>
              <w:t>Liczba nauczycieli z dodatkowymi kwalifikacjami lub uprawnieniami</w:t>
            </w:r>
          </w:p>
        </w:tc>
        <w:tc>
          <w:tcPr>
            <w:tcW w:w="6339" w:type="dxa"/>
            <w:tcBorders>
              <w:left w:val="single" w:sz="4" w:space="0" w:color="auto"/>
              <w:bottom w:val="single" w:sz="4" w:space="0" w:color="auto"/>
              <w:right w:val="single" w:sz="4" w:space="0" w:color="auto"/>
            </w:tcBorders>
          </w:tcPr>
          <w:p w:rsidR="000A01AD" w:rsidRPr="00124448" w:rsidRDefault="000A01AD" w:rsidP="00340F71">
            <w:pPr>
              <w:pStyle w:val="Akapitzlist3"/>
              <w:tabs>
                <w:tab w:val="left" w:pos="1134"/>
                <w:tab w:val="right" w:leader="dot" w:pos="9356"/>
              </w:tabs>
              <w:spacing w:line="360" w:lineRule="auto"/>
              <w:ind w:left="52" w:right="387"/>
              <w:rPr>
                <w:sz w:val="20"/>
                <w:szCs w:val="20"/>
              </w:rPr>
            </w:pPr>
            <w:r w:rsidRPr="00124448">
              <w:rPr>
                <w:sz w:val="20"/>
                <w:szCs w:val="20"/>
              </w:rPr>
              <w:t xml:space="preserve">Kwalifikacje do nauczania dwóch </w:t>
            </w:r>
            <w:r>
              <w:rPr>
                <w:sz w:val="20"/>
                <w:szCs w:val="20"/>
              </w:rPr>
              <w:t xml:space="preserve">lub więcej przedmiotów   – 37 </w:t>
            </w:r>
            <w:r w:rsidRPr="00124448">
              <w:rPr>
                <w:sz w:val="20"/>
                <w:szCs w:val="20"/>
              </w:rPr>
              <w:t>osób</w:t>
            </w:r>
          </w:p>
        </w:tc>
      </w:tr>
      <w:tr w:rsidR="000A01AD" w:rsidRPr="00124448" w:rsidTr="00340F71">
        <w:trPr>
          <w:trHeight w:val="194"/>
        </w:trPr>
        <w:tc>
          <w:tcPr>
            <w:tcW w:w="3171" w:type="dxa"/>
            <w:vMerge/>
            <w:tcBorders>
              <w:left w:val="single" w:sz="4" w:space="0" w:color="auto"/>
              <w:right w:val="single" w:sz="4" w:space="0" w:color="auto"/>
            </w:tcBorders>
          </w:tcPr>
          <w:p w:rsidR="000A01AD" w:rsidRPr="00124448" w:rsidRDefault="000A01AD" w:rsidP="00340F71">
            <w:pPr>
              <w:pStyle w:val="Akapitzlist3"/>
              <w:tabs>
                <w:tab w:val="left" w:pos="1134"/>
                <w:tab w:val="right" w:leader="dot" w:pos="9356"/>
              </w:tabs>
              <w:ind w:left="52" w:right="387"/>
              <w:rPr>
                <w:sz w:val="20"/>
                <w:szCs w:val="20"/>
              </w:rPr>
            </w:pPr>
          </w:p>
        </w:tc>
        <w:tc>
          <w:tcPr>
            <w:tcW w:w="6339" w:type="dxa"/>
            <w:tcBorders>
              <w:top w:val="single" w:sz="4" w:space="0" w:color="auto"/>
              <w:left w:val="single" w:sz="4" w:space="0" w:color="auto"/>
              <w:bottom w:val="single" w:sz="4" w:space="0" w:color="auto"/>
              <w:right w:val="single" w:sz="4" w:space="0" w:color="auto"/>
            </w:tcBorders>
          </w:tcPr>
          <w:p w:rsidR="000A01AD" w:rsidRPr="00124448" w:rsidRDefault="000A01AD" w:rsidP="00340F71">
            <w:pPr>
              <w:pStyle w:val="Akapitzlist3"/>
              <w:tabs>
                <w:tab w:val="left" w:pos="1134"/>
                <w:tab w:val="right" w:leader="dot" w:pos="9356"/>
              </w:tabs>
              <w:spacing w:line="360" w:lineRule="auto"/>
              <w:ind w:left="52" w:right="387"/>
              <w:rPr>
                <w:sz w:val="20"/>
                <w:szCs w:val="20"/>
              </w:rPr>
            </w:pPr>
            <w:r w:rsidRPr="00124448">
              <w:rPr>
                <w:sz w:val="20"/>
                <w:szCs w:val="20"/>
              </w:rPr>
              <w:t>Oligofrenopedago</w:t>
            </w:r>
            <w:r>
              <w:rPr>
                <w:sz w:val="20"/>
                <w:szCs w:val="20"/>
              </w:rPr>
              <w:t xml:space="preserve">gika     </w:t>
            </w:r>
            <w:r w:rsidRPr="004A434B">
              <w:rPr>
                <w:sz w:val="20"/>
                <w:szCs w:val="20"/>
              </w:rPr>
              <w:t xml:space="preserve"> 9</w:t>
            </w:r>
            <w:r>
              <w:rPr>
                <w:sz w:val="20"/>
                <w:szCs w:val="20"/>
              </w:rPr>
              <w:t xml:space="preserve"> – </w:t>
            </w:r>
            <w:r w:rsidRPr="00124448">
              <w:rPr>
                <w:sz w:val="20"/>
                <w:szCs w:val="20"/>
              </w:rPr>
              <w:t>osób</w:t>
            </w:r>
          </w:p>
        </w:tc>
      </w:tr>
      <w:tr w:rsidR="000A01AD" w:rsidRPr="00124448" w:rsidTr="00340F71">
        <w:trPr>
          <w:trHeight w:val="179"/>
        </w:trPr>
        <w:tc>
          <w:tcPr>
            <w:tcW w:w="3171" w:type="dxa"/>
            <w:vMerge/>
            <w:tcBorders>
              <w:left w:val="single" w:sz="4" w:space="0" w:color="auto"/>
              <w:right w:val="single" w:sz="4" w:space="0" w:color="auto"/>
            </w:tcBorders>
          </w:tcPr>
          <w:p w:rsidR="000A01AD" w:rsidRPr="00124448" w:rsidRDefault="000A01AD" w:rsidP="00340F71">
            <w:pPr>
              <w:pStyle w:val="Akapitzlist3"/>
              <w:tabs>
                <w:tab w:val="left" w:pos="1134"/>
                <w:tab w:val="right" w:leader="dot" w:pos="9356"/>
              </w:tabs>
              <w:ind w:left="52" w:right="387"/>
              <w:rPr>
                <w:sz w:val="20"/>
                <w:szCs w:val="20"/>
              </w:rPr>
            </w:pPr>
          </w:p>
        </w:tc>
        <w:tc>
          <w:tcPr>
            <w:tcW w:w="6339" w:type="dxa"/>
            <w:tcBorders>
              <w:top w:val="single" w:sz="4" w:space="0" w:color="auto"/>
              <w:left w:val="single" w:sz="4" w:space="0" w:color="auto"/>
              <w:bottom w:val="single" w:sz="4" w:space="0" w:color="auto"/>
              <w:right w:val="single" w:sz="4" w:space="0" w:color="auto"/>
            </w:tcBorders>
          </w:tcPr>
          <w:p w:rsidR="000A01AD" w:rsidRPr="00124448" w:rsidRDefault="000A01AD" w:rsidP="00340F71">
            <w:pPr>
              <w:pStyle w:val="Akapitzlist3"/>
              <w:tabs>
                <w:tab w:val="left" w:pos="1134"/>
                <w:tab w:val="right" w:leader="dot" w:pos="9356"/>
              </w:tabs>
              <w:spacing w:line="360" w:lineRule="auto"/>
              <w:ind w:left="52" w:right="387"/>
              <w:rPr>
                <w:sz w:val="20"/>
                <w:szCs w:val="20"/>
              </w:rPr>
            </w:pPr>
            <w:r w:rsidRPr="00124448">
              <w:rPr>
                <w:sz w:val="20"/>
                <w:szCs w:val="20"/>
              </w:rPr>
              <w:t>S</w:t>
            </w:r>
            <w:r>
              <w:rPr>
                <w:sz w:val="20"/>
                <w:szCs w:val="20"/>
              </w:rPr>
              <w:t xml:space="preserve">urdopedagogika      </w:t>
            </w:r>
            <w:r w:rsidRPr="004A434B">
              <w:rPr>
                <w:sz w:val="20"/>
                <w:szCs w:val="20"/>
              </w:rPr>
              <w:t>–       1</w:t>
            </w:r>
          </w:p>
        </w:tc>
      </w:tr>
      <w:tr w:rsidR="000A01AD" w:rsidRPr="00124448" w:rsidTr="00340F71">
        <w:trPr>
          <w:trHeight w:val="194"/>
        </w:trPr>
        <w:tc>
          <w:tcPr>
            <w:tcW w:w="3171" w:type="dxa"/>
            <w:vMerge/>
            <w:tcBorders>
              <w:left w:val="single" w:sz="4" w:space="0" w:color="auto"/>
              <w:right w:val="single" w:sz="4" w:space="0" w:color="auto"/>
            </w:tcBorders>
          </w:tcPr>
          <w:p w:rsidR="000A01AD" w:rsidRPr="00124448" w:rsidRDefault="000A01AD" w:rsidP="00340F71">
            <w:pPr>
              <w:pStyle w:val="Akapitzlist3"/>
              <w:tabs>
                <w:tab w:val="left" w:pos="1134"/>
                <w:tab w:val="right" w:leader="dot" w:pos="9356"/>
              </w:tabs>
              <w:ind w:left="52" w:right="387"/>
              <w:rPr>
                <w:sz w:val="20"/>
                <w:szCs w:val="20"/>
              </w:rPr>
            </w:pPr>
          </w:p>
        </w:tc>
        <w:tc>
          <w:tcPr>
            <w:tcW w:w="6339" w:type="dxa"/>
            <w:tcBorders>
              <w:top w:val="single" w:sz="4" w:space="0" w:color="auto"/>
              <w:left w:val="single" w:sz="4" w:space="0" w:color="auto"/>
              <w:bottom w:val="single" w:sz="4" w:space="0" w:color="auto"/>
              <w:right w:val="single" w:sz="4" w:space="0" w:color="auto"/>
            </w:tcBorders>
          </w:tcPr>
          <w:p w:rsidR="000A01AD" w:rsidRPr="00124448" w:rsidRDefault="000A01AD" w:rsidP="00340F71">
            <w:pPr>
              <w:pStyle w:val="Akapitzlist3"/>
              <w:tabs>
                <w:tab w:val="left" w:pos="1134"/>
                <w:tab w:val="right" w:leader="dot" w:pos="9356"/>
              </w:tabs>
              <w:spacing w:line="360" w:lineRule="auto"/>
              <w:ind w:left="52" w:right="387"/>
              <w:rPr>
                <w:sz w:val="20"/>
                <w:szCs w:val="20"/>
              </w:rPr>
            </w:pPr>
            <w:r>
              <w:rPr>
                <w:sz w:val="20"/>
                <w:szCs w:val="20"/>
              </w:rPr>
              <w:t>Logopeda      – 1 osoba</w:t>
            </w:r>
          </w:p>
        </w:tc>
      </w:tr>
      <w:tr w:rsidR="000A01AD" w:rsidRPr="00124448" w:rsidTr="00340F71">
        <w:trPr>
          <w:trHeight w:val="343"/>
        </w:trPr>
        <w:tc>
          <w:tcPr>
            <w:tcW w:w="3171" w:type="dxa"/>
            <w:vMerge/>
            <w:tcBorders>
              <w:left w:val="single" w:sz="4" w:space="0" w:color="auto"/>
              <w:right w:val="single" w:sz="4" w:space="0" w:color="auto"/>
            </w:tcBorders>
          </w:tcPr>
          <w:p w:rsidR="000A01AD" w:rsidRPr="00124448" w:rsidRDefault="000A01AD" w:rsidP="00340F71">
            <w:pPr>
              <w:pStyle w:val="Akapitzlist3"/>
              <w:tabs>
                <w:tab w:val="left" w:pos="1134"/>
                <w:tab w:val="right" w:leader="dot" w:pos="9356"/>
              </w:tabs>
              <w:ind w:left="52" w:right="387"/>
              <w:rPr>
                <w:sz w:val="20"/>
                <w:szCs w:val="20"/>
              </w:rPr>
            </w:pPr>
          </w:p>
        </w:tc>
        <w:tc>
          <w:tcPr>
            <w:tcW w:w="6339" w:type="dxa"/>
            <w:tcBorders>
              <w:top w:val="single" w:sz="4" w:space="0" w:color="auto"/>
              <w:left w:val="single" w:sz="4" w:space="0" w:color="auto"/>
              <w:bottom w:val="single" w:sz="4" w:space="0" w:color="auto"/>
              <w:right w:val="single" w:sz="4" w:space="0" w:color="auto"/>
            </w:tcBorders>
          </w:tcPr>
          <w:p w:rsidR="000A01AD" w:rsidRPr="00124448" w:rsidRDefault="000A01AD" w:rsidP="00340F71">
            <w:pPr>
              <w:pStyle w:val="Akapitzlist3"/>
              <w:tabs>
                <w:tab w:val="left" w:pos="1134"/>
                <w:tab w:val="right" w:leader="dot" w:pos="9356"/>
              </w:tabs>
              <w:spacing w:line="360" w:lineRule="auto"/>
              <w:ind w:left="0" w:right="387"/>
              <w:rPr>
                <w:sz w:val="20"/>
                <w:szCs w:val="20"/>
              </w:rPr>
            </w:pPr>
            <w:r w:rsidRPr="00124448">
              <w:rPr>
                <w:sz w:val="20"/>
                <w:szCs w:val="20"/>
              </w:rPr>
              <w:t>Terapia pedagogiczna</w:t>
            </w:r>
            <w:r>
              <w:rPr>
                <w:sz w:val="20"/>
                <w:szCs w:val="20"/>
              </w:rPr>
              <w:t xml:space="preserve">  –</w:t>
            </w:r>
            <w:r>
              <w:rPr>
                <w:color w:val="FF0000"/>
                <w:sz w:val="20"/>
                <w:szCs w:val="20"/>
              </w:rPr>
              <w:t xml:space="preserve"> </w:t>
            </w:r>
            <w:r w:rsidRPr="0097416F">
              <w:rPr>
                <w:sz w:val="20"/>
                <w:szCs w:val="20"/>
              </w:rPr>
              <w:t xml:space="preserve">3 </w:t>
            </w:r>
            <w:r>
              <w:rPr>
                <w:sz w:val="20"/>
                <w:szCs w:val="20"/>
              </w:rPr>
              <w:t>osoby</w:t>
            </w:r>
          </w:p>
        </w:tc>
      </w:tr>
      <w:tr w:rsidR="000A01AD" w:rsidRPr="00124448" w:rsidTr="00340F71">
        <w:trPr>
          <w:trHeight w:val="343"/>
        </w:trPr>
        <w:tc>
          <w:tcPr>
            <w:tcW w:w="3171" w:type="dxa"/>
            <w:vMerge/>
            <w:tcBorders>
              <w:left w:val="single" w:sz="4" w:space="0" w:color="auto"/>
              <w:right w:val="single" w:sz="4" w:space="0" w:color="auto"/>
            </w:tcBorders>
          </w:tcPr>
          <w:p w:rsidR="000A01AD" w:rsidRPr="00124448" w:rsidRDefault="000A01AD" w:rsidP="00340F71">
            <w:pPr>
              <w:pStyle w:val="Akapitzlist3"/>
              <w:tabs>
                <w:tab w:val="left" w:pos="1134"/>
                <w:tab w:val="right" w:leader="dot" w:pos="9356"/>
              </w:tabs>
              <w:ind w:left="52" w:right="387"/>
              <w:rPr>
                <w:sz w:val="20"/>
                <w:szCs w:val="20"/>
              </w:rPr>
            </w:pPr>
          </w:p>
        </w:tc>
        <w:tc>
          <w:tcPr>
            <w:tcW w:w="6339" w:type="dxa"/>
            <w:tcBorders>
              <w:top w:val="single" w:sz="4" w:space="0" w:color="auto"/>
              <w:left w:val="single" w:sz="4" w:space="0" w:color="auto"/>
              <w:bottom w:val="single" w:sz="4" w:space="0" w:color="auto"/>
              <w:right w:val="single" w:sz="4" w:space="0" w:color="auto"/>
            </w:tcBorders>
          </w:tcPr>
          <w:p w:rsidR="000A01AD" w:rsidRPr="00124448" w:rsidRDefault="000A01AD" w:rsidP="00340F71">
            <w:pPr>
              <w:pStyle w:val="Akapitzlist3"/>
              <w:tabs>
                <w:tab w:val="left" w:pos="1134"/>
                <w:tab w:val="right" w:leader="dot" w:pos="9356"/>
              </w:tabs>
              <w:spacing w:line="360" w:lineRule="auto"/>
              <w:ind w:left="0" w:right="387"/>
              <w:rPr>
                <w:sz w:val="20"/>
                <w:szCs w:val="20"/>
              </w:rPr>
            </w:pPr>
            <w:r>
              <w:rPr>
                <w:sz w:val="20"/>
                <w:szCs w:val="20"/>
              </w:rPr>
              <w:t>Tyflopedagog    –       nie ma</w:t>
            </w:r>
          </w:p>
        </w:tc>
      </w:tr>
      <w:tr w:rsidR="000A01AD" w:rsidRPr="00124448" w:rsidTr="00340F71">
        <w:trPr>
          <w:trHeight w:val="358"/>
        </w:trPr>
        <w:tc>
          <w:tcPr>
            <w:tcW w:w="3171" w:type="dxa"/>
            <w:vMerge/>
            <w:tcBorders>
              <w:left w:val="single" w:sz="4" w:space="0" w:color="auto"/>
              <w:right w:val="single" w:sz="4" w:space="0" w:color="auto"/>
            </w:tcBorders>
          </w:tcPr>
          <w:p w:rsidR="000A01AD" w:rsidRPr="00124448" w:rsidRDefault="000A01AD" w:rsidP="00340F71">
            <w:pPr>
              <w:pStyle w:val="Akapitzlist3"/>
              <w:tabs>
                <w:tab w:val="left" w:pos="1134"/>
                <w:tab w:val="right" w:leader="dot" w:pos="9356"/>
              </w:tabs>
              <w:ind w:left="52" w:right="387"/>
              <w:rPr>
                <w:sz w:val="20"/>
                <w:szCs w:val="20"/>
              </w:rPr>
            </w:pPr>
          </w:p>
        </w:tc>
        <w:tc>
          <w:tcPr>
            <w:tcW w:w="6339" w:type="dxa"/>
            <w:tcBorders>
              <w:top w:val="single" w:sz="4" w:space="0" w:color="auto"/>
              <w:left w:val="single" w:sz="4" w:space="0" w:color="auto"/>
              <w:right w:val="single" w:sz="4" w:space="0" w:color="auto"/>
            </w:tcBorders>
          </w:tcPr>
          <w:p w:rsidR="000A01AD" w:rsidRPr="00124448" w:rsidRDefault="000A01AD" w:rsidP="00340F71">
            <w:pPr>
              <w:pStyle w:val="Akapitzlist3"/>
              <w:tabs>
                <w:tab w:val="left" w:pos="1134"/>
                <w:tab w:val="right" w:leader="dot" w:pos="9356"/>
              </w:tabs>
              <w:spacing w:line="360" w:lineRule="auto"/>
              <w:ind w:left="0" w:right="387"/>
              <w:rPr>
                <w:sz w:val="20"/>
                <w:szCs w:val="20"/>
              </w:rPr>
            </w:pPr>
            <w:r>
              <w:rPr>
                <w:sz w:val="20"/>
                <w:szCs w:val="20"/>
              </w:rPr>
              <w:t>Socjoterapia     –       nie ma</w:t>
            </w:r>
          </w:p>
        </w:tc>
      </w:tr>
    </w:tbl>
    <w:p w:rsidR="000A01AD" w:rsidRDefault="000A01AD" w:rsidP="00522521">
      <w:pPr>
        <w:pStyle w:val="Akapitzlist"/>
        <w:ind w:left="0"/>
        <w:jc w:val="both"/>
        <w:rPr>
          <w:b/>
        </w:rPr>
      </w:pPr>
    </w:p>
    <w:p w:rsidR="000A01AD" w:rsidRDefault="000A01AD" w:rsidP="00522521">
      <w:pPr>
        <w:pStyle w:val="Akapitzlist"/>
        <w:ind w:left="0"/>
        <w:jc w:val="both"/>
        <w:rPr>
          <w:b/>
        </w:rPr>
      </w:pPr>
    </w:p>
    <w:p w:rsidR="000A01AD" w:rsidRDefault="000A01AD" w:rsidP="00522521">
      <w:pPr>
        <w:pStyle w:val="Akapitzlist"/>
        <w:ind w:left="0"/>
        <w:jc w:val="both"/>
        <w:rPr>
          <w:b/>
        </w:rPr>
      </w:pPr>
    </w:p>
    <w:p w:rsidR="000A01AD" w:rsidRDefault="000A01AD" w:rsidP="00522521">
      <w:pPr>
        <w:pStyle w:val="Akapitzlist"/>
        <w:ind w:left="0"/>
        <w:jc w:val="both"/>
        <w:rPr>
          <w:b/>
        </w:rPr>
      </w:pPr>
    </w:p>
    <w:tbl>
      <w:tblPr>
        <w:tblpPr w:leftFromText="141" w:rightFromText="141" w:vertAnchor="text" w:tblpY="1"/>
        <w:tblOverlap w:val="neve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590"/>
        <w:gridCol w:w="1083"/>
        <w:gridCol w:w="1113"/>
        <w:gridCol w:w="845"/>
        <w:gridCol w:w="706"/>
        <w:gridCol w:w="328"/>
        <w:gridCol w:w="314"/>
        <w:gridCol w:w="786"/>
        <w:gridCol w:w="810"/>
        <w:gridCol w:w="800"/>
      </w:tblGrid>
      <w:tr w:rsidR="000A01AD" w:rsidRPr="00522521" w:rsidTr="0051429E">
        <w:trPr>
          <w:trHeight w:val="241"/>
        </w:trPr>
        <w:tc>
          <w:tcPr>
            <w:tcW w:w="9375" w:type="dxa"/>
            <w:gridSpan w:val="10"/>
            <w:tcBorders>
              <w:top w:val="single" w:sz="12" w:space="0" w:color="auto"/>
              <w:bottom w:val="single" w:sz="12" w:space="0" w:color="auto"/>
            </w:tcBorders>
            <w:shd w:val="clear" w:color="auto" w:fill="EAF1DD"/>
          </w:tcPr>
          <w:p w:rsidR="000A01AD" w:rsidRPr="00522521" w:rsidRDefault="000A01AD" w:rsidP="0051429E">
            <w:pPr>
              <w:pStyle w:val="Akapitzlist1"/>
              <w:tabs>
                <w:tab w:val="left" w:pos="1134"/>
                <w:tab w:val="right" w:leader="dot" w:pos="9356"/>
              </w:tabs>
              <w:ind w:left="712"/>
              <w:jc w:val="center"/>
              <w:rPr>
                <w:b/>
              </w:rPr>
            </w:pPr>
            <w:r w:rsidRPr="00522521">
              <w:rPr>
                <w:b/>
              </w:rPr>
              <w:lastRenderedPageBreak/>
              <w:t>Dane statystyczne dotyczące uczniów, nauczycieli i organizacji nauczania</w:t>
            </w:r>
          </w:p>
          <w:p w:rsidR="000A01AD" w:rsidRPr="00522521" w:rsidRDefault="000A01AD" w:rsidP="0051429E">
            <w:pPr>
              <w:pStyle w:val="Akapitzlist1"/>
              <w:tabs>
                <w:tab w:val="left" w:pos="1134"/>
                <w:tab w:val="right" w:leader="dot" w:pos="9356"/>
              </w:tabs>
              <w:ind w:left="712"/>
              <w:jc w:val="center"/>
            </w:pPr>
            <w:r w:rsidRPr="00522521">
              <w:rPr>
                <w:b/>
              </w:rPr>
              <w:t>Szkoła Podstawowa nr 2 i. Jana Pawła II w Kamieńcu Ząbkowickim</w:t>
            </w:r>
          </w:p>
        </w:tc>
      </w:tr>
      <w:tr w:rsidR="000A01AD" w:rsidRPr="00522521" w:rsidTr="00E4781E">
        <w:trPr>
          <w:trHeight w:val="647"/>
        </w:trPr>
        <w:tc>
          <w:tcPr>
            <w:tcW w:w="2590" w:type="dxa"/>
            <w:tcBorders>
              <w:top w:val="single" w:sz="12" w:space="0" w:color="auto"/>
            </w:tcBorders>
          </w:tcPr>
          <w:p w:rsidR="000A01AD" w:rsidRPr="00522521" w:rsidRDefault="000A01AD" w:rsidP="0051429E">
            <w:pPr>
              <w:pStyle w:val="Akapitzlist1"/>
              <w:tabs>
                <w:tab w:val="left" w:pos="1134"/>
                <w:tab w:val="right" w:leader="dot" w:pos="9356"/>
              </w:tabs>
              <w:ind w:left="712"/>
              <w:rPr>
                <w:b/>
              </w:rPr>
            </w:pPr>
          </w:p>
          <w:p w:rsidR="000A01AD" w:rsidRPr="00522521" w:rsidRDefault="000A01AD" w:rsidP="0051429E">
            <w:pPr>
              <w:pStyle w:val="Akapitzlist1"/>
              <w:tabs>
                <w:tab w:val="left" w:pos="1134"/>
                <w:tab w:val="right" w:leader="dot" w:pos="9356"/>
              </w:tabs>
              <w:ind w:left="712" w:hanging="506"/>
              <w:rPr>
                <w:b/>
              </w:rPr>
            </w:pPr>
            <w:r w:rsidRPr="00522521">
              <w:rPr>
                <w:b/>
              </w:rPr>
              <w:t xml:space="preserve">Uczniów ogółem </w:t>
            </w:r>
          </w:p>
        </w:tc>
        <w:tc>
          <w:tcPr>
            <w:tcW w:w="6785" w:type="dxa"/>
            <w:gridSpan w:val="9"/>
            <w:tcBorders>
              <w:top w:val="single" w:sz="12" w:space="0" w:color="auto"/>
            </w:tcBorders>
          </w:tcPr>
          <w:p w:rsidR="000A01AD" w:rsidRPr="00522521" w:rsidRDefault="000A01AD" w:rsidP="0051429E">
            <w:pPr>
              <w:pStyle w:val="Akapitzlist1"/>
              <w:tabs>
                <w:tab w:val="left" w:pos="1134"/>
                <w:tab w:val="right" w:leader="dot" w:pos="9356"/>
              </w:tabs>
              <w:ind w:left="712"/>
              <w:rPr>
                <w:b/>
                <w:color w:val="548DD4"/>
              </w:rPr>
            </w:pPr>
          </w:p>
          <w:p w:rsidR="000A01AD" w:rsidRPr="00522521" w:rsidRDefault="000A01AD" w:rsidP="0051429E">
            <w:pPr>
              <w:pStyle w:val="Akapitzlist1"/>
              <w:tabs>
                <w:tab w:val="left" w:pos="1134"/>
                <w:tab w:val="right" w:leader="dot" w:pos="9356"/>
              </w:tabs>
              <w:ind w:left="712" w:hanging="444"/>
              <w:jc w:val="center"/>
            </w:pPr>
            <w:r>
              <w:rPr>
                <w:b/>
              </w:rPr>
              <w:t>189</w:t>
            </w:r>
          </w:p>
        </w:tc>
      </w:tr>
      <w:tr w:rsidR="000A01AD" w:rsidRPr="00522521" w:rsidTr="00E4781E">
        <w:trPr>
          <w:trHeight w:val="195"/>
        </w:trPr>
        <w:tc>
          <w:tcPr>
            <w:tcW w:w="2590" w:type="dxa"/>
            <w:vMerge w:val="restart"/>
          </w:tcPr>
          <w:p w:rsidR="000A01AD" w:rsidRPr="00522521" w:rsidRDefault="000A01AD" w:rsidP="0051429E">
            <w:pPr>
              <w:pStyle w:val="Akapitzlist1"/>
              <w:tabs>
                <w:tab w:val="left" w:pos="1134"/>
                <w:tab w:val="right" w:leader="dot" w:pos="9356"/>
              </w:tabs>
              <w:ind w:left="712"/>
              <w:rPr>
                <w:b/>
              </w:rPr>
            </w:pPr>
          </w:p>
          <w:p w:rsidR="000A01AD" w:rsidRPr="00522521" w:rsidRDefault="000A01AD" w:rsidP="0051429E">
            <w:pPr>
              <w:pStyle w:val="Akapitzlist1"/>
              <w:tabs>
                <w:tab w:val="left" w:pos="1134"/>
                <w:tab w:val="right" w:leader="dot" w:pos="9356"/>
              </w:tabs>
              <w:ind w:left="206"/>
              <w:rPr>
                <w:b/>
              </w:rPr>
            </w:pPr>
            <w:r w:rsidRPr="00522521">
              <w:rPr>
                <w:b/>
              </w:rPr>
              <w:t xml:space="preserve">Ilość oddziałów:  </w:t>
            </w:r>
            <w:r>
              <w:rPr>
                <w:b/>
              </w:rPr>
              <w:t>9</w:t>
            </w:r>
          </w:p>
          <w:p w:rsidR="000A01AD" w:rsidRPr="00522521" w:rsidRDefault="000A01AD" w:rsidP="0051429E">
            <w:pPr>
              <w:pStyle w:val="Akapitzlist1"/>
              <w:tabs>
                <w:tab w:val="left" w:pos="1134"/>
                <w:tab w:val="right" w:leader="dot" w:pos="9356"/>
              </w:tabs>
              <w:ind w:left="712"/>
              <w:rPr>
                <w:b/>
              </w:rPr>
            </w:pPr>
          </w:p>
        </w:tc>
        <w:tc>
          <w:tcPr>
            <w:tcW w:w="1083" w:type="dxa"/>
          </w:tcPr>
          <w:p w:rsidR="000A01AD" w:rsidRPr="00F23D59" w:rsidRDefault="000A01AD" w:rsidP="0051429E">
            <w:pPr>
              <w:pStyle w:val="Akapitzlist1"/>
              <w:tabs>
                <w:tab w:val="left" w:pos="1134"/>
                <w:tab w:val="right" w:leader="dot" w:pos="9356"/>
              </w:tabs>
              <w:ind w:left="0"/>
            </w:pPr>
            <w:r w:rsidRPr="00F23D59">
              <w:t>I</w:t>
            </w:r>
          </w:p>
        </w:tc>
        <w:tc>
          <w:tcPr>
            <w:tcW w:w="1113" w:type="dxa"/>
          </w:tcPr>
          <w:p w:rsidR="000A01AD" w:rsidRPr="00CC5244" w:rsidRDefault="000A01AD" w:rsidP="0051429E">
            <w:pPr>
              <w:pStyle w:val="Akapitzlist1"/>
              <w:tabs>
                <w:tab w:val="left" w:pos="1134"/>
                <w:tab w:val="right" w:leader="dot" w:pos="9356"/>
              </w:tabs>
              <w:ind w:left="22"/>
              <w:rPr>
                <w:color w:val="FF0000"/>
              </w:rPr>
            </w:pPr>
          </w:p>
        </w:tc>
        <w:tc>
          <w:tcPr>
            <w:tcW w:w="845" w:type="dxa"/>
          </w:tcPr>
          <w:p w:rsidR="000A01AD" w:rsidRPr="00CC5244" w:rsidRDefault="000A01AD" w:rsidP="0051429E">
            <w:pPr>
              <w:pStyle w:val="Akapitzlist1"/>
              <w:tabs>
                <w:tab w:val="left" w:pos="1134"/>
                <w:tab w:val="right" w:leader="dot" w:pos="9356"/>
              </w:tabs>
              <w:ind w:left="0"/>
              <w:rPr>
                <w:color w:val="FF0000"/>
              </w:rPr>
            </w:pPr>
          </w:p>
        </w:tc>
        <w:tc>
          <w:tcPr>
            <w:tcW w:w="706" w:type="dxa"/>
          </w:tcPr>
          <w:p w:rsidR="000A01AD" w:rsidRPr="00F23D59" w:rsidRDefault="000A01AD" w:rsidP="0051429E">
            <w:pPr>
              <w:pStyle w:val="Akapitzlist1"/>
              <w:tabs>
                <w:tab w:val="left" w:pos="1134"/>
                <w:tab w:val="right" w:leader="dot" w:pos="9356"/>
              </w:tabs>
              <w:ind w:left="0"/>
              <w:rPr>
                <w:b/>
              </w:rPr>
            </w:pPr>
            <w:r w:rsidRPr="00F23D59">
              <w:rPr>
                <w:b/>
              </w:rPr>
              <w:t>16</w:t>
            </w:r>
          </w:p>
        </w:tc>
        <w:tc>
          <w:tcPr>
            <w:tcW w:w="642" w:type="dxa"/>
            <w:gridSpan w:val="2"/>
          </w:tcPr>
          <w:p w:rsidR="000A01AD" w:rsidRPr="00522521" w:rsidRDefault="000A01AD" w:rsidP="0051429E">
            <w:pPr>
              <w:pStyle w:val="Akapitzlist1"/>
              <w:tabs>
                <w:tab w:val="left" w:pos="1134"/>
                <w:tab w:val="right" w:leader="dot" w:pos="9356"/>
              </w:tabs>
              <w:ind w:left="0"/>
            </w:pPr>
          </w:p>
        </w:tc>
        <w:tc>
          <w:tcPr>
            <w:tcW w:w="786" w:type="dxa"/>
          </w:tcPr>
          <w:p w:rsidR="000A01AD" w:rsidRPr="00522521" w:rsidRDefault="000A01AD" w:rsidP="0051429E">
            <w:pPr>
              <w:pStyle w:val="Akapitzlist1"/>
              <w:tabs>
                <w:tab w:val="left" w:pos="1134"/>
                <w:tab w:val="right" w:leader="dot" w:pos="9356"/>
              </w:tabs>
              <w:ind w:left="0"/>
            </w:pPr>
          </w:p>
        </w:tc>
        <w:tc>
          <w:tcPr>
            <w:tcW w:w="810" w:type="dxa"/>
          </w:tcPr>
          <w:p w:rsidR="000A01AD" w:rsidRPr="00522521" w:rsidRDefault="000A01AD" w:rsidP="0051429E">
            <w:pPr>
              <w:pStyle w:val="Akapitzlist1"/>
              <w:tabs>
                <w:tab w:val="left" w:pos="1134"/>
                <w:tab w:val="right" w:leader="dot" w:pos="9356"/>
              </w:tabs>
              <w:ind w:left="0"/>
            </w:pPr>
          </w:p>
        </w:tc>
        <w:tc>
          <w:tcPr>
            <w:tcW w:w="800" w:type="dxa"/>
          </w:tcPr>
          <w:p w:rsidR="000A01AD" w:rsidRPr="00522521" w:rsidRDefault="000A01AD" w:rsidP="0051429E">
            <w:pPr>
              <w:pStyle w:val="Akapitzlist1"/>
              <w:tabs>
                <w:tab w:val="left" w:pos="1134"/>
                <w:tab w:val="right" w:leader="dot" w:pos="9356"/>
              </w:tabs>
              <w:ind w:left="0"/>
            </w:pPr>
          </w:p>
        </w:tc>
      </w:tr>
      <w:tr w:rsidR="000A01AD" w:rsidRPr="00522521" w:rsidTr="00E4781E">
        <w:trPr>
          <w:trHeight w:val="134"/>
        </w:trPr>
        <w:tc>
          <w:tcPr>
            <w:tcW w:w="2590" w:type="dxa"/>
            <w:vMerge/>
          </w:tcPr>
          <w:p w:rsidR="000A01AD" w:rsidRPr="00522521" w:rsidRDefault="000A01AD" w:rsidP="0051429E">
            <w:pPr>
              <w:pStyle w:val="Akapitzlist1"/>
              <w:tabs>
                <w:tab w:val="left" w:pos="1134"/>
                <w:tab w:val="right" w:leader="dot" w:pos="9356"/>
              </w:tabs>
              <w:ind w:left="712"/>
              <w:rPr>
                <w:b/>
              </w:rPr>
            </w:pPr>
          </w:p>
        </w:tc>
        <w:tc>
          <w:tcPr>
            <w:tcW w:w="1083" w:type="dxa"/>
          </w:tcPr>
          <w:p w:rsidR="000A01AD" w:rsidRPr="00F23D59" w:rsidRDefault="000A01AD" w:rsidP="0051429E">
            <w:pPr>
              <w:pStyle w:val="Akapitzlist1"/>
              <w:tabs>
                <w:tab w:val="left" w:pos="1134"/>
                <w:tab w:val="right" w:leader="dot" w:pos="9356"/>
              </w:tabs>
              <w:ind w:left="0"/>
            </w:pPr>
            <w:r w:rsidRPr="00F23D59">
              <w:t>II</w:t>
            </w:r>
          </w:p>
        </w:tc>
        <w:tc>
          <w:tcPr>
            <w:tcW w:w="1113" w:type="dxa"/>
          </w:tcPr>
          <w:p w:rsidR="000A01AD" w:rsidRPr="00CC5244" w:rsidRDefault="000A01AD" w:rsidP="0051429E">
            <w:pPr>
              <w:pStyle w:val="Akapitzlist1"/>
              <w:tabs>
                <w:tab w:val="left" w:pos="1134"/>
                <w:tab w:val="right" w:leader="dot" w:pos="9356"/>
              </w:tabs>
              <w:ind w:left="22"/>
              <w:rPr>
                <w:color w:val="FF0000"/>
              </w:rPr>
            </w:pPr>
          </w:p>
        </w:tc>
        <w:tc>
          <w:tcPr>
            <w:tcW w:w="845" w:type="dxa"/>
          </w:tcPr>
          <w:p w:rsidR="000A01AD" w:rsidRPr="00CC5244" w:rsidRDefault="000A01AD" w:rsidP="0051429E">
            <w:pPr>
              <w:pStyle w:val="Akapitzlist1"/>
              <w:tabs>
                <w:tab w:val="left" w:pos="1134"/>
                <w:tab w:val="right" w:leader="dot" w:pos="9356"/>
              </w:tabs>
              <w:ind w:left="0"/>
              <w:rPr>
                <w:color w:val="FF0000"/>
              </w:rPr>
            </w:pPr>
          </w:p>
        </w:tc>
        <w:tc>
          <w:tcPr>
            <w:tcW w:w="706" w:type="dxa"/>
          </w:tcPr>
          <w:p w:rsidR="000A01AD" w:rsidRPr="00F23D59" w:rsidRDefault="000A01AD" w:rsidP="0051429E">
            <w:pPr>
              <w:pStyle w:val="Akapitzlist1"/>
              <w:tabs>
                <w:tab w:val="left" w:pos="1134"/>
                <w:tab w:val="right" w:leader="dot" w:pos="9356"/>
              </w:tabs>
              <w:ind w:left="0"/>
              <w:rPr>
                <w:b/>
              </w:rPr>
            </w:pPr>
            <w:r w:rsidRPr="00F23D59">
              <w:rPr>
                <w:b/>
              </w:rPr>
              <w:t>23</w:t>
            </w:r>
          </w:p>
        </w:tc>
        <w:tc>
          <w:tcPr>
            <w:tcW w:w="642" w:type="dxa"/>
            <w:gridSpan w:val="2"/>
          </w:tcPr>
          <w:p w:rsidR="000A01AD" w:rsidRPr="00522521" w:rsidRDefault="000A01AD" w:rsidP="0051429E">
            <w:pPr>
              <w:pStyle w:val="Akapitzlist1"/>
              <w:tabs>
                <w:tab w:val="left" w:pos="1134"/>
                <w:tab w:val="right" w:leader="dot" w:pos="9356"/>
              </w:tabs>
              <w:ind w:left="0"/>
            </w:pPr>
          </w:p>
        </w:tc>
        <w:tc>
          <w:tcPr>
            <w:tcW w:w="786" w:type="dxa"/>
          </w:tcPr>
          <w:p w:rsidR="000A01AD" w:rsidRPr="00522521" w:rsidRDefault="000A01AD" w:rsidP="0051429E">
            <w:pPr>
              <w:pStyle w:val="Akapitzlist1"/>
              <w:tabs>
                <w:tab w:val="left" w:pos="1134"/>
                <w:tab w:val="right" w:leader="dot" w:pos="9356"/>
              </w:tabs>
              <w:ind w:left="0"/>
            </w:pPr>
          </w:p>
        </w:tc>
        <w:tc>
          <w:tcPr>
            <w:tcW w:w="810" w:type="dxa"/>
          </w:tcPr>
          <w:p w:rsidR="000A01AD" w:rsidRPr="00522521" w:rsidRDefault="000A01AD" w:rsidP="0051429E">
            <w:pPr>
              <w:pStyle w:val="Akapitzlist1"/>
              <w:tabs>
                <w:tab w:val="left" w:pos="1134"/>
                <w:tab w:val="right" w:leader="dot" w:pos="9356"/>
              </w:tabs>
              <w:ind w:left="0"/>
            </w:pPr>
          </w:p>
        </w:tc>
        <w:tc>
          <w:tcPr>
            <w:tcW w:w="800" w:type="dxa"/>
          </w:tcPr>
          <w:p w:rsidR="000A01AD" w:rsidRPr="00522521" w:rsidRDefault="000A01AD" w:rsidP="0051429E">
            <w:pPr>
              <w:pStyle w:val="Akapitzlist1"/>
              <w:tabs>
                <w:tab w:val="left" w:pos="1134"/>
                <w:tab w:val="right" w:leader="dot" w:pos="9356"/>
              </w:tabs>
              <w:ind w:left="0"/>
            </w:pPr>
          </w:p>
        </w:tc>
      </w:tr>
      <w:tr w:rsidR="000A01AD" w:rsidRPr="00522521" w:rsidTr="00E4781E">
        <w:trPr>
          <w:trHeight w:val="195"/>
        </w:trPr>
        <w:tc>
          <w:tcPr>
            <w:tcW w:w="2590" w:type="dxa"/>
            <w:vMerge/>
          </w:tcPr>
          <w:p w:rsidR="000A01AD" w:rsidRPr="00522521" w:rsidRDefault="000A01AD" w:rsidP="0051429E">
            <w:pPr>
              <w:pStyle w:val="Akapitzlist1"/>
              <w:tabs>
                <w:tab w:val="left" w:pos="1134"/>
                <w:tab w:val="right" w:leader="dot" w:pos="9356"/>
              </w:tabs>
              <w:ind w:left="712"/>
              <w:rPr>
                <w:b/>
              </w:rPr>
            </w:pPr>
          </w:p>
        </w:tc>
        <w:tc>
          <w:tcPr>
            <w:tcW w:w="1083" w:type="dxa"/>
          </w:tcPr>
          <w:p w:rsidR="000A01AD" w:rsidRPr="00F23D59" w:rsidRDefault="000A01AD" w:rsidP="0051429E">
            <w:pPr>
              <w:pStyle w:val="Akapitzlist1"/>
              <w:tabs>
                <w:tab w:val="left" w:pos="1134"/>
                <w:tab w:val="right" w:leader="dot" w:pos="9356"/>
              </w:tabs>
              <w:ind w:left="0"/>
            </w:pPr>
            <w:r>
              <w:t>III</w:t>
            </w:r>
          </w:p>
        </w:tc>
        <w:tc>
          <w:tcPr>
            <w:tcW w:w="1113" w:type="dxa"/>
          </w:tcPr>
          <w:p w:rsidR="000A01AD" w:rsidRPr="00CC5244" w:rsidRDefault="000A01AD" w:rsidP="0051429E">
            <w:pPr>
              <w:pStyle w:val="Akapitzlist1"/>
              <w:tabs>
                <w:tab w:val="left" w:pos="1134"/>
                <w:tab w:val="right" w:leader="dot" w:pos="9356"/>
              </w:tabs>
              <w:ind w:left="22"/>
              <w:rPr>
                <w:color w:val="FF0000"/>
              </w:rPr>
            </w:pPr>
          </w:p>
        </w:tc>
        <w:tc>
          <w:tcPr>
            <w:tcW w:w="845" w:type="dxa"/>
          </w:tcPr>
          <w:p w:rsidR="000A01AD" w:rsidRPr="00CC5244" w:rsidRDefault="000A01AD" w:rsidP="0051429E">
            <w:pPr>
              <w:pStyle w:val="Akapitzlist1"/>
              <w:tabs>
                <w:tab w:val="left" w:pos="1134"/>
                <w:tab w:val="right" w:leader="dot" w:pos="9356"/>
              </w:tabs>
              <w:ind w:left="0"/>
              <w:rPr>
                <w:color w:val="FF0000"/>
              </w:rPr>
            </w:pPr>
          </w:p>
        </w:tc>
        <w:tc>
          <w:tcPr>
            <w:tcW w:w="706" w:type="dxa"/>
          </w:tcPr>
          <w:p w:rsidR="000A01AD" w:rsidRPr="00F23D59" w:rsidRDefault="000A01AD" w:rsidP="0051429E">
            <w:pPr>
              <w:pStyle w:val="Akapitzlist1"/>
              <w:tabs>
                <w:tab w:val="left" w:pos="1134"/>
                <w:tab w:val="right" w:leader="dot" w:pos="9356"/>
              </w:tabs>
              <w:ind w:left="0"/>
              <w:rPr>
                <w:b/>
              </w:rPr>
            </w:pPr>
            <w:r w:rsidRPr="00F23D59">
              <w:rPr>
                <w:b/>
              </w:rPr>
              <w:t>0</w:t>
            </w:r>
          </w:p>
        </w:tc>
        <w:tc>
          <w:tcPr>
            <w:tcW w:w="642" w:type="dxa"/>
            <w:gridSpan w:val="2"/>
          </w:tcPr>
          <w:p w:rsidR="000A01AD" w:rsidRPr="00522521" w:rsidRDefault="000A01AD" w:rsidP="0051429E">
            <w:pPr>
              <w:pStyle w:val="Akapitzlist1"/>
              <w:tabs>
                <w:tab w:val="left" w:pos="1134"/>
                <w:tab w:val="right" w:leader="dot" w:pos="9356"/>
              </w:tabs>
              <w:ind w:left="0"/>
            </w:pPr>
          </w:p>
        </w:tc>
        <w:tc>
          <w:tcPr>
            <w:tcW w:w="786" w:type="dxa"/>
          </w:tcPr>
          <w:p w:rsidR="000A01AD" w:rsidRPr="00522521" w:rsidRDefault="000A01AD" w:rsidP="0051429E">
            <w:pPr>
              <w:pStyle w:val="Akapitzlist1"/>
              <w:tabs>
                <w:tab w:val="left" w:pos="1134"/>
                <w:tab w:val="right" w:leader="dot" w:pos="9356"/>
              </w:tabs>
              <w:ind w:left="0"/>
            </w:pPr>
          </w:p>
        </w:tc>
        <w:tc>
          <w:tcPr>
            <w:tcW w:w="810" w:type="dxa"/>
          </w:tcPr>
          <w:p w:rsidR="000A01AD" w:rsidRPr="00522521" w:rsidRDefault="000A01AD" w:rsidP="0051429E">
            <w:pPr>
              <w:pStyle w:val="Akapitzlist1"/>
              <w:tabs>
                <w:tab w:val="left" w:pos="1134"/>
                <w:tab w:val="right" w:leader="dot" w:pos="9356"/>
              </w:tabs>
              <w:ind w:left="-35"/>
            </w:pPr>
          </w:p>
        </w:tc>
        <w:tc>
          <w:tcPr>
            <w:tcW w:w="800" w:type="dxa"/>
          </w:tcPr>
          <w:p w:rsidR="000A01AD" w:rsidRPr="00522521" w:rsidRDefault="000A01AD" w:rsidP="0051429E">
            <w:pPr>
              <w:pStyle w:val="Akapitzlist1"/>
              <w:tabs>
                <w:tab w:val="left" w:pos="1134"/>
                <w:tab w:val="right" w:leader="dot" w:pos="9356"/>
              </w:tabs>
              <w:ind w:left="0"/>
            </w:pPr>
          </w:p>
        </w:tc>
      </w:tr>
      <w:tr w:rsidR="000A01AD" w:rsidRPr="00522521" w:rsidTr="00E4781E">
        <w:trPr>
          <w:trHeight w:val="285"/>
        </w:trPr>
        <w:tc>
          <w:tcPr>
            <w:tcW w:w="2590" w:type="dxa"/>
            <w:vMerge/>
          </w:tcPr>
          <w:p w:rsidR="000A01AD" w:rsidRPr="00522521" w:rsidRDefault="000A01AD" w:rsidP="0051429E">
            <w:pPr>
              <w:pStyle w:val="Akapitzlist1"/>
              <w:tabs>
                <w:tab w:val="left" w:pos="1134"/>
                <w:tab w:val="right" w:leader="dot" w:pos="9356"/>
              </w:tabs>
              <w:ind w:left="712"/>
              <w:rPr>
                <w:b/>
              </w:rPr>
            </w:pPr>
          </w:p>
        </w:tc>
        <w:tc>
          <w:tcPr>
            <w:tcW w:w="1083" w:type="dxa"/>
          </w:tcPr>
          <w:p w:rsidR="000A01AD" w:rsidRPr="00F23D59" w:rsidRDefault="000A01AD" w:rsidP="0051429E">
            <w:pPr>
              <w:pStyle w:val="Akapitzlist1"/>
              <w:tabs>
                <w:tab w:val="left" w:pos="1134"/>
                <w:tab w:val="right" w:leader="dot" w:pos="9356"/>
              </w:tabs>
              <w:ind w:left="0"/>
            </w:pPr>
            <w:r w:rsidRPr="00F23D59">
              <w:t>IV a i  b</w:t>
            </w:r>
          </w:p>
        </w:tc>
        <w:tc>
          <w:tcPr>
            <w:tcW w:w="1113" w:type="dxa"/>
          </w:tcPr>
          <w:p w:rsidR="000A01AD" w:rsidRPr="00CC5244" w:rsidRDefault="000A01AD" w:rsidP="0051429E">
            <w:pPr>
              <w:pStyle w:val="Akapitzlist1"/>
              <w:tabs>
                <w:tab w:val="left" w:pos="1134"/>
                <w:tab w:val="right" w:leader="dot" w:pos="9356"/>
              </w:tabs>
              <w:ind w:left="22"/>
              <w:rPr>
                <w:color w:val="FF0000"/>
              </w:rPr>
            </w:pPr>
          </w:p>
        </w:tc>
        <w:tc>
          <w:tcPr>
            <w:tcW w:w="845" w:type="dxa"/>
          </w:tcPr>
          <w:p w:rsidR="000A01AD" w:rsidRPr="00CC5244" w:rsidRDefault="000A01AD" w:rsidP="0051429E">
            <w:pPr>
              <w:pStyle w:val="Akapitzlist1"/>
              <w:tabs>
                <w:tab w:val="left" w:pos="1134"/>
                <w:tab w:val="right" w:leader="dot" w:pos="9356"/>
              </w:tabs>
              <w:ind w:left="0"/>
              <w:rPr>
                <w:color w:val="FF0000"/>
              </w:rPr>
            </w:pPr>
          </w:p>
        </w:tc>
        <w:tc>
          <w:tcPr>
            <w:tcW w:w="706" w:type="dxa"/>
          </w:tcPr>
          <w:p w:rsidR="000A01AD" w:rsidRPr="00F23D59" w:rsidRDefault="000A01AD" w:rsidP="0051429E">
            <w:pPr>
              <w:pStyle w:val="Akapitzlist1"/>
              <w:tabs>
                <w:tab w:val="left" w:pos="1134"/>
                <w:tab w:val="right" w:leader="dot" w:pos="9356"/>
              </w:tabs>
              <w:ind w:left="0"/>
              <w:rPr>
                <w:b/>
              </w:rPr>
            </w:pPr>
            <w:r w:rsidRPr="00F23D59">
              <w:rPr>
                <w:b/>
              </w:rPr>
              <w:t>45</w:t>
            </w:r>
          </w:p>
        </w:tc>
        <w:tc>
          <w:tcPr>
            <w:tcW w:w="642" w:type="dxa"/>
            <w:gridSpan w:val="2"/>
          </w:tcPr>
          <w:p w:rsidR="000A01AD" w:rsidRPr="00522521" w:rsidRDefault="000A01AD" w:rsidP="0051429E">
            <w:pPr>
              <w:pStyle w:val="Akapitzlist1"/>
              <w:tabs>
                <w:tab w:val="left" w:pos="1134"/>
                <w:tab w:val="right" w:leader="dot" w:pos="9356"/>
              </w:tabs>
              <w:ind w:left="0"/>
            </w:pPr>
          </w:p>
        </w:tc>
        <w:tc>
          <w:tcPr>
            <w:tcW w:w="786" w:type="dxa"/>
          </w:tcPr>
          <w:p w:rsidR="000A01AD" w:rsidRPr="00522521" w:rsidRDefault="000A01AD" w:rsidP="0051429E">
            <w:pPr>
              <w:pStyle w:val="Akapitzlist1"/>
              <w:tabs>
                <w:tab w:val="left" w:pos="1134"/>
                <w:tab w:val="right" w:leader="dot" w:pos="9356"/>
              </w:tabs>
              <w:ind w:left="0"/>
            </w:pPr>
          </w:p>
        </w:tc>
        <w:tc>
          <w:tcPr>
            <w:tcW w:w="810" w:type="dxa"/>
          </w:tcPr>
          <w:p w:rsidR="000A01AD" w:rsidRPr="00522521" w:rsidRDefault="000A01AD" w:rsidP="0051429E">
            <w:pPr>
              <w:pStyle w:val="Akapitzlist1"/>
              <w:tabs>
                <w:tab w:val="left" w:pos="1134"/>
                <w:tab w:val="right" w:leader="dot" w:pos="9356"/>
              </w:tabs>
              <w:ind w:left="86"/>
            </w:pPr>
          </w:p>
        </w:tc>
        <w:tc>
          <w:tcPr>
            <w:tcW w:w="800" w:type="dxa"/>
          </w:tcPr>
          <w:p w:rsidR="000A01AD" w:rsidRPr="00522521" w:rsidRDefault="000A01AD" w:rsidP="0051429E">
            <w:pPr>
              <w:pStyle w:val="Akapitzlist1"/>
              <w:tabs>
                <w:tab w:val="left" w:pos="1134"/>
                <w:tab w:val="right" w:leader="dot" w:pos="9356"/>
              </w:tabs>
              <w:ind w:left="31"/>
            </w:pPr>
          </w:p>
        </w:tc>
      </w:tr>
      <w:tr w:rsidR="000A01AD" w:rsidRPr="00522521" w:rsidTr="00E4781E">
        <w:trPr>
          <w:trHeight w:val="270"/>
        </w:trPr>
        <w:tc>
          <w:tcPr>
            <w:tcW w:w="2590" w:type="dxa"/>
            <w:vMerge/>
          </w:tcPr>
          <w:p w:rsidR="000A01AD" w:rsidRPr="00522521" w:rsidRDefault="000A01AD" w:rsidP="0051429E">
            <w:pPr>
              <w:pStyle w:val="Akapitzlist1"/>
              <w:tabs>
                <w:tab w:val="left" w:pos="1134"/>
                <w:tab w:val="right" w:leader="dot" w:pos="9356"/>
              </w:tabs>
              <w:ind w:left="712"/>
              <w:rPr>
                <w:b/>
              </w:rPr>
            </w:pPr>
          </w:p>
        </w:tc>
        <w:tc>
          <w:tcPr>
            <w:tcW w:w="1083" w:type="dxa"/>
          </w:tcPr>
          <w:p w:rsidR="000A01AD" w:rsidRPr="00F23D59" w:rsidRDefault="000A01AD" w:rsidP="0051429E">
            <w:pPr>
              <w:pStyle w:val="Akapitzlist1"/>
              <w:tabs>
                <w:tab w:val="left" w:pos="1134"/>
                <w:tab w:val="right" w:leader="dot" w:pos="9356"/>
              </w:tabs>
              <w:ind w:left="0"/>
            </w:pPr>
            <w:r w:rsidRPr="00F23D59">
              <w:t>V a i  b</w:t>
            </w:r>
          </w:p>
        </w:tc>
        <w:tc>
          <w:tcPr>
            <w:tcW w:w="1113" w:type="dxa"/>
          </w:tcPr>
          <w:p w:rsidR="000A01AD" w:rsidRPr="00CC5244" w:rsidRDefault="000A01AD" w:rsidP="0051429E">
            <w:pPr>
              <w:pStyle w:val="Akapitzlist1"/>
              <w:tabs>
                <w:tab w:val="left" w:pos="1134"/>
                <w:tab w:val="right" w:leader="dot" w:pos="9356"/>
              </w:tabs>
              <w:ind w:left="22"/>
              <w:rPr>
                <w:color w:val="FF0000"/>
              </w:rPr>
            </w:pPr>
          </w:p>
        </w:tc>
        <w:tc>
          <w:tcPr>
            <w:tcW w:w="845" w:type="dxa"/>
          </w:tcPr>
          <w:p w:rsidR="000A01AD" w:rsidRPr="00CC5244" w:rsidRDefault="000A01AD" w:rsidP="0051429E">
            <w:pPr>
              <w:pStyle w:val="Akapitzlist1"/>
              <w:tabs>
                <w:tab w:val="left" w:pos="1134"/>
                <w:tab w:val="right" w:leader="dot" w:pos="9356"/>
              </w:tabs>
              <w:ind w:left="26"/>
              <w:rPr>
                <w:color w:val="FF0000"/>
              </w:rPr>
            </w:pPr>
          </w:p>
        </w:tc>
        <w:tc>
          <w:tcPr>
            <w:tcW w:w="706" w:type="dxa"/>
          </w:tcPr>
          <w:p w:rsidR="000A01AD" w:rsidRPr="00F23D59" w:rsidRDefault="000A01AD" w:rsidP="0051429E">
            <w:pPr>
              <w:pStyle w:val="Akapitzlist1"/>
              <w:tabs>
                <w:tab w:val="left" w:pos="1134"/>
                <w:tab w:val="right" w:leader="dot" w:pos="9356"/>
              </w:tabs>
              <w:ind w:left="0"/>
              <w:rPr>
                <w:b/>
              </w:rPr>
            </w:pPr>
            <w:r w:rsidRPr="00F23D59">
              <w:rPr>
                <w:b/>
              </w:rPr>
              <w:t>41</w:t>
            </w:r>
          </w:p>
        </w:tc>
        <w:tc>
          <w:tcPr>
            <w:tcW w:w="642" w:type="dxa"/>
            <w:gridSpan w:val="2"/>
          </w:tcPr>
          <w:p w:rsidR="000A01AD" w:rsidRPr="00522521" w:rsidRDefault="000A01AD" w:rsidP="0051429E">
            <w:pPr>
              <w:pStyle w:val="Akapitzlist1"/>
              <w:tabs>
                <w:tab w:val="left" w:pos="1134"/>
                <w:tab w:val="right" w:leader="dot" w:pos="9356"/>
              </w:tabs>
              <w:ind w:left="0"/>
            </w:pPr>
          </w:p>
        </w:tc>
        <w:tc>
          <w:tcPr>
            <w:tcW w:w="786" w:type="dxa"/>
          </w:tcPr>
          <w:p w:rsidR="000A01AD" w:rsidRPr="00522521" w:rsidRDefault="000A01AD" w:rsidP="0051429E">
            <w:pPr>
              <w:pStyle w:val="Akapitzlist1"/>
              <w:tabs>
                <w:tab w:val="left" w:pos="1134"/>
                <w:tab w:val="right" w:leader="dot" w:pos="9356"/>
              </w:tabs>
              <w:ind w:left="0"/>
            </w:pPr>
          </w:p>
        </w:tc>
        <w:tc>
          <w:tcPr>
            <w:tcW w:w="810" w:type="dxa"/>
          </w:tcPr>
          <w:p w:rsidR="000A01AD" w:rsidRPr="00522521" w:rsidRDefault="000A01AD" w:rsidP="0051429E">
            <w:pPr>
              <w:pStyle w:val="Akapitzlist1"/>
              <w:tabs>
                <w:tab w:val="left" w:pos="1134"/>
                <w:tab w:val="right" w:leader="dot" w:pos="9356"/>
              </w:tabs>
              <w:ind w:left="86"/>
            </w:pPr>
          </w:p>
        </w:tc>
        <w:tc>
          <w:tcPr>
            <w:tcW w:w="800" w:type="dxa"/>
          </w:tcPr>
          <w:p w:rsidR="000A01AD" w:rsidRPr="00522521" w:rsidRDefault="000A01AD" w:rsidP="0051429E">
            <w:pPr>
              <w:pStyle w:val="Akapitzlist1"/>
              <w:tabs>
                <w:tab w:val="left" w:pos="1134"/>
                <w:tab w:val="right" w:leader="dot" w:pos="9356"/>
              </w:tabs>
              <w:ind w:left="31"/>
            </w:pPr>
          </w:p>
        </w:tc>
      </w:tr>
      <w:tr w:rsidR="000A01AD" w:rsidRPr="00522521" w:rsidTr="00E4781E">
        <w:trPr>
          <w:trHeight w:val="210"/>
        </w:trPr>
        <w:tc>
          <w:tcPr>
            <w:tcW w:w="2590" w:type="dxa"/>
            <w:vMerge/>
          </w:tcPr>
          <w:p w:rsidR="000A01AD" w:rsidRPr="00522521" w:rsidRDefault="000A01AD" w:rsidP="0051429E">
            <w:pPr>
              <w:pStyle w:val="Akapitzlist1"/>
              <w:tabs>
                <w:tab w:val="left" w:pos="1134"/>
                <w:tab w:val="right" w:leader="dot" w:pos="9356"/>
              </w:tabs>
              <w:ind w:left="712"/>
              <w:rPr>
                <w:b/>
              </w:rPr>
            </w:pPr>
          </w:p>
        </w:tc>
        <w:tc>
          <w:tcPr>
            <w:tcW w:w="1083" w:type="dxa"/>
          </w:tcPr>
          <w:p w:rsidR="000A01AD" w:rsidRPr="00F23D59" w:rsidRDefault="000A01AD" w:rsidP="0051429E">
            <w:pPr>
              <w:pStyle w:val="Akapitzlist1"/>
              <w:tabs>
                <w:tab w:val="left" w:pos="1134"/>
                <w:tab w:val="right" w:leader="dot" w:pos="9356"/>
              </w:tabs>
              <w:ind w:left="0"/>
            </w:pPr>
            <w:r w:rsidRPr="00F23D59">
              <w:t>VI</w:t>
            </w:r>
          </w:p>
        </w:tc>
        <w:tc>
          <w:tcPr>
            <w:tcW w:w="1113" w:type="dxa"/>
          </w:tcPr>
          <w:p w:rsidR="000A01AD" w:rsidRPr="00CC5244" w:rsidRDefault="000A01AD" w:rsidP="0051429E">
            <w:pPr>
              <w:pStyle w:val="Akapitzlist1"/>
              <w:tabs>
                <w:tab w:val="left" w:pos="1134"/>
                <w:tab w:val="right" w:leader="dot" w:pos="9356"/>
              </w:tabs>
              <w:ind w:left="22"/>
              <w:rPr>
                <w:color w:val="FF0000"/>
              </w:rPr>
            </w:pPr>
          </w:p>
        </w:tc>
        <w:tc>
          <w:tcPr>
            <w:tcW w:w="845" w:type="dxa"/>
          </w:tcPr>
          <w:p w:rsidR="000A01AD" w:rsidRPr="00CC5244" w:rsidRDefault="000A01AD" w:rsidP="0051429E">
            <w:pPr>
              <w:pStyle w:val="Akapitzlist1"/>
              <w:tabs>
                <w:tab w:val="left" w:pos="1134"/>
                <w:tab w:val="right" w:leader="dot" w:pos="9356"/>
              </w:tabs>
              <w:ind w:left="26"/>
              <w:rPr>
                <w:color w:val="FF0000"/>
              </w:rPr>
            </w:pPr>
          </w:p>
        </w:tc>
        <w:tc>
          <w:tcPr>
            <w:tcW w:w="706" w:type="dxa"/>
          </w:tcPr>
          <w:p w:rsidR="000A01AD" w:rsidRPr="00F23D59" w:rsidRDefault="000A01AD" w:rsidP="0051429E">
            <w:pPr>
              <w:pStyle w:val="Akapitzlist1"/>
              <w:tabs>
                <w:tab w:val="left" w:pos="1134"/>
                <w:tab w:val="right" w:leader="dot" w:pos="9356"/>
              </w:tabs>
              <w:ind w:left="0"/>
              <w:rPr>
                <w:b/>
              </w:rPr>
            </w:pPr>
            <w:r w:rsidRPr="00F23D59">
              <w:rPr>
                <w:b/>
              </w:rPr>
              <w:t>25</w:t>
            </w:r>
          </w:p>
        </w:tc>
        <w:tc>
          <w:tcPr>
            <w:tcW w:w="642" w:type="dxa"/>
            <w:gridSpan w:val="2"/>
          </w:tcPr>
          <w:p w:rsidR="000A01AD" w:rsidRPr="00522521" w:rsidRDefault="000A01AD" w:rsidP="0051429E">
            <w:pPr>
              <w:pStyle w:val="Akapitzlist1"/>
              <w:tabs>
                <w:tab w:val="left" w:pos="1134"/>
                <w:tab w:val="right" w:leader="dot" w:pos="9356"/>
              </w:tabs>
              <w:ind w:left="0"/>
            </w:pPr>
          </w:p>
        </w:tc>
        <w:tc>
          <w:tcPr>
            <w:tcW w:w="786" w:type="dxa"/>
          </w:tcPr>
          <w:p w:rsidR="000A01AD" w:rsidRPr="00522521" w:rsidRDefault="000A01AD" w:rsidP="0051429E">
            <w:pPr>
              <w:pStyle w:val="Akapitzlist1"/>
              <w:tabs>
                <w:tab w:val="left" w:pos="1134"/>
                <w:tab w:val="right" w:leader="dot" w:pos="9356"/>
              </w:tabs>
              <w:ind w:left="126"/>
            </w:pPr>
          </w:p>
        </w:tc>
        <w:tc>
          <w:tcPr>
            <w:tcW w:w="810" w:type="dxa"/>
          </w:tcPr>
          <w:p w:rsidR="000A01AD" w:rsidRPr="00522521" w:rsidRDefault="000A01AD" w:rsidP="0051429E">
            <w:pPr>
              <w:pStyle w:val="Akapitzlist1"/>
              <w:tabs>
                <w:tab w:val="left" w:pos="1134"/>
                <w:tab w:val="right" w:leader="dot" w:pos="9356"/>
              </w:tabs>
              <w:ind w:left="86"/>
            </w:pPr>
          </w:p>
        </w:tc>
        <w:tc>
          <w:tcPr>
            <w:tcW w:w="800" w:type="dxa"/>
          </w:tcPr>
          <w:p w:rsidR="000A01AD" w:rsidRPr="00522521" w:rsidRDefault="000A01AD" w:rsidP="0051429E">
            <w:pPr>
              <w:pStyle w:val="Akapitzlist1"/>
              <w:tabs>
                <w:tab w:val="left" w:pos="1134"/>
                <w:tab w:val="right" w:leader="dot" w:pos="9356"/>
              </w:tabs>
              <w:ind w:left="31"/>
            </w:pPr>
          </w:p>
        </w:tc>
      </w:tr>
      <w:tr w:rsidR="000A01AD" w:rsidRPr="00522521" w:rsidTr="00E4781E">
        <w:trPr>
          <w:trHeight w:val="225"/>
        </w:trPr>
        <w:tc>
          <w:tcPr>
            <w:tcW w:w="2590" w:type="dxa"/>
            <w:vMerge/>
          </w:tcPr>
          <w:p w:rsidR="000A01AD" w:rsidRPr="00522521" w:rsidRDefault="000A01AD" w:rsidP="0051429E">
            <w:pPr>
              <w:pStyle w:val="Akapitzlist1"/>
              <w:tabs>
                <w:tab w:val="left" w:pos="1134"/>
                <w:tab w:val="right" w:leader="dot" w:pos="9356"/>
              </w:tabs>
              <w:ind w:left="712"/>
              <w:rPr>
                <w:b/>
              </w:rPr>
            </w:pPr>
          </w:p>
        </w:tc>
        <w:tc>
          <w:tcPr>
            <w:tcW w:w="1083" w:type="dxa"/>
          </w:tcPr>
          <w:p w:rsidR="000A01AD" w:rsidRPr="00F23D59" w:rsidRDefault="000A01AD" w:rsidP="0051429E">
            <w:pPr>
              <w:pStyle w:val="Akapitzlist1"/>
              <w:tabs>
                <w:tab w:val="left" w:pos="1134"/>
                <w:tab w:val="right" w:leader="dot" w:pos="9356"/>
              </w:tabs>
              <w:ind w:left="0"/>
            </w:pPr>
            <w:r w:rsidRPr="00F23D59">
              <w:t>VII</w:t>
            </w:r>
          </w:p>
        </w:tc>
        <w:tc>
          <w:tcPr>
            <w:tcW w:w="1113" w:type="dxa"/>
          </w:tcPr>
          <w:p w:rsidR="000A01AD" w:rsidRPr="00CC5244" w:rsidRDefault="000A01AD" w:rsidP="0051429E">
            <w:pPr>
              <w:pStyle w:val="Akapitzlist1"/>
              <w:tabs>
                <w:tab w:val="left" w:pos="1134"/>
                <w:tab w:val="right" w:leader="dot" w:pos="9356"/>
              </w:tabs>
              <w:ind w:left="22"/>
              <w:rPr>
                <w:color w:val="FF0000"/>
              </w:rPr>
            </w:pPr>
          </w:p>
        </w:tc>
        <w:tc>
          <w:tcPr>
            <w:tcW w:w="845" w:type="dxa"/>
          </w:tcPr>
          <w:p w:rsidR="000A01AD" w:rsidRPr="00CC5244" w:rsidRDefault="000A01AD" w:rsidP="0051429E">
            <w:pPr>
              <w:pStyle w:val="Akapitzlist1"/>
              <w:tabs>
                <w:tab w:val="left" w:pos="1134"/>
                <w:tab w:val="right" w:leader="dot" w:pos="9356"/>
              </w:tabs>
              <w:ind w:left="26"/>
              <w:rPr>
                <w:color w:val="FF0000"/>
              </w:rPr>
            </w:pPr>
          </w:p>
        </w:tc>
        <w:tc>
          <w:tcPr>
            <w:tcW w:w="706" w:type="dxa"/>
          </w:tcPr>
          <w:p w:rsidR="000A01AD" w:rsidRPr="00F23D59" w:rsidRDefault="000A01AD" w:rsidP="0051429E">
            <w:pPr>
              <w:pStyle w:val="Akapitzlist1"/>
              <w:tabs>
                <w:tab w:val="left" w:pos="1134"/>
                <w:tab w:val="right" w:leader="dot" w:pos="9356"/>
              </w:tabs>
              <w:ind w:left="0"/>
              <w:rPr>
                <w:b/>
              </w:rPr>
            </w:pPr>
            <w:r w:rsidRPr="00F23D59">
              <w:rPr>
                <w:b/>
              </w:rPr>
              <w:t>14</w:t>
            </w:r>
          </w:p>
        </w:tc>
        <w:tc>
          <w:tcPr>
            <w:tcW w:w="642" w:type="dxa"/>
            <w:gridSpan w:val="2"/>
          </w:tcPr>
          <w:p w:rsidR="000A01AD" w:rsidRPr="00522521" w:rsidRDefault="000A01AD" w:rsidP="0051429E">
            <w:pPr>
              <w:pStyle w:val="Akapitzlist1"/>
              <w:tabs>
                <w:tab w:val="left" w:pos="1134"/>
                <w:tab w:val="right" w:leader="dot" w:pos="9356"/>
              </w:tabs>
              <w:ind w:left="0"/>
            </w:pPr>
          </w:p>
        </w:tc>
        <w:tc>
          <w:tcPr>
            <w:tcW w:w="786" w:type="dxa"/>
          </w:tcPr>
          <w:p w:rsidR="000A01AD" w:rsidRPr="00522521" w:rsidRDefault="000A01AD" w:rsidP="0051429E">
            <w:pPr>
              <w:pStyle w:val="Akapitzlist1"/>
              <w:tabs>
                <w:tab w:val="left" w:pos="1134"/>
                <w:tab w:val="right" w:leader="dot" w:pos="9356"/>
              </w:tabs>
              <w:ind w:left="126"/>
            </w:pPr>
          </w:p>
        </w:tc>
        <w:tc>
          <w:tcPr>
            <w:tcW w:w="810" w:type="dxa"/>
          </w:tcPr>
          <w:p w:rsidR="000A01AD" w:rsidRPr="00522521" w:rsidRDefault="000A01AD" w:rsidP="0051429E">
            <w:pPr>
              <w:pStyle w:val="Akapitzlist1"/>
              <w:tabs>
                <w:tab w:val="left" w:pos="1134"/>
                <w:tab w:val="right" w:leader="dot" w:pos="9356"/>
              </w:tabs>
              <w:ind w:left="86"/>
            </w:pPr>
          </w:p>
        </w:tc>
        <w:tc>
          <w:tcPr>
            <w:tcW w:w="800" w:type="dxa"/>
          </w:tcPr>
          <w:p w:rsidR="000A01AD" w:rsidRPr="00522521" w:rsidRDefault="000A01AD" w:rsidP="0051429E">
            <w:pPr>
              <w:pStyle w:val="Akapitzlist1"/>
              <w:tabs>
                <w:tab w:val="left" w:pos="1134"/>
                <w:tab w:val="right" w:leader="dot" w:pos="9356"/>
              </w:tabs>
              <w:ind w:left="31"/>
            </w:pPr>
          </w:p>
        </w:tc>
      </w:tr>
      <w:tr w:rsidR="000A01AD" w:rsidRPr="00522521" w:rsidTr="00E4781E">
        <w:trPr>
          <w:trHeight w:val="225"/>
        </w:trPr>
        <w:tc>
          <w:tcPr>
            <w:tcW w:w="2590" w:type="dxa"/>
            <w:vMerge/>
          </w:tcPr>
          <w:p w:rsidR="000A01AD" w:rsidRPr="00522521" w:rsidRDefault="000A01AD" w:rsidP="0051429E">
            <w:pPr>
              <w:pStyle w:val="Akapitzlist1"/>
              <w:tabs>
                <w:tab w:val="left" w:pos="1134"/>
                <w:tab w:val="right" w:leader="dot" w:pos="9356"/>
              </w:tabs>
              <w:ind w:left="712"/>
              <w:rPr>
                <w:b/>
              </w:rPr>
            </w:pPr>
          </w:p>
        </w:tc>
        <w:tc>
          <w:tcPr>
            <w:tcW w:w="1083" w:type="dxa"/>
          </w:tcPr>
          <w:p w:rsidR="000A01AD" w:rsidRPr="00F23D59" w:rsidRDefault="000A01AD" w:rsidP="0051429E">
            <w:pPr>
              <w:pStyle w:val="Akapitzlist1"/>
              <w:tabs>
                <w:tab w:val="left" w:pos="1134"/>
                <w:tab w:val="right" w:leader="dot" w:pos="9356"/>
              </w:tabs>
              <w:ind w:left="0"/>
            </w:pPr>
            <w:r w:rsidRPr="00F23D59">
              <w:t>VIII</w:t>
            </w:r>
          </w:p>
        </w:tc>
        <w:tc>
          <w:tcPr>
            <w:tcW w:w="1113" w:type="dxa"/>
          </w:tcPr>
          <w:p w:rsidR="000A01AD" w:rsidRPr="00CC5244" w:rsidRDefault="000A01AD" w:rsidP="0051429E">
            <w:pPr>
              <w:pStyle w:val="Akapitzlist1"/>
              <w:tabs>
                <w:tab w:val="left" w:pos="1134"/>
                <w:tab w:val="right" w:leader="dot" w:pos="9356"/>
              </w:tabs>
              <w:ind w:left="22"/>
              <w:rPr>
                <w:color w:val="FF0000"/>
              </w:rPr>
            </w:pPr>
          </w:p>
        </w:tc>
        <w:tc>
          <w:tcPr>
            <w:tcW w:w="845" w:type="dxa"/>
          </w:tcPr>
          <w:p w:rsidR="000A01AD" w:rsidRPr="00CC5244" w:rsidRDefault="000A01AD" w:rsidP="0051429E">
            <w:pPr>
              <w:pStyle w:val="Akapitzlist1"/>
              <w:tabs>
                <w:tab w:val="left" w:pos="1134"/>
                <w:tab w:val="right" w:leader="dot" w:pos="9356"/>
              </w:tabs>
              <w:ind w:left="26"/>
              <w:rPr>
                <w:color w:val="FF0000"/>
              </w:rPr>
            </w:pPr>
          </w:p>
        </w:tc>
        <w:tc>
          <w:tcPr>
            <w:tcW w:w="706" w:type="dxa"/>
          </w:tcPr>
          <w:p w:rsidR="000A01AD" w:rsidRPr="00F23D59" w:rsidRDefault="000A01AD" w:rsidP="0051429E">
            <w:pPr>
              <w:pStyle w:val="Akapitzlist1"/>
              <w:tabs>
                <w:tab w:val="left" w:pos="1134"/>
                <w:tab w:val="right" w:leader="dot" w:pos="9356"/>
              </w:tabs>
              <w:ind w:left="0"/>
              <w:rPr>
                <w:b/>
              </w:rPr>
            </w:pPr>
            <w:r w:rsidRPr="00F23D59">
              <w:rPr>
                <w:b/>
              </w:rPr>
              <w:t>25</w:t>
            </w:r>
          </w:p>
        </w:tc>
        <w:tc>
          <w:tcPr>
            <w:tcW w:w="642" w:type="dxa"/>
            <w:gridSpan w:val="2"/>
          </w:tcPr>
          <w:p w:rsidR="000A01AD" w:rsidRPr="00522521" w:rsidRDefault="000A01AD" w:rsidP="0051429E">
            <w:pPr>
              <w:pStyle w:val="Akapitzlist1"/>
              <w:tabs>
                <w:tab w:val="left" w:pos="1134"/>
                <w:tab w:val="right" w:leader="dot" w:pos="9356"/>
              </w:tabs>
              <w:ind w:left="0"/>
            </w:pPr>
          </w:p>
        </w:tc>
        <w:tc>
          <w:tcPr>
            <w:tcW w:w="786" w:type="dxa"/>
          </w:tcPr>
          <w:p w:rsidR="000A01AD" w:rsidRPr="00522521" w:rsidRDefault="000A01AD" w:rsidP="0051429E">
            <w:pPr>
              <w:pStyle w:val="Akapitzlist1"/>
              <w:tabs>
                <w:tab w:val="left" w:pos="1134"/>
                <w:tab w:val="right" w:leader="dot" w:pos="9356"/>
              </w:tabs>
              <w:ind w:left="126"/>
            </w:pPr>
          </w:p>
        </w:tc>
        <w:tc>
          <w:tcPr>
            <w:tcW w:w="810" w:type="dxa"/>
          </w:tcPr>
          <w:p w:rsidR="000A01AD" w:rsidRPr="00522521" w:rsidRDefault="000A01AD" w:rsidP="0051429E">
            <w:pPr>
              <w:pStyle w:val="Akapitzlist1"/>
              <w:tabs>
                <w:tab w:val="left" w:pos="1134"/>
                <w:tab w:val="right" w:leader="dot" w:pos="9356"/>
              </w:tabs>
              <w:ind w:left="86"/>
            </w:pPr>
          </w:p>
        </w:tc>
        <w:tc>
          <w:tcPr>
            <w:tcW w:w="800" w:type="dxa"/>
          </w:tcPr>
          <w:p w:rsidR="000A01AD" w:rsidRPr="00522521" w:rsidRDefault="000A01AD" w:rsidP="0051429E">
            <w:pPr>
              <w:pStyle w:val="Akapitzlist1"/>
              <w:tabs>
                <w:tab w:val="left" w:pos="1134"/>
                <w:tab w:val="right" w:leader="dot" w:pos="9356"/>
              </w:tabs>
              <w:ind w:left="31"/>
            </w:pPr>
          </w:p>
        </w:tc>
      </w:tr>
      <w:tr w:rsidR="000A01AD" w:rsidRPr="00522521" w:rsidTr="00E4781E">
        <w:trPr>
          <w:trHeight w:val="578"/>
        </w:trPr>
        <w:tc>
          <w:tcPr>
            <w:tcW w:w="2590" w:type="dxa"/>
          </w:tcPr>
          <w:p w:rsidR="000A01AD" w:rsidRPr="00522521" w:rsidRDefault="000A01AD" w:rsidP="0051429E">
            <w:pPr>
              <w:pStyle w:val="Akapitzlist1"/>
              <w:tabs>
                <w:tab w:val="left" w:pos="1134"/>
                <w:tab w:val="right" w:leader="dot" w:pos="9356"/>
              </w:tabs>
              <w:ind w:left="206"/>
              <w:rPr>
                <w:b/>
              </w:rPr>
            </w:pPr>
            <w:r w:rsidRPr="00522521">
              <w:rPr>
                <w:b/>
              </w:rPr>
              <w:t>Średnia liczba uczniów w klasie</w:t>
            </w:r>
          </w:p>
        </w:tc>
        <w:tc>
          <w:tcPr>
            <w:tcW w:w="6785" w:type="dxa"/>
            <w:gridSpan w:val="9"/>
          </w:tcPr>
          <w:p w:rsidR="000A01AD" w:rsidRPr="00522521" w:rsidRDefault="000A01AD" w:rsidP="0051429E">
            <w:pPr>
              <w:pStyle w:val="Akapitzlist1"/>
              <w:tabs>
                <w:tab w:val="left" w:pos="1134"/>
                <w:tab w:val="right" w:leader="dot" w:pos="9356"/>
              </w:tabs>
              <w:ind w:left="712"/>
              <w:jc w:val="center"/>
            </w:pPr>
          </w:p>
          <w:p w:rsidR="000A01AD" w:rsidRPr="00522521" w:rsidRDefault="000A01AD" w:rsidP="0051429E">
            <w:pPr>
              <w:pStyle w:val="Akapitzlist1"/>
              <w:tabs>
                <w:tab w:val="left" w:pos="1134"/>
                <w:tab w:val="right" w:leader="dot" w:pos="9356"/>
              </w:tabs>
              <w:ind w:left="712"/>
              <w:jc w:val="center"/>
            </w:pPr>
            <w:r w:rsidRPr="00522521">
              <w:t>21</w:t>
            </w:r>
          </w:p>
        </w:tc>
      </w:tr>
      <w:tr w:rsidR="000A01AD" w:rsidRPr="00522521" w:rsidTr="00E4781E">
        <w:trPr>
          <w:trHeight w:val="213"/>
        </w:trPr>
        <w:tc>
          <w:tcPr>
            <w:tcW w:w="2590" w:type="dxa"/>
          </w:tcPr>
          <w:p w:rsidR="000A01AD" w:rsidRPr="00522521" w:rsidRDefault="000A01AD" w:rsidP="0051429E">
            <w:pPr>
              <w:pStyle w:val="Akapitzlist1"/>
              <w:tabs>
                <w:tab w:val="left" w:pos="1134"/>
                <w:tab w:val="right" w:leader="dot" w:pos="9356"/>
              </w:tabs>
              <w:ind w:left="206"/>
              <w:rPr>
                <w:b/>
              </w:rPr>
            </w:pPr>
            <w:r w:rsidRPr="00522521">
              <w:rPr>
                <w:b/>
              </w:rPr>
              <w:t>Liczba uczniów dowożonych</w:t>
            </w:r>
          </w:p>
        </w:tc>
        <w:tc>
          <w:tcPr>
            <w:tcW w:w="6785" w:type="dxa"/>
            <w:gridSpan w:val="9"/>
          </w:tcPr>
          <w:p w:rsidR="000A01AD" w:rsidRPr="00C054EC" w:rsidRDefault="000A01AD" w:rsidP="0051429E">
            <w:pPr>
              <w:pStyle w:val="Akapitzlist1"/>
              <w:tabs>
                <w:tab w:val="left" w:pos="1134"/>
                <w:tab w:val="right" w:leader="dot" w:pos="9356"/>
              </w:tabs>
              <w:ind w:left="712"/>
              <w:jc w:val="center"/>
              <w:rPr>
                <w:b/>
              </w:rPr>
            </w:pPr>
            <w:r w:rsidRPr="00CD48B9">
              <w:rPr>
                <w:b/>
              </w:rPr>
              <w:t>85</w:t>
            </w:r>
          </w:p>
        </w:tc>
      </w:tr>
      <w:tr w:rsidR="000A01AD" w:rsidRPr="00522521" w:rsidTr="00E4781E">
        <w:trPr>
          <w:trHeight w:val="139"/>
        </w:trPr>
        <w:tc>
          <w:tcPr>
            <w:tcW w:w="2590" w:type="dxa"/>
          </w:tcPr>
          <w:p w:rsidR="000A01AD" w:rsidRPr="00522521" w:rsidRDefault="000A01AD" w:rsidP="0051429E">
            <w:pPr>
              <w:pStyle w:val="Akapitzlist1"/>
              <w:tabs>
                <w:tab w:val="left" w:pos="1134"/>
                <w:tab w:val="right" w:leader="dot" w:pos="9356"/>
              </w:tabs>
              <w:ind w:left="0"/>
              <w:rPr>
                <w:b/>
              </w:rPr>
            </w:pPr>
            <w:r w:rsidRPr="00522521">
              <w:rPr>
                <w:b/>
              </w:rPr>
              <w:t>Zmianowość szkoły</w:t>
            </w:r>
          </w:p>
        </w:tc>
        <w:tc>
          <w:tcPr>
            <w:tcW w:w="6785" w:type="dxa"/>
            <w:gridSpan w:val="9"/>
          </w:tcPr>
          <w:p w:rsidR="000A01AD" w:rsidRPr="00522521" w:rsidRDefault="000A01AD" w:rsidP="0051429E">
            <w:pPr>
              <w:pStyle w:val="Akapitzlist1"/>
              <w:tabs>
                <w:tab w:val="left" w:pos="1134"/>
                <w:tab w:val="right" w:leader="dot" w:pos="9356"/>
              </w:tabs>
              <w:ind w:left="712"/>
              <w:jc w:val="center"/>
            </w:pPr>
            <w:r w:rsidRPr="00522521">
              <w:t>1</w:t>
            </w:r>
          </w:p>
        </w:tc>
      </w:tr>
      <w:tr w:rsidR="000A01AD" w:rsidRPr="00522521" w:rsidTr="00E4781E">
        <w:trPr>
          <w:trHeight w:val="120"/>
        </w:trPr>
        <w:tc>
          <w:tcPr>
            <w:tcW w:w="2590" w:type="dxa"/>
            <w:vMerge w:val="restart"/>
          </w:tcPr>
          <w:p w:rsidR="000A01AD" w:rsidRPr="00522521" w:rsidRDefault="000A01AD" w:rsidP="0051429E">
            <w:pPr>
              <w:pStyle w:val="Akapitzlist1"/>
              <w:tabs>
                <w:tab w:val="left" w:pos="1134"/>
                <w:tab w:val="right" w:leader="dot" w:pos="9356"/>
              </w:tabs>
              <w:ind w:left="206"/>
            </w:pPr>
          </w:p>
          <w:p w:rsidR="000A01AD" w:rsidRDefault="000A01AD" w:rsidP="0051429E">
            <w:pPr>
              <w:pStyle w:val="Akapitzlist1"/>
              <w:tabs>
                <w:tab w:val="left" w:pos="1134"/>
                <w:tab w:val="right" w:leader="dot" w:pos="9356"/>
              </w:tabs>
              <w:ind w:left="206"/>
            </w:pPr>
            <w:r w:rsidRPr="00522521">
              <w:t>Nauczyciele wg stopnia awansu zawodowego</w:t>
            </w:r>
          </w:p>
          <w:p w:rsidR="000A01AD" w:rsidRPr="00522521" w:rsidRDefault="000A01AD" w:rsidP="0051429E">
            <w:pPr>
              <w:pStyle w:val="Akapitzlist1"/>
              <w:tabs>
                <w:tab w:val="left" w:pos="1134"/>
                <w:tab w:val="right" w:leader="dot" w:pos="9356"/>
              </w:tabs>
              <w:ind w:left="206"/>
            </w:pPr>
            <w:r>
              <w:t>W Zespole Szkół nr 2</w:t>
            </w:r>
          </w:p>
        </w:tc>
        <w:tc>
          <w:tcPr>
            <w:tcW w:w="4075" w:type="dxa"/>
            <w:gridSpan w:val="5"/>
          </w:tcPr>
          <w:p w:rsidR="000A01AD" w:rsidRPr="00522521" w:rsidRDefault="000A01AD" w:rsidP="0051429E">
            <w:pPr>
              <w:pStyle w:val="Akapitzlist1"/>
              <w:tabs>
                <w:tab w:val="left" w:pos="1134"/>
                <w:tab w:val="right" w:leader="dot" w:pos="9356"/>
              </w:tabs>
              <w:ind w:left="712"/>
            </w:pPr>
            <w:r w:rsidRPr="00522521">
              <w:t>stażyści</w:t>
            </w:r>
          </w:p>
        </w:tc>
        <w:tc>
          <w:tcPr>
            <w:tcW w:w="2710" w:type="dxa"/>
            <w:gridSpan w:val="4"/>
          </w:tcPr>
          <w:p w:rsidR="000A01AD" w:rsidRPr="00522521" w:rsidRDefault="000A01AD" w:rsidP="0051429E">
            <w:pPr>
              <w:pStyle w:val="Akapitzlist1"/>
              <w:tabs>
                <w:tab w:val="left" w:pos="1134"/>
                <w:tab w:val="right" w:leader="dot" w:pos="9356"/>
              </w:tabs>
              <w:ind w:left="712"/>
              <w:rPr>
                <w:b/>
              </w:rPr>
            </w:pPr>
            <w:r>
              <w:rPr>
                <w:b/>
              </w:rPr>
              <w:t>3</w:t>
            </w:r>
          </w:p>
        </w:tc>
      </w:tr>
      <w:tr w:rsidR="000A01AD" w:rsidRPr="00522521" w:rsidTr="00E4781E">
        <w:trPr>
          <w:trHeight w:val="94"/>
        </w:trPr>
        <w:tc>
          <w:tcPr>
            <w:tcW w:w="2590" w:type="dxa"/>
            <w:vMerge/>
          </w:tcPr>
          <w:p w:rsidR="000A01AD" w:rsidRPr="00522521" w:rsidRDefault="000A01AD" w:rsidP="0051429E">
            <w:pPr>
              <w:pStyle w:val="Akapitzlist1"/>
              <w:tabs>
                <w:tab w:val="left" w:pos="1134"/>
                <w:tab w:val="right" w:leader="dot" w:pos="9356"/>
              </w:tabs>
              <w:ind w:left="206"/>
            </w:pPr>
          </w:p>
        </w:tc>
        <w:tc>
          <w:tcPr>
            <w:tcW w:w="4075" w:type="dxa"/>
            <w:gridSpan w:val="5"/>
          </w:tcPr>
          <w:p w:rsidR="000A01AD" w:rsidRPr="00522521" w:rsidRDefault="000A01AD" w:rsidP="0051429E">
            <w:pPr>
              <w:pStyle w:val="Akapitzlist1"/>
              <w:tabs>
                <w:tab w:val="left" w:pos="1134"/>
                <w:tab w:val="right" w:leader="dot" w:pos="9356"/>
              </w:tabs>
              <w:ind w:left="712"/>
            </w:pPr>
            <w:r w:rsidRPr="00522521">
              <w:t>kontraktowi</w:t>
            </w:r>
          </w:p>
        </w:tc>
        <w:tc>
          <w:tcPr>
            <w:tcW w:w="2710" w:type="dxa"/>
            <w:gridSpan w:val="4"/>
          </w:tcPr>
          <w:p w:rsidR="000A01AD" w:rsidRPr="00522521" w:rsidRDefault="000A01AD" w:rsidP="0051429E">
            <w:pPr>
              <w:pStyle w:val="Akapitzlist1"/>
              <w:tabs>
                <w:tab w:val="left" w:pos="1134"/>
                <w:tab w:val="right" w:leader="dot" w:pos="9356"/>
              </w:tabs>
              <w:ind w:left="712"/>
              <w:rPr>
                <w:b/>
              </w:rPr>
            </w:pPr>
            <w:r>
              <w:rPr>
                <w:b/>
              </w:rPr>
              <w:t>7</w:t>
            </w:r>
          </w:p>
        </w:tc>
      </w:tr>
      <w:tr w:rsidR="000A01AD" w:rsidRPr="00522521" w:rsidTr="00E4781E">
        <w:trPr>
          <w:trHeight w:val="135"/>
        </w:trPr>
        <w:tc>
          <w:tcPr>
            <w:tcW w:w="2590" w:type="dxa"/>
            <w:vMerge/>
          </w:tcPr>
          <w:p w:rsidR="000A01AD" w:rsidRPr="00522521" w:rsidRDefault="000A01AD" w:rsidP="0051429E">
            <w:pPr>
              <w:pStyle w:val="Akapitzlist1"/>
              <w:tabs>
                <w:tab w:val="left" w:pos="1134"/>
                <w:tab w:val="right" w:leader="dot" w:pos="9356"/>
              </w:tabs>
              <w:ind w:left="206"/>
            </w:pPr>
          </w:p>
        </w:tc>
        <w:tc>
          <w:tcPr>
            <w:tcW w:w="4075" w:type="dxa"/>
            <w:gridSpan w:val="5"/>
          </w:tcPr>
          <w:p w:rsidR="000A01AD" w:rsidRPr="00522521" w:rsidRDefault="000A01AD" w:rsidP="0051429E">
            <w:pPr>
              <w:pStyle w:val="Akapitzlist1"/>
              <w:tabs>
                <w:tab w:val="left" w:pos="1134"/>
                <w:tab w:val="right" w:leader="dot" w:pos="9356"/>
              </w:tabs>
              <w:ind w:left="712"/>
            </w:pPr>
            <w:r w:rsidRPr="00522521">
              <w:t>mianowani</w:t>
            </w:r>
          </w:p>
        </w:tc>
        <w:tc>
          <w:tcPr>
            <w:tcW w:w="2710" w:type="dxa"/>
            <w:gridSpan w:val="4"/>
          </w:tcPr>
          <w:p w:rsidR="000A01AD" w:rsidRPr="00522521" w:rsidRDefault="000A01AD" w:rsidP="0051429E">
            <w:pPr>
              <w:pStyle w:val="Akapitzlist1"/>
              <w:tabs>
                <w:tab w:val="left" w:pos="1134"/>
                <w:tab w:val="right" w:leader="dot" w:pos="9356"/>
              </w:tabs>
              <w:ind w:left="712"/>
              <w:rPr>
                <w:b/>
              </w:rPr>
            </w:pPr>
            <w:r>
              <w:rPr>
                <w:b/>
              </w:rPr>
              <w:t>4</w:t>
            </w:r>
          </w:p>
        </w:tc>
      </w:tr>
      <w:tr w:rsidR="000A01AD" w:rsidRPr="00522521" w:rsidTr="00E4781E">
        <w:trPr>
          <w:trHeight w:val="150"/>
        </w:trPr>
        <w:tc>
          <w:tcPr>
            <w:tcW w:w="2590" w:type="dxa"/>
            <w:vMerge/>
          </w:tcPr>
          <w:p w:rsidR="000A01AD" w:rsidRPr="00522521" w:rsidRDefault="000A01AD" w:rsidP="0051429E">
            <w:pPr>
              <w:pStyle w:val="Akapitzlist1"/>
              <w:tabs>
                <w:tab w:val="left" w:pos="1134"/>
                <w:tab w:val="right" w:leader="dot" w:pos="9356"/>
              </w:tabs>
              <w:ind w:left="206"/>
            </w:pPr>
          </w:p>
        </w:tc>
        <w:tc>
          <w:tcPr>
            <w:tcW w:w="4075" w:type="dxa"/>
            <w:gridSpan w:val="5"/>
          </w:tcPr>
          <w:p w:rsidR="000A01AD" w:rsidRPr="00522521" w:rsidRDefault="000A01AD" w:rsidP="0051429E">
            <w:pPr>
              <w:pStyle w:val="Akapitzlist1"/>
              <w:tabs>
                <w:tab w:val="left" w:pos="1134"/>
                <w:tab w:val="right" w:leader="dot" w:pos="9356"/>
              </w:tabs>
              <w:ind w:left="712"/>
            </w:pPr>
            <w:r w:rsidRPr="00522521">
              <w:t>dyplomowani</w:t>
            </w:r>
          </w:p>
        </w:tc>
        <w:tc>
          <w:tcPr>
            <w:tcW w:w="2710" w:type="dxa"/>
            <w:gridSpan w:val="4"/>
          </w:tcPr>
          <w:p w:rsidR="000A01AD" w:rsidRPr="00522521" w:rsidRDefault="000A01AD" w:rsidP="0051429E">
            <w:pPr>
              <w:pStyle w:val="Akapitzlist1"/>
              <w:tabs>
                <w:tab w:val="left" w:pos="1134"/>
                <w:tab w:val="right" w:leader="dot" w:pos="9356"/>
              </w:tabs>
              <w:ind w:left="712"/>
              <w:rPr>
                <w:b/>
              </w:rPr>
            </w:pPr>
            <w:r>
              <w:rPr>
                <w:b/>
              </w:rPr>
              <w:t>17</w:t>
            </w:r>
          </w:p>
        </w:tc>
      </w:tr>
      <w:tr w:rsidR="000A01AD" w:rsidRPr="00522521" w:rsidTr="00E4781E">
        <w:trPr>
          <w:trHeight w:val="210"/>
        </w:trPr>
        <w:tc>
          <w:tcPr>
            <w:tcW w:w="2590" w:type="dxa"/>
          </w:tcPr>
          <w:p w:rsidR="000A01AD" w:rsidRPr="00522521" w:rsidRDefault="000A01AD" w:rsidP="0051429E">
            <w:pPr>
              <w:pStyle w:val="Akapitzlist1"/>
              <w:tabs>
                <w:tab w:val="left" w:pos="1134"/>
                <w:tab w:val="right" w:leader="dot" w:pos="9356"/>
              </w:tabs>
              <w:ind w:left="206"/>
            </w:pPr>
            <w:r w:rsidRPr="00522521">
              <w:t>Średnia godzin na etat</w:t>
            </w:r>
          </w:p>
        </w:tc>
        <w:tc>
          <w:tcPr>
            <w:tcW w:w="6785" w:type="dxa"/>
            <w:gridSpan w:val="9"/>
          </w:tcPr>
          <w:p w:rsidR="000A01AD" w:rsidRPr="00695032" w:rsidRDefault="000A01AD" w:rsidP="0051429E">
            <w:pPr>
              <w:pStyle w:val="Akapitzlist1"/>
              <w:tabs>
                <w:tab w:val="left" w:pos="1134"/>
                <w:tab w:val="right" w:leader="dot" w:pos="9356"/>
              </w:tabs>
              <w:ind w:left="712"/>
              <w:jc w:val="center"/>
            </w:pPr>
            <w:r w:rsidRPr="00695032">
              <w:t>18,41</w:t>
            </w:r>
          </w:p>
        </w:tc>
      </w:tr>
      <w:tr w:rsidR="000A01AD" w:rsidRPr="00522521" w:rsidTr="00E4781E">
        <w:trPr>
          <w:trHeight w:val="1410"/>
        </w:trPr>
        <w:tc>
          <w:tcPr>
            <w:tcW w:w="2590" w:type="dxa"/>
          </w:tcPr>
          <w:p w:rsidR="000A01AD" w:rsidRPr="00522521" w:rsidRDefault="000A01AD" w:rsidP="0051429E">
            <w:pPr>
              <w:pStyle w:val="Akapitzlist1"/>
              <w:tabs>
                <w:tab w:val="left" w:pos="1134"/>
                <w:tab w:val="right" w:leader="dot" w:pos="9356"/>
              </w:tabs>
              <w:ind w:left="206"/>
            </w:pPr>
            <w:r w:rsidRPr="00522521">
              <w:t>Liczba godzin na zajęcia specjalistyczne, nauczanie indywidualne, zajęcia dodatkowe – z organu</w:t>
            </w:r>
          </w:p>
        </w:tc>
        <w:tc>
          <w:tcPr>
            <w:tcW w:w="6785" w:type="dxa"/>
            <w:gridSpan w:val="9"/>
          </w:tcPr>
          <w:p w:rsidR="000A01AD" w:rsidRPr="00522521" w:rsidRDefault="000A01AD" w:rsidP="0051429E">
            <w:pPr>
              <w:pStyle w:val="Akapitzlist1"/>
              <w:tabs>
                <w:tab w:val="left" w:pos="1134"/>
                <w:tab w:val="right" w:leader="dot" w:pos="9356"/>
              </w:tabs>
              <w:ind w:left="712"/>
            </w:pPr>
            <w:r w:rsidRPr="00522521">
              <w:t xml:space="preserve">Zajęcia rewalidacyjne – </w:t>
            </w:r>
            <w:r w:rsidRPr="00522521">
              <w:rPr>
                <w:b/>
              </w:rPr>
              <w:t xml:space="preserve"> 1</w:t>
            </w:r>
            <w:r>
              <w:rPr>
                <w:b/>
              </w:rPr>
              <w:t>2</w:t>
            </w:r>
          </w:p>
          <w:p w:rsidR="000A01AD" w:rsidRDefault="000A01AD" w:rsidP="0051429E">
            <w:pPr>
              <w:pStyle w:val="Akapitzlist1"/>
              <w:tabs>
                <w:tab w:val="left" w:pos="1134"/>
                <w:tab w:val="right" w:leader="dot" w:pos="9356"/>
              </w:tabs>
              <w:ind w:left="712"/>
              <w:rPr>
                <w:b/>
              </w:rPr>
            </w:pPr>
            <w:r>
              <w:t xml:space="preserve">Nauczyciel wspomagający </w:t>
            </w:r>
            <w:r w:rsidRPr="00522521">
              <w:rPr>
                <w:b/>
              </w:rPr>
              <w:t xml:space="preserve">– </w:t>
            </w:r>
            <w:r>
              <w:rPr>
                <w:b/>
              </w:rPr>
              <w:t>60</w:t>
            </w:r>
          </w:p>
          <w:p w:rsidR="000A01AD" w:rsidRDefault="000A01AD" w:rsidP="0051429E">
            <w:pPr>
              <w:pStyle w:val="Akapitzlist1"/>
              <w:tabs>
                <w:tab w:val="left" w:pos="1134"/>
                <w:tab w:val="right" w:leader="dot" w:pos="9356"/>
              </w:tabs>
              <w:ind w:left="712"/>
              <w:rPr>
                <w:b/>
              </w:rPr>
            </w:pPr>
            <w:r w:rsidRPr="0086571B">
              <w:t xml:space="preserve">Świetlica </w:t>
            </w:r>
            <w:r>
              <w:rPr>
                <w:b/>
              </w:rPr>
              <w:t>- 26</w:t>
            </w:r>
          </w:p>
          <w:p w:rsidR="000A01AD" w:rsidRDefault="000A01AD" w:rsidP="0051429E">
            <w:pPr>
              <w:pStyle w:val="Akapitzlist1"/>
              <w:tabs>
                <w:tab w:val="left" w:pos="1134"/>
                <w:tab w:val="right" w:leader="dot" w:pos="9356"/>
              </w:tabs>
              <w:ind w:left="712"/>
              <w:rPr>
                <w:b/>
              </w:rPr>
            </w:pPr>
            <w:r w:rsidRPr="00522521">
              <w:t xml:space="preserve">Język niemiecki – </w:t>
            </w:r>
            <w:r>
              <w:rPr>
                <w:b/>
              </w:rPr>
              <w:t>6</w:t>
            </w:r>
          </w:p>
          <w:p w:rsidR="000A01AD" w:rsidRPr="00522521" w:rsidRDefault="000A01AD" w:rsidP="0051429E">
            <w:pPr>
              <w:pStyle w:val="Akapitzlist1"/>
              <w:tabs>
                <w:tab w:val="left" w:pos="1134"/>
                <w:tab w:val="right" w:leader="dot" w:pos="9356"/>
              </w:tabs>
              <w:ind w:left="712"/>
            </w:pPr>
            <w:r w:rsidRPr="0086571B">
              <w:t>Logopedia</w:t>
            </w:r>
            <w:r>
              <w:rPr>
                <w:b/>
              </w:rPr>
              <w:t>- 5</w:t>
            </w:r>
          </w:p>
        </w:tc>
      </w:tr>
      <w:tr w:rsidR="000A01AD" w:rsidRPr="00522521" w:rsidTr="00E4781E">
        <w:trPr>
          <w:trHeight w:val="154"/>
        </w:trPr>
        <w:tc>
          <w:tcPr>
            <w:tcW w:w="2590" w:type="dxa"/>
          </w:tcPr>
          <w:p w:rsidR="000A01AD" w:rsidRPr="00522521" w:rsidRDefault="000A01AD" w:rsidP="0051429E">
            <w:pPr>
              <w:pStyle w:val="Akapitzlist1"/>
              <w:tabs>
                <w:tab w:val="left" w:pos="1134"/>
                <w:tab w:val="right" w:leader="dot" w:pos="9356"/>
              </w:tabs>
              <w:ind w:left="206"/>
            </w:pPr>
          </w:p>
          <w:p w:rsidR="000A01AD" w:rsidRPr="00522521" w:rsidRDefault="000A01AD" w:rsidP="0051429E">
            <w:pPr>
              <w:pStyle w:val="Akapitzlist1"/>
              <w:tabs>
                <w:tab w:val="left" w:pos="1134"/>
                <w:tab w:val="right" w:leader="dot" w:pos="9356"/>
              </w:tabs>
              <w:ind w:left="206"/>
            </w:pPr>
            <w:r w:rsidRPr="00522521">
              <w:t xml:space="preserve">Liczba specjalistów </w:t>
            </w:r>
          </w:p>
          <w:p w:rsidR="000A01AD" w:rsidRPr="00522521" w:rsidRDefault="000A01AD" w:rsidP="0051429E">
            <w:pPr>
              <w:pStyle w:val="Akapitzlist1"/>
              <w:tabs>
                <w:tab w:val="left" w:pos="1134"/>
                <w:tab w:val="right" w:leader="dot" w:pos="9356"/>
              </w:tabs>
              <w:ind w:left="206"/>
            </w:pPr>
          </w:p>
        </w:tc>
        <w:tc>
          <w:tcPr>
            <w:tcW w:w="6785" w:type="dxa"/>
            <w:gridSpan w:val="9"/>
          </w:tcPr>
          <w:p w:rsidR="000A01AD" w:rsidRDefault="000A01AD" w:rsidP="0051429E">
            <w:pPr>
              <w:pStyle w:val="Akapitzlist1"/>
              <w:tabs>
                <w:tab w:val="left" w:pos="1134"/>
                <w:tab w:val="right" w:leader="dot" w:pos="9356"/>
              </w:tabs>
              <w:ind w:left="0"/>
              <w:jc w:val="center"/>
              <w:rPr>
                <w:color w:val="FF0000"/>
              </w:rPr>
            </w:pPr>
            <w:r w:rsidRPr="00F23D59">
              <w:t>Pedagog –  1/2 etat, logopeda- 0,14 etat, nauczyciel wspomagający –</w:t>
            </w:r>
            <w:r w:rsidRPr="0086571B">
              <w:rPr>
                <w:color w:val="FF0000"/>
              </w:rPr>
              <w:t xml:space="preserve"> </w:t>
            </w:r>
          </w:p>
          <w:p w:rsidR="000A01AD" w:rsidRPr="00F23D59" w:rsidRDefault="000A01AD" w:rsidP="0051429E">
            <w:pPr>
              <w:pStyle w:val="Akapitzlist1"/>
              <w:tabs>
                <w:tab w:val="left" w:pos="1134"/>
                <w:tab w:val="right" w:leader="dot" w:pos="9356"/>
              </w:tabs>
              <w:ind w:left="0"/>
              <w:jc w:val="center"/>
            </w:pPr>
            <w:r w:rsidRPr="00F23D59">
              <w:t xml:space="preserve">2 etat, oligofrenopedagogika  – </w:t>
            </w:r>
            <w:r>
              <w:t>4</w:t>
            </w:r>
            <w:r w:rsidRPr="00F23D59">
              <w:t xml:space="preserve">  nauczycieli (dodatkowe kwalifikacje)</w:t>
            </w:r>
          </w:p>
        </w:tc>
      </w:tr>
      <w:tr w:rsidR="000A01AD" w:rsidRPr="00522521" w:rsidTr="00E4781E">
        <w:trPr>
          <w:trHeight w:val="540"/>
        </w:trPr>
        <w:tc>
          <w:tcPr>
            <w:tcW w:w="2590" w:type="dxa"/>
          </w:tcPr>
          <w:p w:rsidR="000A01AD" w:rsidRPr="00522521" w:rsidRDefault="000A01AD" w:rsidP="0051429E">
            <w:pPr>
              <w:pStyle w:val="Akapitzlist1"/>
              <w:tabs>
                <w:tab w:val="left" w:pos="1134"/>
                <w:tab w:val="right" w:leader="dot" w:pos="9356"/>
              </w:tabs>
              <w:ind w:left="206"/>
            </w:pPr>
          </w:p>
          <w:p w:rsidR="000A01AD" w:rsidRPr="00522521" w:rsidRDefault="000A01AD" w:rsidP="0051429E">
            <w:pPr>
              <w:pStyle w:val="Akapitzlist1"/>
              <w:tabs>
                <w:tab w:val="left" w:pos="1134"/>
                <w:tab w:val="right" w:leader="dot" w:pos="9356"/>
              </w:tabs>
              <w:ind w:left="206"/>
            </w:pPr>
            <w:r w:rsidRPr="00522521">
              <w:t xml:space="preserve">Biblioteka </w:t>
            </w:r>
          </w:p>
        </w:tc>
        <w:tc>
          <w:tcPr>
            <w:tcW w:w="6785" w:type="dxa"/>
            <w:gridSpan w:val="9"/>
          </w:tcPr>
          <w:p w:rsidR="000A01AD" w:rsidRPr="00F23D59" w:rsidRDefault="000A01AD" w:rsidP="0051429E">
            <w:pPr>
              <w:pStyle w:val="Akapitzlist1"/>
              <w:tabs>
                <w:tab w:val="left" w:pos="1134"/>
                <w:tab w:val="right" w:leader="dot" w:pos="9356"/>
              </w:tabs>
              <w:ind w:left="712"/>
              <w:jc w:val="center"/>
            </w:pPr>
            <w:r w:rsidRPr="00F23D59">
              <w:t>½ etatu</w:t>
            </w:r>
          </w:p>
        </w:tc>
      </w:tr>
      <w:tr w:rsidR="000A01AD" w:rsidRPr="00522521" w:rsidTr="00E4781E">
        <w:trPr>
          <w:trHeight w:val="495"/>
        </w:trPr>
        <w:tc>
          <w:tcPr>
            <w:tcW w:w="2590" w:type="dxa"/>
          </w:tcPr>
          <w:p w:rsidR="000A01AD" w:rsidRPr="00522521" w:rsidRDefault="000A01AD" w:rsidP="0051429E">
            <w:pPr>
              <w:pStyle w:val="Akapitzlist1"/>
              <w:tabs>
                <w:tab w:val="left" w:pos="1134"/>
                <w:tab w:val="right" w:leader="dot" w:pos="9356"/>
              </w:tabs>
              <w:ind w:left="206"/>
            </w:pPr>
          </w:p>
          <w:p w:rsidR="000A01AD" w:rsidRPr="00522521" w:rsidRDefault="000A01AD" w:rsidP="0051429E">
            <w:pPr>
              <w:pStyle w:val="Akapitzlist1"/>
              <w:tabs>
                <w:tab w:val="left" w:pos="1134"/>
                <w:tab w:val="right" w:leader="dot" w:pos="9356"/>
              </w:tabs>
              <w:ind w:left="206"/>
            </w:pPr>
            <w:r w:rsidRPr="00522521">
              <w:t>Pracownicy administracji i obsługi</w:t>
            </w:r>
          </w:p>
        </w:tc>
        <w:tc>
          <w:tcPr>
            <w:tcW w:w="6785" w:type="dxa"/>
            <w:gridSpan w:val="9"/>
          </w:tcPr>
          <w:p w:rsidR="000A01AD" w:rsidRPr="0086571B" w:rsidRDefault="000A01AD" w:rsidP="0051429E">
            <w:pPr>
              <w:pStyle w:val="Akapitzlist1"/>
              <w:tabs>
                <w:tab w:val="left" w:pos="1134"/>
                <w:tab w:val="right" w:leader="dot" w:pos="9356"/>
              </w:tabs>
              <w:ind w:left="712"/>
              <w:jc w:val="center"/>
              <w:rPr>
                <w:color w:val="FF0000"/>
              </w:rPr>
            </w:pPr>
          </w:p>
          <w:p w:rsidR="000A01AD" w:rsidRPr="0086571B" w:rsidRDefault="000A01AD" w:rsidP="0051429E">
            <w:pPr>
              <w:pStyle w:val="Akapitzlist1"/>
              <w:tabs>
                <w:tab w:val="left" w:pos="1134"/>
                <w:tab w:val="right" w:leader="dot" w:pos="9356"/>
              </w:tabs>
              <w:ind w:left="712"/>
              <w:jc w:val="center"/>
            </w:pPr>
            <w:r>
              <w:t>6 osób - (7,25 etatu)</w:t>
            </w:r>
          </w:p>
        </w:tc>
      </w:tr>
      <w:tr w:rsidR="000A01AD" w:rsidRPr="00522521" w:rsidTr="00E4781E">
        <w:trPr>
          <w:trHeight w:val="960"/>
        </w:trPr>
        <w:tc>
          <w:tcPr>
            <w:tcW w:w="2590" w:type="dxa"/>
          </w:tcPr>
          <w:p w:rsidR="000A01AD" w:rsidRPr="00522521" w:rsidRDefault="000A01AD" w:rsidP="0051429E">
            <w:pPr>
              <w:pStyle w:val="Akapitzlist1"/>
              <w:tabs>
                <w:tab w:val="left" w:pos="1134"/>
                <w:tab w:val="right" w:leader="dot" w:pos="9356"/>
              </w:tabs>
              <w:ind w:left="206"/>
            </w:pPr>
          </w:p>
          <w:p w:rsidR="000A01AD" w:rsidRPr="00522521" w:rsidRDefault="000A01AD" w:rsidP="0051429E">
            <w:pPr>
              <w:pStyle w:val="Akapitzlist1"/>
              <w:tabs>
                <w:tab w:val="left" w:pos="1134"/>
                <w:tab w:val="right" w:leader="dot" w:pos="9356"/>
              </w:tabs>
              <w:ind w:left="206"/>
            </w:pPr>
            <w:r w:rsidRPr="00522521">
              <w:t>Świetlica</w:t>
            </w:r>
          </w:p>
          <w:p w:rsidR="000A01AD" w:rsidRPr="00522521" w:rsidRDefault="000A01AD" w:rsidP="0051429E">
            <w:pPr>
              <w:pStyle w:val="Akapitzlist1"/>
              <w:tabs>
                <w:tab w:val="left" w:pos="1134"/>
                <w:tab w:val="right" w:leader="dot" w:pos="9356"/>
              </w:tabs>
              <w:ind w:left="206"/>
            </w:pPr>
          </w:p>
        </w:tc>
        <w:tc>
          <w:tcPr>
            <w:tcW w:w="6785" w:type="dxa"/>
            <w:gridSpan w:val="9"/>
          </w:tcPr>
          <w:p w:rsidR="000A01AD" w:rsidRPr="00F23D59" w:rsidRDefault="000A01AD" w:rsidP="0051429E">
            <w:pPr>
              <w:pStyle w:val="Akapitzlist1"/>
              <w:tabs>
                <w:tab w:val="left" w:pos="1134"/>
                <w:tab w:val="right" w:leader="dot" w:pos="9356"/>
              </w:tabs>
              <w:ind w:left="712"/>
              <w:jc w:val="center"/>
            </w:pPr>
            <w:r w:rsidRPr="00F23D59">
              <w:t>Średnia czas pracy świetlicy:  2,6 godzin dziennie</w:t>
            </w:r>
          </w:p>
          <w:p w:rsidR="000A01AD" w:rsidRPr="00F23D59" w:rsidRDefault="000A01AD" w:rsidP="0051429E">
            <w:pPr>
              <w:pStyle w:val="Akapitzlist1"/>
              <w:tabs>
                <w:tab w:val="left" w:pos="1134"/>
                <w:tab w:val="right" w:leader="dot" w:pos="9356"/>
              </w:tabs>
              <w:ind w:left="712"/>
              <w:jc w:val="center"/>
            </w:pPr>
            <w:r w:rsidRPr="00F23D59">
              <w:t xml:space="preserve">103  uczniów korzystających z opieki świetlicowej – </w:t>
            </w:r>
          </w:p>
          <w:p w:rsidR="000A01AD" w:rsidRPr="00F23D59" w:rsidRDefault="000A01AD" w:rsidP="0051429E">
            <w:pPr>
              <w:pStyle w:val="Akapitzlist1"/>
              <w:tabs>
                <w:tab w:val="left" w:pos="1134"/>
                <w:tab w:val="right" w:leader="dot" w:pos="9356"/>
              </w:tabs>
              <w:ind w:left="712"/>
              <w:jc w:val="center"/>
            </w:pPr>
            <w:r w:rsidRPr="00F23D59">
              <w:t>(4 grupy świetlicowe )</w:t>
            </w:r>
          </w:p>
          <w:p w:rsidR="000A01AD" w:rsidRPr="00522521" w:rsidRDefault="000A01AD" w:rsidP="0051429E">
            <w:pPr>
              <w:pStyle w:val="Akapitzlist1"/>
              <w:tabs>
                <w:tab w:val="left" w:pos="1134"/>
                <w:tab w:val="right" w:leader="dot" w:pos="9356"/>
              </w:tabs>
              <w:ind w:left="712"/>
              <w:jc w:val="center"/>
            </w:pPr>
            <w:r w:rsidRPr="00F23D59">
              <w:t>Liczba etatów – 1</w:t>
            </w:r>
          </w:p>
        </w:tc>
      </w:tr>
      <w:tr w:rsidR="000A01AD" w:rsidRPr="00522521" w:rsidTr="00E4781E">
        <w:trPr>
          <w:trHeight w:val="957"/>
        </w:trPr>
        <w:tc>
          <w:tcPr>
            <w:tcW w:w="2590" w:type="dxa"/>
          </w:tcPr>
          <w:p w:rsidR="000A01AD" w:rsidRPr="00522521" w:rsidRDefault="000A01AD" w:rsidP="0051429E">
            <w:pPr>
              <w:pStyle w:val="Akapitzlist1"/>
              <w:tabs>
                <w:tab w:val="left" w:pos="1134"/>
                <w:tab w:val="right" w:leader="dot" w:pos="9356"/>
              </w:tabs>
              <w:ind w:left="206"/>
            </w:pPr>
            <w:r w:rsidRPr="00522521">
              <w:t>Etaty pracowników administracyjno –obsługowych</w:t>
            </w:r>
          </w:p>
          <w:p w:rsidR="000A01AD" w:rsidRPr="00522521" w:rsidRDefault="000A01AD" w:rsidP="0051429E">
            <w:pPr>
              <w:pStyle w:val="Akapitzlist1"/>
              <w:tabs>
                <w:tab w:val="left" w:pos="1134"/>
                <w:tab w:val="right" w:leader="dot" w:pos="9356"/>
              </w:tabs>
              <w:ind w:left="206"/>
            </w:pPr>
          </w:p>
        </w:tc>
        <w:tc>
          <w:tcPr>
            <w:tcW w:w="6785" w:type="dxa"/>
            <w:gridSpan w:val="9"/>
          </w:tcPr>
          <w:p w:rsidR="000A01AD" w:rsidRPr="0030156C" w:rsidRDefault="000A01AD" w:rsidP="0051429E">
            <w:pPr>
              <w:pStyle w:val="Akapitzlist1"/>
              <w:tabs>
                <w:tab w:val="left" w:pos="1134"/>
                <w:tab w:val="right" w:leader="dot" w:pos="9356"/>
              </w:tabs>
              <w:ind w:left="712"/>
              <w:jc w:val="center"/>
            </w:pPr>
            <w:r w:rsidRPr="0030156C">
              <w:t xml:space="preserve"> etat samodzielny referent ds. kadr i płac   – 0,75 ,</w:t>
            </w:r>
          </w:p>
          <w:p w:rsidR="000A01AD" w:rsidRPr="0030156C" w:rsidRDefault="000A01AD" w:rsidP="0051429E">
            <w:pPr>
              <w:pStyle w:val="Akapitzlist1"/>
              <w:tabs>
                <w:tab w:val="left" w:pos="1134"/>
                <w:tab w:val="right" w:leader="dot" w:pos="9356"/>
              </w:tabs>
              <w:ind w:left="712"/>
              <w:jc w:val="center"/>
            </w:pPr>
            <w:r>
              <w:t>sekretarz szkoły</w:t>
            </w:r>
            <w:r w:rsidRPr="0030156C">
              <w:t xml:space="preserve"> – 0,75 , księgowa – 0,75</w:t>
            </w:r>
          </w:p>
          <w:p w:rsidR="000A01AD" w:rsidRPr="0030156C" w:rsidRDefault="000A01AD" w:rsidP="0051429E">
            <w:pPr>
              <w:pStyle w:val="Akapitzlist1"/>
              <w:tabs>
                <w:tab w:val="left" w:pos="1134"/>
                <w:tab w:val="right" w:leader="dot" w:pos="9356"/>
              </w:tabs>
              <w:ind w:left="712"/>
              <w:jc w:val="center"/>
            </w:pPr>
            <w:r w:rsidRPr="0030156C">
              <w:t xml:space="preserve">woźna – 1, konserwator </w:t>
            </w:r>
            <w:r>
              <w:t>-1,</w:t>
            </w:r>
            <w:r w:rsidRPr="0030156C">
              <w:t xml:space="preserve"> sprzątaczka – 3, </w:t>
            </w:r>
          </w:p>
          <w:p w:rsidR="000A01AD" w:rsidRPr="0030156C" w:rsidRDefault="000A01AD" w:rsidP="0051429E">
            <w:pPr>
              <w:pStyle w:val="Akapitzlist1"/>
              <w:tabs>
                <w:tab w:val="left" w:pos="1134"/>
                <w:tab w:val="right" w:leader="dot" w:pos="9356"/>
              </w:tabs>
              <w:ind w:left="712"/>
              <w:jc w:val="center"/>
            </w:pPr>
          </w:p>
          <w:p w:rsidR="000A01AD" w:rsidRPr="00522521" w:rsidRDefault="000A01AD" w:rsidP="0051429E">
            <w:pPr>
              <w:pStyle w:val="Akapitzlist1"/>
              <w:tabs>
                <w:tab w:val="left" w:pos="1134"/>
                <w:tab w:val="right" w:leader="dot" w:pos="9356"/>
              </w:tabs>
              <w:ind w:left="0"/>
            </w:pPr>
          </w:p>
        </w:tc>
      </w:tr>
    </w:tbl>
    <w:p w:rsidR="000A01AD" w:rsidRPr="00522521" w:rsidRDefault="000A01AD" w:rsidP="00522521">
      <w:pPr>
        <w:pStyle w:val="Akapitzlist"/>
        <w:ind w:left="0"/>
        <w:jc w:val="both"/>
        <w:rPr>
          <w:b/>
        </w:rPr>
      </w:pPr>
    </w:p>
    <w:p w:rsidR="000A01AD" w:rsidRDefault="000A01AD" w:rsidP="00522521">
      <w:pPr>
        <w:outlineLvl w:val="0"/>
        <w:rPr>
          <w:b/>
          <w:u w:val="single"/>
        </w:rPr>
      </w:pPr>
    </w:p>
    <w:p w:rsidR="000A01AD" w:rsidRDefault="000A01AD" w:rsidP="00522521">
      <w:pPr>
        <w:outlineLvl w:val="0"/>
        <w:rPr>
          <w:b/>
          <w:u w:val="single"/>
        </w:rPr>
      </w:pPr>
    </w:p>
    <w:p w:rsidR="000A01AD" w:rsidRDefault="000A01AD" w:rsidP="00522521">
      <w:pPr>
        <w:outlineLvl w:val="0"/>
        <w:rPr>
          <w:b/>
          <w:u w:val="single"/>
        </w:rPr>
      </w:pPr>
    </w:p>
    <w:p w:rsidR="000A01AD" w:rsidRDefault="000A01AD" w:rsidP="00522521">
      <w:pPr>
        <w:outlineLvl w:val="0"/>
        <w:rPr>
          <w:b/>
          <w:u w:val="single"/>
        </w:rPr>
      </w:pPr>
    </w:p>
    <w:p w:rsidR="000A01AD" w:rsidRDefault="000A01AD" w:rsidP="00522521">
      <w:pPr>
        <w:outlineLvl w:val="0"/>
        <w:rPr>
          <w:b/>
          <w:u w:val="single"/>
        </w:rPr>
      </w:pPr>
    </w:p>
    <w:tbl>
      <w:tblPr>
        <w:tblpPr w:leftFromText="141" w:rightFromText="141" w:vertAnchor="text" w:tblpY="1"/>
        <w:tblOverlap w:val="neve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49"/>
        <w:gridCol w:w="4316"/>
        <w:gridCol w:w="2710"/>
      </w:tblGrid>
      <w:tr w:rsidR="000A01AD" w:rsidRPr="00522521" w:rsidTr="0051429E">
        <w:trPr>
          <w:trHeight w:val="348"/>
        </w:trPr>
        <w:tc>
          <w:tcPr>
            <w:tcW w:w="9375" w:type="dxa"/>
            <w:gridSpan w:val="3"/>
            <w:tcBorders>
              <w:top w:val="single" w:sz="12" w:space="0" w:color="auto"/>
              <w:bottom w:val="single" w:sz="12" w:space="0" w:color="auto"/>
            </w:tcBorders>
            <w:shd w:val="clear" w:color="auto" w:fill="EAF1DD"/>
          </w:tcPr>
          <w:p w:rsidR="000A01AD" w:rsidRPr="00522521" w:rsidRDefault="000A01AD" w:rsidP="0051429E">
            <w:pPr>
              <w:pStyle w:val="Akapitzlist1"/>
              <w:tabs>
                <w:tab w:val="left" w:pos="1134"/>
                <w:tab w:val="right" w:leader="dot" w:pos="9356"/>
              </w:tabs>
              <w:ind w:left="712"/>
              <w:jc w:val="center"/>
            </w:pPr>
          </w:p>
          <w:p w:rsidR="000A01AD" w:rsidRPr="00522521" w:rsidRDefault="000A01AD" w:rsidP="0051429E">
            <w:pPr>
              <w:pStyle w:val="Akapitzlist1"/>
              <w:tabs>
                <w:tab w:val="left" w:pos="1134"/>
                <w:tab w:val="right" w:leader="dot" w:pos="9356"/>
              </w:tabs>
              <w:ind w:left="712"/>
              <w:jc w:val="center"/>
              <w:rPr>
                <w:b/>
              </w:rPr>
            </w:pPr>
            <w:r w:rsidRPr="00522521">
              <w:rPr>
                <w:b/>
              </w:rPr>
              <w:t>Organizacja i realizacja zajęć pozalekcyjnych</w:t>
            </w:r>
          </w:p>
          <w:p w:rsidR="000A01AD" w:rsidRPr="00522521" w:rsidRDefault="000A01AD" w:rsidP="0051429E">
            <w:pPr>
              <w:pStyle w:val="Akapitzlist1"/>
              <w:tabs>
                <w:tab w:val="left" w:pos="1134"/>
                <w:tab w:val="right" w:leader="dot" w:pos="9356"/>
              </w:tabs>
              <w:ind w:left="712"/>
              <w:jc w:val="center"/>
            </w:pPr>
          </w:p>
        </w:tc>
      </w:tr>
      <w:tr w:rsidR="000A01AD" w:rsidRPr="00522521" w:rsidTr="0051429E">
        <w:trPr>
          <w:gridAfter w:val="2"/>
          <w:wAfter w:w="7026" w:type="dxa"/>
          <w:trHeight w:val="276"/>
        </w:trPr>
        <w:tc>
          <w:tcPr>
            <w:tcW w:w="2349" w:type="dxa"/>
            <w:vMerge w:val="restart"/>
            <w:tcBorders>
              <w:top w:val="single" w:sz="12" w:space="0" w:color="auto"/>
            </w:tcBorders>
          </w:tcPr>
          <w:p w:rsidR="000A01AD" w:rsidRPr="00522521" w:rsidRDefault="000A01AD" w:rsidP="0051429E">
            <w:pPr>
              <w:pStyle w:val="Akapitzlist1"/>
              <w:tabs>
                <w:tab w:val="left" w:pos="1134"/>
                <w:tab w:val="right" w:leader="dot" w:pos="9356"/>
              </w:tabs>
              <w:ind w:left="206"/>
            </w:pPr>
          </w:p>
          <w:p w:rsidR="000A01AD" w:rsidRPr="00522521" w:rsidRDefault="000A01AD" w:rsidP="0051429E">
            <w:pPr>
              <w:pStyle w:val="Akapitzlist1"/>
              <w:tabs>
                <w:tab w:val="left" w:pos="1134"/>
                <w:tab w:val="right" w:leader="dot" w:pos="9356"/>
              </w:tabs>
              <w:ind w:left="206"/>
            </w:pPr>
            <w:r w:rsidRPr="00522521">
              <w:t xml:space="preserve">% uczniów biorących udział w zajęciach </w:t>
            </w:r>
          </w:p>
          <w:p w:rsidR="000A01AD" w:rsidRPr="00522521" w:rsidRDefault="000A01AD" w:rsidP="0051429E">
            <w:pPr>
              <w:pStyle w:val="Akapitzlist1"/>
              <w:tabs>
                <w:tab w:val="left" w:pos="1134"/>
                <w:tab w:val="right" w:leader="dot" w:pos="9356"/>
              </w:tabs>
              <w:ind w:left="206"/>
            </w:pPr>
          </w:p>
        </w:tc>
      </w:tr>
      <w:tr w:rsidR="000A01AD" w:rsidRPr="00522521" w:rsidTr="0051429E">
        <w:trPr>
          <w:gridAfter w:val="2"/>
          <w:wAfter w:w="7026" w:type="dxa"/>
          <w:trHeight w:val="414"/>
        </w:trPr>
        <w:tc>
          <w:tcPr>
            <w:tcW w:w="2349" w:type="dxa"/>
            <w:vMerge/>
          </w:tcPr>
          <w:p w:rsidR="000A01AD" w:rsidRPr="00522521" w:rsidRDefault="000A01AD" w:rsidP="0051429E">
            <w:pPr>
              <w:pStyle w:val="Akapitzlist1"/>
              <w:tabs>
                <w:tab w:val="left" w:pos="1134"/>
                <w:tab w:val="right" w:leader="dot" w:pos="9356"/>
              </w:tabs>
              <w:ind w:left="206"/>
            </w:pPr>
          </w:p>
        </w:tc>
      </w:tr>
      <w:tr w:rsidR="000A01AD" w:rsidRPr="00522521" w:rsidTr="0051429E">
        <w:trPr>
          <w:trHeight w:val="165"/>
        </w:trPr>
        <w:tc>
          <w:tcPr>
            <w:tcW w:w="2349" w:type="dxa"/>
            <w:vMerge/>
          </w:tcPr>
          <w:p w:rsidR="000A01AD" w:rsidRPr="00522521" w:rsidRDefault="000A01AD" w:rsidP="0051429E">
            <w:pPr>
              <w:pStyle w:val="Akapitzlist1"/>
              <w:tabs>
                <w:tab w:val="left" w:pos="1134"/>
                <w:tab w:val="right" w:leader="dot" w:pos="9356"/>
              </w:tabs>
              <w:ind w:left="206"/>
            </w:pPr>
          </w:p>
        </w:tc>
        <w:tc>
          <w:tcPr>
            <w:tcW w:w="4316" w:type="dxa"/>
          </w:tcPr>
          <w:p w:rsidR="000A01AD" w:rsidRPr="00522521" w:rsidRDefault="000A01AD" w:rsidP="0051429E">
            <w:pPr>
              <w:pStyle w:val="Akapitzlist1"/>
              <w:tabs>
                <w:tab w:val="left" w:pos="1134"/>
                <w:tab w:val="right" w:leader="dot" w:pos="9356"/>
              </w:tabs>
              <w:ind w:left="0"/>
              <w:jc w:val="center"/>
            </w:pPr>
            <w:r w:rsidRPr="00522521">
              <w:t>Zajęcia z uczniami mającymi trudności w nauce oraz korekcyjno - kompensacyjne</w:t>
            </w:r>
          </w:p>
        </w:tc>
        <w:tc>
          <w:tcPr>
            <w:tcW w:w="2710" w:type="dxa"/>
          </w:tcPr>
          <w:p w:rsidR="000A01AD" w:rsidRPr="00695032" w:rsidRDefault="000A01AD" w:rsidP="0051429E">
            <w:pPr>
              <w:pStyle w:val="Akapitzlist1"/>
              <w:tabs>
                <w:tab w:val="left" w:pos="1134"/>
                <w:tab w:val="right" w:leader="dot" w:pos="9356"/>
              </w:tabs>
              <w:ind w:left="714"/>
            </w:pPr>
            <w:r w:rsidRPr="00695032">
              <w:t>77-  uczniów</w:t>
            </w:r>
          </w:p>
        </w:tc>
      </w:tr>
      <w:tr w:rsidR="000A01AD" w:rsidRPr="00522521" w:rsidTr="0051429E">
        <w:trPr>
          <w:trHeight w:val="787"/>
        </w:trPr>
        <w:tc>
          <w:tcPr>
            <w:tcW w:w="2349" w:type="dxa"/>
            <w:vMerge/>
          </w:tcPr>
          <w:p w:rsidR="000A01AD" w:rsidRPr="00522521" w:rsidRDefault="000A01AD" w:rsidP="0051429E">
            <w:pPr>
              <w:pStyle w:val="Akapitzlist1"/>
              <w:tabs>
                <w:tab w:val="left" w:pos="1134"/>
                <w:tab w:val="right" w:leader="dot" w:pos="9356"/>
              </w:tabs>
              <w:ind w:left="206"/>
            </w:pPr>
          </w:p>
        </w:tc>
        <w:tc>
          <w:tcPr>
            <w:tcW w:w="4316" w:type="dxa"/>
          </w:tcPr>
          <w:p w:rsidR="000A01AD" w:rsidRPr="00522521" w:rsidRDefault="000A01AD" w:rsidP="0051429E">
            <w:pPr>
              <w:pStyle w:val="Akapitzlist1"/>
              <w:tabs>
                <w:tab w:val="left" w:pos="1134"/>
                <w:tab w:val="right" w:leader="dot" w:pos="9356"/>
              </w:tabs>
              <w:ind w:left="0"/>
              <w:jc w:val="center"/>
            </w:pPr>
            <w:r w:rsidRPr="00522521">
              <w:t>Praca z uczniem zdolnym, koła zainteresowań</w:t>
            </w:r>
            <w:r>
              <w:t>, konsultacje</w:t>
            </w:r>
          </w:p>
        </w:tc>
        <w:tc>
          <w:tcPr>
            <w:tcW w:w="2710" w:type="dxa"/>
          </w:tcPr>
          <w:p w:rsidR="000A01AD" w:rsidRPr="00695032" w:rsidRDefault="000A01AD" w:rsidP="0051429E">
            <w:pPr>
              <w:pStyle w:val="Akapitzlist1"/>
              <w:tabs>
                <w:tab w:val="left" w:pos="1134"/>
                <w:tab w:val="right" w:leader="dot" w:pos="9356"/>
              </w:tabs>
              <w:ind w:left="714"/>
            </w:pPr>
            <w:r w:rsidRPr="00695032">
              <w:t xml:space="preserve">138– uczniów </w:t>
            </w:r>
          </w:p>
        </w:tc>
      </w:tr>
    </w:tbl>
    <w:p w:rsidR="000A01AD" w:rsidRDefault="000A01AD" w:rsidP="00522521">
      <w:pPr>
        <w:outlineLvl w:val="0"/>
        <w:rPr>
          <w:b/>
          <w:u w:val="single"/>
        </w:rPr>
      </w:pPr>
    </w:p>
    <w:p w:rsidR="000A01AD" w:rsidRPr="00522521" w:rsidRDefault="000A01AD" w:rsidP="00CA4660">
      <w:pPr>
        <w:outlineLvl w:val="0"/>
        <w:rPr>
          <w:b/>
          <w:u w:val="single"/>
        </w:rPr>
      </w:pPr>
    </w:p>
    <w:p w:rsidR="000A01AD" w:rsidRDefault="000A01AD" w:rsidP="00522521">
      <w:pPr>
        <w:outlineLvl w:val="0"/>
        <w:rPr>
          <w:b/>
          <w:u w:val="single"/>
        </w:rPr>
      </w:pPr>
    </w:p>
    <w:p w:rsidR="000A01AD" w:rsidRPr="00522521" w:rsidRDefault="000A01AD" w:rsidP="00522521">
      <w:pPr>
        <w:outlineLvl w:val="0"/>
        <w:rPr>
          <w:b/>
          <w:u w:val="single"/>
        </w:rPr>
      </w:pPr>
      <w:r w:rsidRPr="00522521">
        <w:rPr>
          <w:b/>
          <w:u w:val="single"/>
        </w:rPr>
        <w:t>Organizacja pracy Przedszkola Publicznego nr 1 Baśniowa Kraina  w Kamieńcu Ząbkowickim</w:t>
      </w:r>
    </w:p>
    <w:p w:rsidR="000A01AD" w:rsidRPr="00522521" w:rsidRDefault="000A01AD" w:rsidP="00522521">
      <w:pPr>
        <w:suppressAutoHyphens w:val="0"/>
        <w:jc w:val="both"/>
      </w:pPr>
      <w:r w:rsidRPr="00522521">
        <w:t>W roku szkolnym 201</w:t>
      </w:r>
      <w:r>
        <w:t>8</w:t>
      </w:r>
      <w:r w:rsidRPr="00522521">
        <w:t>/201</w:t>
      </w:r>
      <w:r>
        <w:t>9</w:t>
      </w:r>
      <w:r w:rsidRPr="00522521">
        <w:t xml:space="preserve"> do przedszkola uczęszczało 9</w:t>
      </w:r>
      <w:r>
        <w:t>2</w:t>
      </w:r>
      <w:r w:rsidRPr="00522521">
        <w:t xml:space="preserve"> dzieci, zajęcia odbywały się w 4 oddziałach.</w:t>
      </w:r>
    </w:p>
    <w:p w:rsidR="000A01AD" w:rsidRPr="00522521" w:rsidRDefault="000A01AD" w:rsidP="00522521">
      <w:pPr>
        <w:jc w:val="both"/>
      </w:pPr>
      <w:r w:rsidRPr="00522521">
        <w:rPr>
          <w:color w:val="FF0000"/>
        </w:rPr>
        <w:t xml:space="preserve"> </w:t>
      </w:r>
      <w:r w:rsidRPr="00522521">
        <w:t>W przedszkolu pracowało:</w:t>
      </w:r>
    </w:p>
    <w:p w:rsidR="000A01AD" w:rsidRPr="00522521" w:rsidRDefault="000A01AD" w:rsidP="00522521">
      <w:pPr>
        <w:numPr>
          <w:ilvl w:val="0"/>
          <w:numId w:val="11"/>
        </w:numPr>
        <w:suppressAutoHyphens w:val="0"/>
        <w:jc w:val="both"/>
      </w:pPr>
      <w:r w:rsidRPr="00522521">
        <w:t>6 nauczycieli pełnozatrudnionych.</w:t>
      </w:r>
    </w:p>
    <w:p w:rsidR="000A01AD" w:rsidRPr="00522521" w:rsidRDefault="000A01AD" w:rsidP="00522521">
      <w:pPr>
        <w:numPr>
          <w:ilvl w:val="0"/>
          <w:numId w:val="11"/>
        </w:numPr>
        <w:suppressAutoHyphens w:val="0"/>
        <w:jc w:val="both"/>
      </w:pPr>
      <w:r w:rsidRPr="00522521">
        <w:t>2 nauczycieli w niepełnym wymiarze godzin.</w:t>
      </w:r>
    </w:p>
    <w:p w:rsidR="000A01AD" w:rsidRPr="00522521" w:rsidRDefault="000A01AD" w:rsidP="00522521">
      <w:pPr>
        <w:numPr>
          <w:ilvl w:val="0"/>
          <w:numId w:val="11"/>
        </w:numPr>
        <w:suppressAutoHyphens w:val="0"/>
        <w:jc w:val="both"/>
      </w:pPr>
      <w:r w:rsidRPr="00522521">
        <w:t>pracowników administracji 0,5 etatu</w:t>
      </w:r>
    </w:p>
    <w:p w:rsidR="000A01AD" w:rsidRPr="00522521" w:rsidRDefault="000A01AD" w:rsidP="00522521">
      <w:pPr>
        <w:numPr>
          <w:ilvl w:val="0"/>
          <w:numId w:val="11"/>
        </w:numPr>
        <w:suppressAutoHyphens w:val="0"/>
        <w:jc w:val="both"/>
      </w:pPr>
      <w:r>
        <w:t>pracownik obsługi 4</w:t>
      </w:r>
      <w:r w:rsidRPr="00522521">
        <w:t xml:space="preserve"> etatu</w:t>
      </w:r>
    </w:p>
    <w:p w:rsidR="000A01AD" w:rsidRPr="00522521" w:rsidRDefault="000A01AD" w:rsidP="00522521">
      <w:pPr>
        <w:jc w:val="both"/>
      </w:pPr>
      <w:r w:rsidRPr="00522521">
        <w:t>Wszyscy nauczyciele mają wyższe wykształcenie z przygotowaniem pedagogicznym i pełne kwalifikacje do nauczanych zajęć, w tym jeden nauczyciel studia licencjackie.</w:t>
      </w:r>
    </w:p>
    <w:p w:rsidR="000A01AD" w:rsidRPr="00522521" w:rsidRDefault="000A01AD" w:rsidP="00522521">
      <w:pPr>
        <w:jc w:val="both"/>
      </w:pPr>
      <w:r w:rsidRPr="00522521">
        <w:t xml:space="preserve">Podział nauczycieli zatrudnionych w przedszkolu pod względem stopni awansu zawodowego przedstawiał się w sposób następujący: </w:t>
      </w:r>
    </w:p>
    <w:p w:rsidR="000A01AD" w:rsidRPr="00522521" w:rsidRDefault="000A01AD" w:rsidP="00522521">
      <w:pPr>
        <w:numPr>
          <w:ilvl w:val="0"/>
          <w:numId w:val="13"/>
        </w:numPr>
        <w:suppressAutoHyphens w:val="0"/>
        <w:jc w:val="both"/>
      </w:pPr>
      <w:r w:rsidRPr="00522521">
        <w:t>stażystów - 0</w:t>
      </w:r>
    </w:p>
    <w:p w:rsidR="000A01AD" w:rsidRPr="00522521" w:rsidRDefault="000A01AD" w:rsidP="00522521">
      <w:pPr>
        <w:numPr>
          <w:ilvl w:val="0"/>
          <w:numId w:val="13"/>
        </w:numPr>
        <w:suppressAutoHyphens w:val="0"/>
        <w:jc w:val="both"/>
      </w:pPr>
      <w:r w:rsidRPr="00522521">
        <w:t>kontraktowych - 1</w:t>
      </w:r>
    </w:p>
    <w:p w:rsidR="000A01AD" w:rsidRPr="00522521" w:rsidRDefault="000A01AD" w:rsidP="00522521">
      <w:pPr>
        <w:numPr>
          <w:ilvl w:val="0"/>
          <w:numId w:val="13"/>
        </w:numPr>
        <w:suppressAutoHyphens w:val="0"/>
        <w:jc w:val="both"/>
      </w:pPr>
      <w:r w:rsidRPr="00522521">
        <w:t>mianowanych – 5</w:t>
      </w:r>
    </w:p>
    <w:p w:rsidR="000A01AD" w:rsidRPr="00522521" w:rsidRDefault="000A01AD" w:rsidP="00522521">
      <w:pPr>
        <w:numPr>
          <w:ilvl w:val="0"/>
          <w:numId w:val="13"/>
        </w:numPr>
        <w:suppressAutoHyphens w:val="0"/>
        <w:jc w:val="both"/>
      </w:pPr>
      <w:r w:rsidRPr="00522521">
        <w:t>dyplomowanych -</w:t>
      </w:r>
      <w:r>
        <w:t xml:space="preserve"> </w:t>
      </w:r>
      <w:r w:rsidRPr="00522521">
        <w:t>2</w:t>
      </w:r>
    </w:p>
    <w:p w:rsidR="000A01AD" w:rsidRPr="00522521" w:rsidRDefault="000A01AD" w:rsidP="004760D5">
      <w:pPr>
        <w:pStyle w:val="NormalnyWeb"/>
        <w:spacing w:before="0" w:beforeAutospacing="0" w:after="0" w:afterAutospacing="0"/>
        <w:jc w:val="both"/>
      </w:pPr>
    </w:p>
    <w:p w:rsidR="000A01AD" w:rsidRPr="00522521" w:rsidRDefault="000A01AD" w:rsidP="00522521">
      <w:pPr>
        <w:jc w:val="both"/>
        <w:outlineLvl w:val="0"/>
        <w:rPr>
          <w:b/>
          <w:bCs/>
          <w:u w:val="single"/>
        </w:rPr>
      </w:pPr>
      <w:r w:rsidRPr="00522521">
        <w:rPr>
          <w:b/>
          <w:bCs/>
          <w:u w:val="single"/>
        </w:rPr>
        <w:t xml:space="preserve"> Baza Przedszkolna nr 1 i warunki do realizacji procesu nauczania i opieki .</w:t>
      </w:r>
    </w:p>
    <w:p w:rsidR="000A01AD" w:rsidRPr="00522521" w:rsidRDefault="000A01AD" w:rsidP="00522521">
      <w:pPr>
        <w:jc w:val="both"/>
      </w:pPr>
      <w:r w:rsidRPr="00522521">
        <w:t>W budynku przedszkola znajdują się następujące pomieszczenia:</w:t>
      </w:r>
    </w:p>
    <w:p w:rsidR="000A01AD" w:rsidRPr="00522521" w:rsidRDefault="000A01AD" w:rsidP="00522521">
      <w:pPr>
        <w:numPr>
          <w:ilvl w:val="0"/>
          <w:numId w:val="7"/>
        </w:numPr>
        <w:suppressAutoHyphens w:val="0"/>
        <w:ind w:left="993" w:hanging="284"/>
        <w:jc w:val="both"/>
      </w:pPr>
      <w:r w:rsidRPr="00522521">
        <w:t xml:space="preserve">sale dydaktyczno-wychowawcze – </w:t>
      </w:r>
      <w:r>
        <w:rPr>
          <w:b/>
          <w:bCs/>
        </w:rPr>
        <w:t>8</w:t>
      </w:r>
    </w:p>
    <w:p w:rsidR="000A01AD" w:rsidRPr="00522521" w:rsidRDefault="000A01AD" w:rsidP="00522521">
      <w:pPr>
        <w:numPr>
          <w:ilvl w:val="0"/>
          <w:numId w:val="7"/>
        </w:numPr>
        <w:suppressAutoHyphens w:val="0"/>
        <w:ind w:left="993" w:hanging="284"/>
        <w:jc w:val="both"/>
      </w:pPr>
      <w:r w:rsidRPr="00522521">
        <w:t>pomieszczenia gospodarcze</w:t>
      </w:r>
      <w:r>
        <w:t xml:space="preserve"> </w:t>
      </w:r>
      <w:r w:rsidRPr="00522521">
        <w:t>-  4</w:t>
      </w:r>
    </w:p>
    <w:p w:rsidR="000A01AD" w:rsidRPr="00522521" w:rsidRDefault="000A01AD" w:rsidP="00522521">
      <w:pPr>
        <w:numPr>
          <w:ilvl w:val="0"/>
          <w:numId w:val="7"/>
        </w:numPr>
        <w:suppressAutoHyphens w:val="0"/>
        <w:ind w:left="993" w:hanging="284"/>
        <w:jc w:val="both"/>
      </w:pPr>
      <w:r w:rsidRPr="00522521">
        <w:t>kancelaria - 1</w:t>
      </w:r>
    </w:p>
    <w:p w:rsidR="000A01AD" w:rsidRPr="00522521" w:rsidRDefault="000A01AD" w:rsidP="00F2349A">
      <w:pPr>
        <w:jc w:val="both"/>
      </w:pPr>
      <w:r w:rsidRPr="00522521">
        <w:t>Przedszkole posiada bogatą bazę dydaktyczną umożliwiającą realizację podstawy programowej oraz wszechstronny rozwój dziecka.</w:t>
      </w:r>
    </w:p>
    <w:p w:rsidR="000A01AD" w:rsidRPr="00522521" w:rsidRDefault="000A01AD" w:rsidP="00F2349A">
      <w:pPr>
        <w:ind w:left="360" w:hanging="360"/>
        <w:jc w:val="both"/>
      </w:pPr>
      <w:r w:rsidRPr="00522521">
        <w:t xml:space="preserve">Przedszkole dysponuje </w:t>
      </w:r>
      <w:r w:rsidRPr="00522521">
        <w:rPr>
          <w:b/>
          <w:bCs/>
        </w:rPr>
        <w:t>7</w:t>
      </w:r>
      <w:r w:rsidRPr="00522521">
        <w:t xml:space="preserve"> dobrze wyposażonymi salami dydaktyczno-wychowawczymi. </w:t>
      </w:r>
    </w:p>
    <w:p w:rsidR="000A01AD" w:rsidRPr="00522521" w:rsidRDefault="000A01AD" w:rsidP="00F2349A">
      <w:pPr>
        <w:pStyle w:val="NormalnyWeb"/>
        <w:spacing w:before="0" w:beforeAutospacing="0" w:after="0" w:afterAutospacing="0"/>
        <w:ind w:left="360" w:hanging="360"/>
        <w:jc w:val="both"/>
      </w:pPr>
      <w:r w:rsidRPr="00522521">
        <w:t>Przedszkole posiada odtwarzacz DVD, telewizor, nowe stoliki, krzesełka i szafki skrytkowe</w:t>
      </w:r>
    </w:p>
    <w:p w:rsidR="000A01AD" w:rsidRPr="00522521" w:rsidRDefault="000A01AD" w:rsidP="00F2349A">
      <w:pPr>
        <w:pStyle w:val="NormalnyWeb"/>
        <w:spacing w:before="0" w:beforeAutospacing="0" w:after="0" w:afterAutospacing="0"/>
        <w:jc w:val="both"/>
      </w:pPr>
      <w:r w:rsidRPr="00522521">
        <w:t>Przedszkole posiada także plac zabaw wyposażony w bezpieczny sprzęt posiadający stosowne atesty i aprobaty techniczne.</w:t>
      </w:r>
    </w:p>
    <w:p w:rsidR="000A01AD" w:rsidRDefault="000A01AD" w:rsidP="00522521">
      <w:pPr>
        <w:pStyle w:val="NormalnyWeb"/>
        <w:spacing w:before="0" w:beforeAutospacing="0" w:after="0" w:afterAutospacing="0"/>
        <w:ind w:firstLine="708"/>
        <w:jc w:val="both"/>
      </w:pPr>
    </w:p>
    <w:p w:rsidR="000A01AD" w:rsidRDefault="000A01AD" w:rsidP="00522521">
      <w:pPr>
        <w:pStyle w:val="NormalnyWeb"/>
        <w:spacing w:before="0" w:beforeAutospacing="0" w:after="0" w:afterAutospacing="0"/>
        <w:ind w:firstLine="708"/>
        <w:jc w:val="both"/>
      </w:pPr>
    </w:p>
    <w:p w:rsidR="000A01AD" w:rsidRDefault="000A01AD" w:rsidP="00522521">
      <w:pPr>
        <w:pStyle w:val="NormalnyWeb"/>
        <w:spacing w:before="0" w:beforeAutospacing="0" w:after="0" w:afterAutospacing="0"/>
        <w:ind w:firstLine="708"/>
        <w:jc w:val="both"/>
      </w:pPr>
    </w:p>
    <w:p w:rsidR="000A01AD" w:rsidRDefault="000A01AD" w:rsidP="00522521">
      <w:pPr>
        <w:pStyle w:val="NormalnyWeb"/>
        <w:spacing w:before="0" w:beforeAutospacing="0" w:after="0" w:afterAutospacing="0"/>
        <w:ind w:firstLine="708"/>
        <w:jc w:val="both"/>
      </w:pPr>
    </w:p>
    <w:p w:rsidR="000A01AD" w:rsidRPr="00522521" w:rsidRDefault="000A01AD" w:rsidP="00522521">
      <w:pPr>
        <w:pStyle w:val="NormalnyWeb"/>
        <w:spacing w:before="0" w:beforeAutospacing="0" w:after="0" w:afterAutospacing="0"/>
        <w:ind w:firstLine="708"/>
        <w:jc w:val="both"/>
      </w:pPr>
    </w:p>
    <w:p w:rsidR="000A01AD" w:rsidRPr="00522521" w:rsidRDefault="000A01AD" w:rsidP="00522521">
      <w:pPr>
        <w:pStyle w:val="NormalnyWeb"/>
        <w:spacing w:before="0" w:beforeAutospacing="0" w:after="0" w:afterAutospacing="0"/>
        <w:jc w:val="both"/>
        <w:rPr>
          <w:b/>
          <w:bCs/>
        </w:rPr>
      </w:pPr>
      <w:r w:rsidRPr="00522521">
        <w:rPr>
          <w:b/>
          <w:bCs/>
        </w:rPr>
        <w:lastRenderedPageBreak/>
        <w:t>Świetlica i stołówka szkolna</w:t>
      </w:r>
    </w:p>
    <w:p w:rsidR="000A01AD" w:rsidRPr="00522521" w:rsidRDefault="000A01AD" w:rsidP="004A5CBF">
      <w:pPr>
        <w:pStyle w:val="NormalnyWeb"/>
        <w:spacing w:before="0" w:beforeAutospacing="0" w:after="0" w:afterAutospacing="0"/>
        <w:ind w:firstLine="349"/>
        <w:jc w:val="both"/>
        <w:rPr>
          <w:b/>
          <w:bCs/>
        </w:rPr>
      </w:pPr>
      <w:r w:rsidRPr="00522521">
        <w:t>W przedszkolu zapewnione są  posiłki dla chętnych dzieci, które dostarczane są do przedszkola przez firmę cateringową. W roku szkolnym 201</w:t>
      </w:r>
      <w:r>
        <w:t>8</w:t>
      </w:r>
      <w:r w:rsidRPr="00522521">
        <w:t>/201</w:t>
      </w:r>
      <w:r>
        <w:t>9</w:t>
      </w:r>
      <w:r w:rsidRPr="00522521">
        <w:t xml:space="preserve"> z posiłków  korzystało</w:t>
      </w:r>
      <w:r w:rsidRPr="00522521">
        <w:rPr>
          <w:b/>
          <w:color w:val="FF0000"/>
        </w:rPr>
        <w:t xml:space="preserve"> </w:t>
      </w:r>
      <w:r w:rsidRPr="00522521">
        <w:t>9</w:t>
      </w:r>
      <w:r>
        <w:t>2</w:t>
      </w:r>
      <w:r w:rsidRPr="00522521">
        <w:rPr>
          <w:b/>
          <w:color w:val="FF0000"/>
        </w:rPr>
        <w:t xml:space="preserve"> </w:t>
      </w:r>
      <w:r w:rsidRPr="00522521">
        <w:t xml:space="preserve"> przedszkolaków. </w:t>
      </w:r>
      <w:r w:rsidRPr="00522521">
        <w:rPr>
          <w:b/>
          <w:bCs/>
        </w:rPr>
        <w:t xml:space="preserve">                            </w:t>
      </w:r>
    </w:p>
    <w:p w:rsidR="000A01AD" w:rsidRDefault="000A01AD" w:rsidP="00522521">
      <w:pPr>
        <w:pStyle w:val="NormalnyWeb"/>
        <w:spacing w:before="0" w:beforeAutospacing="0" w:after="0" w:afterAutospacing="0"/>
        <w:ind w:firstLine="349"/>
        <w:jc w:val="both"/>
        <w:rPr>
          <w:b/>
        </w:rPr>
      </w:pPr>
    </w:p>
    <w:p w:rsidR="000A01AD" w:rsidRPr="00522521" w:rsidRDefault="000A01AD" w:rsidP="00522521">
      <w:pPr>
        <w:pStyle w:val="NormalnyWeb"/>
        <w:spacing w:before="0" w:beforeAutospacing="0" w:after="0" w:afterAutospacing="0"/>
        <w:ind w:firstLine="349"/>
        <w:jc w:val="both"/>
      </w:pPr>
      <w:r w:rsidRPr="00522521">
        <w:rPr>
          <w:b/>
        </w:rPr>
        <w:t>Wychowanie przedszkolne.</w:t>
      </w:r>
      <w:r w:rsidRPr="00522521">
        <w:t xml:space="preserve">                                                                                                   </w:t>
      </w:r>
    </w:p>
    <w:p w:rsidR="000A01AD" w:rsidRPr="00522521" w:rsidRDefault="000A01AD" w:rsidP="00522521">
      <w:pPr>
        <w:pStyle w:val="NormalnyWeb"/>
        <w:spacing w:before="0" w:beforeAutospacing="0" w:after="0" w:afterAutospacing="0"/>
        <w:jc w:val="both"/>
      </w:pPr>
      <w:r w:rsidRPr="00522521">
        <w:t>W Gminie  Kamieniec Ząbkowicki  dzieci objęte są opieką przedszkolną w  2 przedszkolach publicznych oraz w oddziale przedszkolnym. Wychowanie przedszkolne jest pierwszym szczeblem w systemie edukacji, gdzie w sposób świadomy i zaplanowany oddziałuje się  na dziecko. Wychowanie i nauczanie na tym etapie odbywa się według przyjętego programu przewidującego dla każdej grupy wiekowej specyficzne formy i sposoby kształcenia uwzględniające doświadczenie dzieci i poziom ich ogólnego rozwoju psychofizycznego.</w:t>
      </w:r>
    </w:p>
    <w:p w:rsidR="000A01AD" w:rsidRPr="00522521" w:rsidRDefault="000A01AD" w:rsidP="00522521">
      <w:pPr>
        <w:autoSpaceDE w:val="0"/>
        <w:jc w:val="both"/>
        <w:rPr>
          <w:color w:val="FF0000"/>
        </w:rPr>
      </w:pPr>
      <w:r w:rsidRPr="00522521">
        <w:t>Wiek przedszkolny stanowi dla dziecka czas najistotniejszych, a zarazem największych zmian w jego dotychczasowym życiu, gdyż w okresie tym możliwości rozwojowe dzieci są największe. Działania edukacyjne, stymulowanie rozwoju intelektualnego i społecznego dziecka przynoszą najlepsze rezultaty właśnie w okresie przedszkolnym.</w:t>
      </w:r>
      <w:r w:rsidRPr="00522521">
        <w:rPr>
          <w:color w:val="FF0000"/>
        </w:rPr>
        <w:t xml:space="preserve"> </w:t>
      </w:r>
    </w:p>
    <w:p w:rsidR="000A01AD" w:rsidRPr="00522521" w:rsidRDefault="000A01AD" w:rsidP="00522521">
      <w:pPr>
        <w:autoSpaceDE w:val="0"/>
        <w:jc w:val="both"/>
      </w:pPr>
      <w:r w:rsidRPr="00522521">
        <w:t>Zapewnienie dziecku w tym wieku odpowiednich warunków do rozwijania wrodzonych umiejętności twórczych i intelektualnych czy odkrywania nowych zdolności ma decydujące znaczenie dla jego przyszłości. Jest to również najlepszy okres na zapobieganie ewentualnym trudnościom w nauce.</w:t>
      </w:r>
      <w:r w:rsidRPr="00522521">
        <w:rPr>
          <w:color w:val="FF0000"/>
        </w:rPr>
        <w:t xml:space="preserve"> </w:t>
      </w:r>
      <w:r w:rsidRPr="00522521">
        <w:t>Edukacja przedszkolna ma zatem istotne znaczenie we wspomaganiu rozwoju dziecka.</w:t>
      </w:r>
    </w:p>
    <w:p w:rsidR="000A01AD" w:rsidRPr="00522521" w:rsidRDefault="000A01AD" w:rsidP="00522521">
      <w:pPr>
        <w:autoSpaceDE w:val="0"/>
        <w:jc w:val="both"/>
        <w:rPr>
          <w:color w:val="FF0000"/>
        </w:rPr>
      </w:pPr>
      <w:r w:rsidRPr="00522521">
        <w:t>W Polsce wychowaniem przedszkolnym obejmuje się dzieci od początku roku szkolnego                   w roku kalendarzowym, w którym dziecko kończy 3 lata, do końca roku szkolnego w roku kalendarzowym, w którym dziecko kończy 5 lat. W szczególnie uzasadnionych przypadkach dyrektor przedszkola może przyjąć do przedszkola dziecko, które ukończyło 2,5 roku.</w:t>
      </w:r>
      <w:r w:rsidRPr="00522521">
        <w:rPr>
          <w:color w:val="FF0000"/>
        </w:rPr>
        <w:t xml:space="preserve"> </w:t>
      </w:r>
    </w:p>
    <w:p w:rsidR="000A01AD" w:rsidRPr="00522521" w:rsidRDefault="000A01AD" w:rsidP="00522521">
      <w:pPr>
        <w:autoSpaceDE w:val="0"/>
        <w:jc w:val="both"/>
      </w:pPr>
      <w:r w:rsidRPr="00522521">
        <w:t xml:space="preserve">Przedszkola publiczne realizują programy wychowania przedszkolnego uwzględniające podstawę programową wychowania przedszkolnego określoną przez ministra właściwego             do spraw wychowania i oświaty, zapewniają bezpłatne nauczanie, wychowanie i opiekę                w czasie nie krótszym niż 5 godzin dziennie, zatrudniają nauczycieli posiadających odpowiednie kwalifikacje oraz przeprowadzają rekrutację dzieci zgodnie z zasadą powszechnej dostępności. </w:t>
      </w:r>
    </w:p>
    <w:p w:rsidR="000A01AD" w:rsidRPr="00522521" w:rsidRDefault="000A01AD" w:rsidP="00522521">
      <w:pPr>
        <w:autoSpaceDE w:val="0"/>
        <w:jc w:val="both"/>
      </w:pPr>
      <w:r w:rsidRPr="00522521">
        <w:t>Przedszkola prowadzone przez Gminę Kamieniec Ząbkowicki  w roku szkolnym 201</w:t>
      </w:r>
      <w:r>
        <w:t>8</w:t>
      </w:r>
      <w:r w:rsidRPr="00522521">
        <w:t>/201</w:t>
      </w:r>
      <w:r>
        <w:t>9</w:t>
      </w:r>
      <w:r w:rsidRPr="00522521">
        <w:t xml:space="preserve"> obejmowały  opieką dzieci w godzinach od 6</w:t>
      </w:r>
      <w:r w:rsidRPr="00522521">
        <w:rPr>
          <w:vertAlign w:val="superscript"/>
        </w:rPr>
        <w:t>30</w:t>
      </w:r>
      <w:r w:rsidRPr="00522521">
        <w:t xml:space="preserve"> do 15</w:t>
      </w:r>
      <w:r w:rsidRPr="00522521">
        <w:rPr>
          <w:vertAlign w:val="superscript"/>
        </w:rPr>
        <w:t>30</w:t>
      </w:r>
      <w:r w:rsidRPr="00522521">
        <w:t xml:space="preserve">, Czas pracy poszczególnych przedszkoli został dostosowany do potrzeb rodziców. </w:t>
      </w:r>
    </w:p>
    <w:p w:rsidR="000A01AD" w:rsidRPr="00522521" w:rsidRDefault="000A01AD" w:rsidP="00522521">
      <w:pPr>
        <w:jc w:val="both"/>
        <w:rPr>
          <w:color w:val="FF0000"/>
        </w:rPr>
      </w:pPr>
    </w:p>
    <w:p w:rsidR="000A01AD" w:rsidRPr="00522521" w:rsidRDefault="000A01AD" w:rsidP="00522521">
      <w:pPr>
        <w:jc w:val="both"/>
        <w:rPr>
          <w:lang w:eastAsia="pl-PL"/>
        </w:rPr>
      </w:pPr>
      <w:r w:rsidRPr="00522521">
        <w:t>Zgodnie z Rozporządzeniem MEN</w:t>
      </w:r>
      <w:r w:rsidRPr="00522521">
        <w:rPr>
          <w:color w:val="FF0000"/>
        </w:rPr>
        <w:t xml:space="preserve"> </w:t>
      </w:r>
      <w:r w:rsidRPr="00522521">
        <w:t>z dnia 14 grudnia 2017 r. w sprawie udzielania jednostkom samorządu terytorialnego dotacji celowej z budżetu państwa na dofinansowanie zadań w zakresie wychowania przedszkolnego została udzielana gminie dotacja celowa z budżetu państwa na dofinansowanie zadań w zakresie wychowania przedszkolnego</w:t>
      </w:r>
      <w:r w:rsidRPr="00522521">
        <w:rPr>
          <w:color w:val="FF0000"/>
        </w:rPr>
        <w:t xml:space="preserve">.                                                                                                                                       </w:t>
      </w:r>
      <w:r w:rsidRPr="00522521">
        <w:t>W okresie od stycznia do grudnia 201</w:t>
      </w:r>
      <w:r>
        <w:t>8</w:t>
      </w:r>
      <w:r w:rsidRPr="00522521">
        <w:t xml:space="preserve"> r. gmina Kamieniec Ząbkowicki otrzymała  dotację                    w kwocie 1 3</w:t>
      </w:r>
      <w:r>
        <w:t>70</w:t>
      </w:r>
      <w:r w:rsidRPr="00522521">
        <w:t xml:space="preserve">,00 zł /dziecko/ rok (tj. </w:t>
      </w:r>
      <w:r>
        <w:t>114,17</w:t>
      </w:r>
      <w:r w:rsidRPr="00522521">
        <w:t xml:space="preserve"> zł/dziecko/m-c) co łącznie stanowiło pomoc państwa w wysokości </w:t>
      </w:r>
      <w:r>
        <w:t>141 110</w:t>
      </w:r>
      <w:r w:rsidRPr="00522521">
        <w:t xml:space="preserve">,00 zł rocznie. </w:t>
      </w:r>
    </w:p>
    <w:p w:rsidR="000A01AD" w:rsidRDefault="000A01AD" w:rsidP="00522521">
      <w:pPr>
        <w:jc w:val="both"/>
        <w:outlineLvl w:val="0"/>
        <w:rPr>
          <w:b/>
        </w:rPr>
      </w:pPr>
    </w:p>
    <w:p w:rsidR="000A01AD" w:rsidRDefault="000A01AD" w:rsidP="00522521">
      <w:pPr>
        <w:jc w:val="both"/>
        <w:outlineLvl w:val="0"/>
        <w:rPr>
          <w:b/>
        </w:rPr>
      </w:pPr>
    </w:p>
    <w:p w:rsidR="000A01AD" w:rsidRDefault="000A01AD" w:rsidP="00522521">
      <w:pPr>
        <w:jc w:val="both"/>
        <w:outlineLvl w:val="0"/>
        <w:rPr>
          <w:b/>
        </w:rPr>
      </w:pPr>
    </w:p>
    <w:p w:rsidR="000A01AD" w:rsidRDefault="000A01AD" w:rsidP="00522521">
      <w:pPr>
        <w:jc w:val="both"/>
        <w:outlineLvl w:val="0"/>
        <w:rPr>
          <w:b/>
        </w:rPr>
      </w:pPr>
    </w:p>
    <w:p w:rsidR="000A01AD" w:rsidRDefault="000A01AD" w:rsidP="00522521">
      <w:pPr>
        <w:jc w:val="both"/>
        <w:outlineLvl w:val="0"/>
        <w:rPr>
          <w:b/>
        </w:rPr>
      </w:pPr>
    </w:p>
    <w:p w:rsidR="000A01AD" w:rsidRDefault="000A01AD" w:rsidP="00522521">
      <w:pPr>
        <w:jc w:val="both"/>
        <w:outlineLvl w:val="0"/>
        <w:rPr>
          <w:b/>
        </w:rPr>
      </w:pPr>
    </w:p>
    <w:p w:rsidR="000A01AD" w:rsidRDefault="000A01AD" w:rsidP="00522521">
      <w:pPr>
        <w:jc w:val="both"/>
        <w:outlineLvl w:val="0"/>
        <w:rPr>
          <w:b/>
        </w:rPr>
      </w:pPr>
    </w:p>
    <w:p w:rsidR="000A01AD" w:rsidRPr="00522521" w:rsidRDefault="000A01AD" w:rsidP="00522521">
      <w:pPr>
        <w:jc w:val="both"/>
        <w:outlineLvl w:val="0"/>
      </w:pPr>
      <w:r w:rsidRPr="00522521">
        <w:rPr>
          <w:b/>
        </w:rPr>
        <w:t xml:space="preserve">Placówki wychowania przedszkolnego </w:t>
      </w:r>
    </w:p>
    <w:tbl>
      <w:tblPr>
        <w:tblW w:w="776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495"/>
        <w:gridCol w:w="1665"/>
        <w:gridCol w:w="900"/>
        <w:gridCol w:w="1210"/>
        <w:gridCol w:w="900"/>
        <w:gridCol w:w="1390"/>
        <w:gridCol w:w="1206"/>
      </w:tblGrid>
      <w:tr w:rsidR="000A01AD" w:rsidRPr="00522521" w:rsidTr="00187AEC">
        <w:trPr>
          <w:trHeight w:val="465"/>
        </w:trPr>
        <w:tc>
          <w:tcPr>
            <w:tcW w:w="495" w:type="dxa"/>
            <w:vMerge w:val="restart"/>
          </w:tcPr>
          <w:p w:rsidR="000A01AD" w:rsidRPr="00522521" w:rsidRDefault="000A01AD" w:rsidP="00522521">
            <w:pPr>
              <w:pStyle w:val="Zawartotabeli"/>
              <w:snapToGrid w:val="0"/>
              <w:jc w:val="center"/>
              <w:rPr>
                <w:b/>
              </w:rPr>
            </w:pPr>
            <w:r w:rsidRPr="00522521">
              <w:rPr>
                <w:b/>
              </w:rPr>
              <w:lastRenderedPageBreak/>
              <w:t>l.p.</w:t>
            </w:r>
          </w:p>
        </w:tc>
        <w:tc>
          <w:tcPr>
            <w:tcW w:w="1665" w:type="dxa"/>
            <w:vMerge w:val="restart"/>
          </w:tcPr>
          <w:p w:rsidR="000A01AD" w:rsidRPr="00522521" w:rsidRDefault="000A01AD" w:rsidP="00522521">
            <w:pPr>
              <w:pStyle w:val="Zawartotabeli"/>
              <w:snapToGrid w:val="0"/>
              <w:jc w:val="center"/>
              <w:rPr>
                <w:b/>
              </w:rPr>
            </w:pPr>
          </w:p>
          <w:p w:rsidR="000A01AD" w:rsidRPr="00522521" w:rsidRDefault="000A01AD" w:rsidP="00522521">
            <w:pPr>
              <w:pStyle w:val="Zawartotabeli"/>
              <w:snapToGrid w:val="0"/>
              <w:jc w:val="center"/>
              <w:rPr>
                <w:b/>
              </w:rPr>
            </w:pPr>
            <w:r w:rsidRPr="00522521">
              <w:rPr>
                <w:b/>
              </w:rPr>
              <w:t>Placówka</w:t>
            </w:r>
          </w:p>
        </w:tc>
        <w:tc>
          <w:tcPr>
            <w:tcW w:w="900" w:type="dxa"/>
            <w:vMerge w:val="restart"/>
          </w:tcPr>
          <w:p w:rsidR="000A01AD" w:rsidRPr="00522521" w:rsidRDefault="000A01AD" w:rsidP="00522521">
            <w:pPr>
              <w:pStyle w:val="Zawartotabeli"/>
              <w:snapToGrid w:val="0"/>
              <w:jc w:val="center"/>
              <w:rPr>
                <w:b/>
              </w:rPr>
            </w:pPr>
            <w:r w:rsidRPr="00522521">
              <w:rPr>
                <w:b/>
              </w:rPr>
              <w:t>l. dzieci</w:t>
            </w:r>
          </w:p>
        </w:tc>
        <w:tc>
          <w:tcPr>
            <w:tcW w:w="1210" w:type="dxa"/>
            <w:vMerge w:val="restart"/>
          </w:tcPr>
          <w:p w:rsidR="000A01AD" w:rsidRPr="00522521" w:rsidRDefault="000A01AD" w:rsidP="00522521">
            <w:pPr>
              <w:pStyle w:val="Zawartotabeli"/>
              <w:snapToGrid w:val="0"/>
              <w:jc w:val="center"/>
              <w:rPr>
                <w:b/>
              </w:rPr>
            </w:pPr>
            <w:r w:rsidRPr="00522521">
              <w:rPr>
                <w:b/>
              </w:rPr>
              <w:t>l. oddziałów</w:t>
            </w:r>
          </w:p>
        </w:tc>
        <w:tc>
          <w:tcPr>
            <w:tcW w:w="900" w:type="dxa"/>
            <w:vMerge w:val="restart"/>
          </w:tcPr>
          <w:p w:rsidR="000A01AD" w:rsidRPr="00522521" w:rsidRDefault="000A01AD" w:rsidP="00522521">
            <w:pPr>
              <w:pStyle w:val="Zawartotabeli"/>
              <w:snapToGrid w:val="0"/>
              <w:jc w:val="center"/>
              <w:rPr>
                <w:b/>
              </w:rPr>
            </w:pPr>
            <w:r w:rsidRPr="00522521">
              <w:rPr>
                <w:b/>
              </w:rPr>
              <w:t>l. etatów</w:t>
            </w:r>
          </w:p>
          <w:p w:rsidR="000A01AD" w:rsidRPr="00522521" w:rsidRDefault="000A01AD" w:rsidP="00522521">
            <w:pPr>
              <w:pStyle w:val="Zawartotabeli"/>
              <w:jc w:val="center"/>
              <w:rPr>
                <w:b/>
              </w:rPr>
            </w:pPr>
            <w:r w:rsidRPr="00522521">
              <w:rPr>
                <w:b/>
              </w:rPr>
              <w:t>pedagogicznych</w:t>
            </w:r>
          </w:p>
        </w:tc>
        <w:tc>
          <w:tcPr>
            <w:tcW w:w="2596" w:type="dxa"/>
            <w:gridSpan w:val="2"/>
          </w:tcPr>
          <w:p w:rsidR="000A01AD" w:rsidRPr="00522521" w:rsidRDefault="000A01AD" w:rsidP="00522521">
            <w:pPr>
              <w:pStyle w:val="Zawartotabeli"/>
              <w:snapToGrid w:val="0"/>
              <w:jc w:val="center"/>
              <w:rPr>
                <w:b/>
              </w:rPr>
            </w:pPr>
            <w:r w:rsidRPr="00522521">
              <w:rPr>
                <w:b/>
              </w:rPr>
              <w:t>l. etatów</w:t>
            </w:r>
          </w:p>
          <w:p w:rsidR="000A01AD" w:rsidRPr="00522521" w:rsidRDefault="000A01AD" w:rsidP="00522521">
            <w:pPr>
              <w:pStyle w:val="Zawartotabeli"/>
              <w:jc w:val="center"/>
              <w:rPr>
                <w:b/>
              </w:rPr>
            </w:pPr>
            <w:r w:rsidRPr="00522521">
              <w:rPr>
                <w:b/>
              </w:rPr>
              <w:t>niepedagog.</w:t>
            </w:r>
          </w:p>
        </w:tc>
      </w:tr>
      <w:tr w:rsidR="000A01AD" w:rsidRPr="00522521" w:rsidTr="00187AEC">
        <w:trPr>
          <w:trHeight w:val="225"/>
        </w:trPr>
        <w:tc>
          <w:tcPr>
            <w:tcW w:w="495" w:type="dxa"/>
            <w:vMerge/>
          </w:tcPr>
          <w:p w:rsidR="000A01AD" w:rsidRPr="00522521" w:rsidRDefault="000A01AD" w:rsidP="00522521">
            <w:pPr>
              <w:pStyle w:val="Zawartotabeli"/>
              <w:snapToGrid w:val="0"/>
              <w:jc w:val="center"/>
              <w:rPr>
                <w:b/>
              </w:rPr>
            </w:pPr>
          </w:p>
        </w:tc>
        <w:tc>
          <w:tcPr>
            <w:tcW w:w="1665" w:type="dxa"/>
            <w:vMerge/>
          </w:tcPr>
          <w:p w:rsidR="000A01AD" w:rsidRPr="00522521" w:rsidRDefault="000A01AD" w:rsidP="00522521">
            <w:pPr>
              <w:pStyle w:val="Zawartotabeli"/>
              <w:snapToGrid w:val="0"/>
              <w:jc w:val="center"/>
              <w:rPr>
                <w:b/>
              </w:rPr>
            </w:pPr>
          </w:p>
        </w:tc>
        <w:tc>
          <w:tcPr>
            <w:tcW w:w="900" w:type="dxa"/>
            <w:vMerge/>
          </w:tcPr>
          <w:p w:rsidR="000A01AD" w:rsidRPr="00522521" w:rsidRDefault="000A01AD" w:rsidP="00522521">
            <w:pPr>
              <w:pStyle w:val="Zawartotabeli"/>
              <w:snapToGrid w:val="0"/>
              <w:jc w:val="center"/>
              <w:rPr>
                <w:b/>
              </w:rPr>
            </w:pPr>
          </w:p>
        </w:tc>
        <w:tc>
          <w:tcPr>
            <w:tcW w:w="1210" w:type="dxa"/>
            <w:vMerge/>
          </w:tcPr>
          <w:p w:rsidR="000A01AD" w:rsidRPr="00522521" w:rsidRDefault="000A01AD" w:rsidP="00522521">
            <w:pPr>
              <w:pStyle w:val="Zawartotabeli"/>
              <w:snapToGrid w:val="0"/>
              <w:jc w:val="center"/>
              <w:rPr>
                <w:b/>
              </w:rPr>
            </w:pPr>
          </w:p>
        </w:tc>
        <w:tc>
          <w:tcPr>
            <w:tcW w:w="900" w:type="dxa"/>
            <w:vMerge/>
          </w:tcPr>
          <w:p w:rsidR="000A01AD" w:rsidRPr="00522521" w:rsidRDefault="000A01AD" w:rsidP="00522521">
            <w:pPr>
              <w:pStyle w:val="Zawartotabeli"/>
              <w:snapToGrid w:val="0"/>
              <w:jc w:val="center"/>
              <w:rPr>
                <w:b/>
              </w:rPr>
            </w:pPr>
          </w:p>
        </w:tc>
        <w:tc>
          <w:tcPr>
            <w:tcW w:w="1390" w:type="dxa"/>
          </w:tcPr>
          <w:p w:rsidR="000A01AD" w:rsidRPr="00522521" w:rsidRDefault="000A01AD" w:rsidP="00522521">
            <w:pPr>
              <w:pStyle w:val="Zawartotabeli"/>
              <w:jc w:val="center"/>
              <w:rPr>
                <w:b/>
              </w:rPr>
            </w:pPr>
            <w:r w:rsidRPr="00522521">
              <w:rPr>
                <w:b/>
              </w:rPr>
              <w:t>Administracja</w:t>
            </w:r>
          </w:p>
        </w:tc>
        <w:tc>
          <w:tcPr>
            <w:tcW w:w="1206" w:type="dxa"/>
          </w:tcPr>
          <w:p w:rsidR="000A01AD" w:rsidRPr="00522521" w:rsidRDefault="000A01AD" w:rsidP="00522521">
            <w:pPr>
              <w:pStyle w:val="Zawartotabeli"/>
              <w:jc w:val="center"/>
              <w:rPr>
                <w:b/>
              </w:rPr>
            </w:pPr>
            <w:r w:rsidRPr="00522521">
              <w:rPr>
                <w:b/>
              </w:rPr>
              <w:t xml:space="preserve">Obsługa </w:t>
            </w:r>
          </w:p>
        </w:tc>
      </w:tr>
      <w:tr w:rsidR="000A01AD" w:rsidRPr="00522521" w:rsidTr="00187AEC">
        <w:trPr>
          <w:trHeight w:val="594"/>
        </w:trPr>
        <w:tc>
          <w:tcPr>
            <w:tcW w:w="495" w:type="dxa"/>
          </w:tcPr>
          <w:p w:rsidR="000A01AD" w:rsidRPr="00522521" w:rsidRDefault="000A01AD" w:rsidP="00522521">
            <w:pPr>
              <w:pStyle w:val="Zawartotabeli"/>
              <w:snapToGrid w:val="0"/>
            </w:pPr>
            <w:r w:rsidRPr="00522521">
              <w:t>1</w:t>
            </w:r>
          </w:p>
        </w:tc>
        <w:tc>
          <w:tcPr>
            <w:tcW w:w="1665" w:type="dxa"/>
          </w:tcPr>
          <w:p w:rsidR="000A01AD" w:rsidRPr="00522521" w:rsidRDefault="000A01AD" w:rsidP="00522521">
            <w:pPr>
              <w:pStyle w:val="Zawartotabeli"/>
              <w:snapToGrid w:val="0"/>
              <w:rPr>
                <w:color w:val="000000"/>
              </w:rPr>
            </w:pPr>
            <w:r w:rsidRPr="00522521">
              <w:rPr>
                <w:color w:val="000000"/>
              </w:rPr>
              <w:t>Przedszkole Nr 1 w Kamieńcu Ząbkowickim</w:t>
            </w:r>
          </w:p>
        </w:tc>
        <w:tc>
          <w:tcPr>
            <w:tcW w:w="900" w:type="dxa"/>
          </w:tcPr>
          <w:p w:rsidR="000A01AD" w:rsidRPr="00522521" w:rsidRDefault="000A01AD" w:rsidP="00522521">
            <w:pPr>
              <w:pStyle w:val="Zawartotabeli"/>
              <w:snapToGrid w:val="0"/>
              <w:jc w:val="center"/>
            </w:pPr>
            <w:r w:rsidRPr="00522521">
              <w:t>9</w:t>
            </w:r>
            <w:r>
              <w:t>2</w:t>
            </w:r>
          </w:p>
        </w:tc>
        <w:tc>
          <w:tcPr>
            <w:tcW w:w="1210" w:type="dxa"/>
          </w:tcPr>
          <w:p w:rsidR="000A01AD" w:rsidRPr="00522521" w:rsidRDefault="000A01AD" w:rsidP="00522521">
            <w:pPr>
              <w:pStyle w:val="Zawartotabeli"/>
              <w:snapToGrid w:val="0"/>
              <w:jc w:val="center"/>
            </w:pPr>
            <w:r w:rsidRPr="00522521">
              <w:t>4</w:t>
            </w:r>
          </w:p>
        </w:tc>
        <w:tc>
          <w:tcPr>
            <w:tcW w:w="900" w:type="dxa"/>
          </w:tcPr>
          <w:p w:rsidR="000A01AD" w:rsidRPr="00522521" w:rsidRDefault="000A01AD" w:rsidP="00522521">
            <w:pPr>
              <w:pStyle w:val="Zawartotabeli"/>
              <w:snapToGrid w:val="0"/>
              <w:jc w:val="center"/>
            </w:pPr>
            <w:r w:rsidRPr="00522521">
              <w:t>6,</w:t>
            </w:r>
            <w:r>
              <w:t>28</w:t>
            </w:r>
          </w:p>
        </w:tc>
        <w:tc>
          <w:tcPr>
            <w:tcW w:w="1390" w:type="dxa"/>
          </w:tcPr>
          <w:p w:rsidR="000A01AD" w:rsidRPr="00522521" w:rsidRDefault="000A01AD" w:rsidP="00522521">
            <w:pPr>
              <w:pStyle w:val="Zawartotabeli"/>
              <w:snapToGrid w:val="0"/>
              <w:jc w:val="center"/>
            </w:pPr>
            <w:r w:rsidRPr="00522521">
              <w:t>0.5</w:t>
            </w:r>
          </w:p>
        </w:tc>
        <w:tc>
          <w:tcPr>
            <w:tcW w:w="1206" w:type="dxa"/>
          </w:tcPr>
          <w:p w:rsidR="000A01AD" w:rsidRPr="00522521" w:rsidRDefault="000A01AD" w:rsidP="00522521">
            <w:pPr>
              <w:pStyle w:val="Zawartotabeli"/>
              <w:snapToGrid w:val="0"/>
              <w:jc w:val="center"/>
            </w:pPr>
            <w:r>
              <w:t>4</w:t>
            </w:r>
          </w:p>
        </w:tc>
      </w:tr>
      <w:tr w:rsidR="000A01AD" w:rsidRPr="00522521" w:rsidTr="00187AEC">
        <w:trPr>
          <w:trHeight w:val="594"/>
        </w:trPr>
        <w:tc>
          <w:tcPr>
            <w:tcW w:w="495" w:type="dxa"/>
          </w:tcPr>
          <w:p w:rsidR="000A01AD" w:rsidRPr="00522521" w:rsidRDefault="000A01AD" w:rsidP="00522521">
            <w:pPr>
              <w:pStyle w:val="Zawartotabeli"/>
              <w:snapToGrid w:val="0"/>
            </w:pPr>
            <w:r w:rsidRPr="00522521">
              <w:t>2.</w:t>
            </w:r>
          </w:p>
        </w:tc>
        <w:tc>
          <w:tcPr>
            <w:tcW w:w="1665" w:type="dxa"/>
          </w:tcPr>
          <w:p w:rsidR="000A01AD" w:rsidRPr="00137957" w:rsidRDefault="000A01AD" w:rsidP="00522521">
            <w:pPr>
              <w:pStyle w:val="Zawartotabeli"/>
              <w:snapToGrid w:val="0"/>
            </w:pPr>
            <w:r w:rsidRPr="00137957">
              <w:t>Przedszkole nr 2 przy Zespole Szkół nr 2</w:t>
            </w:r>
          </w:p>
        </w:tc>
        <w:tc>
          <w:tcPr>
            <w:tcW w:w="900" w:type="dxa"/>
          </w:tcPr>
          <w:p w:rsidR="000A01AD" w:rsidRPr="00137957" w:rsidRDefault="000A01AD" w:rsidP="00522521">
            <w:pPr>
              <w:pStyle w:val="Zawartotabeli"/>
              <w:snapToGrid w:val="0"/>
              <w:jc w:val="center"/>
            </w:pPr>
            <w:r w:rsidRPr="00137957">
              <w:t>73</w:t>
            </w:r>
          </w:p>
        </w:tc>
        <w:tc>
          <w:tcPr>
            <w:tcW w:w="1210" w:type="dxa"/>
          </w:tcPr>
          <w:p w:rsidR="000A01AD" w:rsidRPr="00137957" w:rsidRDefault="000A01AD" w:rsidP="00522521">
            <w:pPr>
              <w:pStyle w:val="Zawartotabeli"/>
              <w:snapToGrid w:val="0"/>
              <w:jc w:val="center"/>
            </w:pPr>
            <w:r w:rsidRPr="00137957">
              <w:t>3</w:t>
            </w:r>
          </w:p>
        </w:tc>
        <w:tc>
          <w:tcPr>
            <w:tcW w:w="900" w:type="dxa"/>
          </w:tcPr>
          <w:p w:rsidR="000A01AD" w:rsidRPr="00137957" w:rsidRDefault="000A01AD" w:rsidP="00522521">
            <w:pPr>
              <w:pStyle w:val="Zawartotabeli"/>
              <w:snapToGrid w:val="0"/>
              <w:jc w:val="center"/>
            </w:pPr>
            <w:r w:rsidRPr="00137957">
              <w:t>4,12</w:t>
            </w:r>
          </w:p>
        </w:tc>
        <w:tc>
          <w:tcPr>
            <w:tcW w:w="1390" w:type="dxa"/>
          </w:tcPr>
          <w:p w:rsidR="000A01AD" w:rsidRPr="00137957" w:rsidRDefault="000A01AD" w:rsidP="00522521">
            <w:pPr>
              <w:pStyle w:val="Zawartotabeli"/>
              <w:snapToGrid w:val="0"/>
              <w:jc w:val="center"/>
            </w:pPr>
            <w:r w:rsidRPr="00137957">
              <w:t>0,25</w:t>
            </w:r>
          </w:p>
        </w:tc>
        <w:tc>
          <w:tcPr>
            <w:tcW w:w="1206" w:type="dxa"/>
          </w:tcPr>
          <w:p w:rsidR="000A01AD" w:rsidRPr="00137957" w:rsidRDefault="000A01AD" w:rsidP="00522521">
            <w:pPr>
              <w:pStyle w:val="Zawartotabeli"/>
              <w:snapToGrid w:val="0"/>
              <w:jc w:val="center"/>
            </w:pPr>
            <w:r w:rsidRPr="00137957">
              <w:t>4</w:t>
            </w:r>
          </w:p>
        </w:tc>
      </w:tr>
    </w:tbl>
    <w:p w:rsidR="000A01AD" w:rsidRPr="00522521" w:rsidRDefault="000A01AD" w:rsidP="00522521">
      <w:pPr>
        <w:tabs>
          <w:tab w:val="left" w:pos="300"/>
        </w:tabs>
        <w:jc w:val="both"/>
        <w:rPr>
          <w:b/>
        </w:rPr>
      </w:pPr>
    </w:p>
    <w:p w:rsidR="000A01AD" w:rsidRPr="00522521" w:rsidRDefault="000A01AD" w:rsidP="00522521">
      <w:pPr>
        <w:widowControl w:val="0"/>
        <w:outlineLvl w:val="0"/>
        <w:rPr>
          <w:b/>
        </w:rPr>
      </w:pPr>
      <w:r w:rsidRPr="00522521">
        <w:rPr>
          <w:b/>
        </w:rPr>
        <w:t>Koszty utrzymania ucznia</w:t>
      </w:r>
    </w:p>
    <w:p w:rsidR="000A01AD" w:rsidRPr="00522521" w:rsidRDefault="000A01AD" w:rsidP="00522521">
      <w:pPr>
        <w:suppressAutoHyphens w:val="0"/>
        <w:autoSpaceDE w:val="0"/>
        <w:autoSpaceDN w:val="0"/>
        <w:adjustRightInd w:val="0"/>
        <w:jc w:val="both"/>
      </w:pPr>
    </w:p>
    <w:p w:rsidR="000A01AD" w:rsidRPr="00522521" w:rsidRDefault="000A01AD" w:rsidP="00522521">
      <w:pPr>
        <w:suppressAutoHyphens w:val="0"/>
        <w:autoSpaceDE w:val="0"/>
        <w:autoSpaceDN w:val="0"/>
        <w:adjustRightInd w:val="0"/>
        <w:jc w:val="both"/>
      </w:pPr>
      <w:r w:rsidRPr="00522521">
        <w:t xml:space="preserve">Wydatki na oświatę, to znacząca część budżetu niemal każdej jednostki samorządu terytorialnego. Źródła ich pochodzenia to subwencja oświatowa, dotacje, środki własne gminy     i inne. </w:t>
      </w:r>
    </w:p>
    <w:p w:rsidR="000A01AD" w:rsidRPr="00522521" w:rsidRDefault="000A01AD" w:rsidP="00522521">
      <w:pPr>
        <w:suppressAutoHyphens w:val="0"/>
        <w:autoSpaceDE w:val="0"/>
        <w:autoSpaceDN w:val="0"/>
        <w:adjustRightInd w:val="0"/>
        <w:jc w:val="both"/>
      </w:pPr>
      <w:r w:rsidRPr="00522521">
        <w:t>Przepisy określające zasady finansowania oświaty stanowią, że liczba uczniów jest podstawowym elementem podziału subwencji oświatowej w budżecie państwa. Tworzy to korzystną sytuację finansową dla terenów gęsto zaludnionych, natomiast w niekorzystnej sytuacji stawia j.s.t. o podobnej strukturze jak Gmina Kamieniec Ząbkowicki</w:t>
      </w:r>
    </w:p>
    <w:p w:rsidR="000A01AD" w:rsidRPr="00522521" w:rsidRDefault="000A01AD" w:rsidP="00522521">
      <w:pPr>
        <w:suppressAutoHyphens w:val="0"/>
        <w:autoSpaceDE w:val="0"/>
        <w:autoSpaceDN w:val="0"/>
        <w:adjustRightInd w:val="0"/>
        <w:jc w:val="both"/>
      </w:pPr>
      <w:r w:rsidRPr="00522521">
        <w:t>W najbliższych latach kwota subwencji dla naszej gminy  będzie malała z powodu spadku liczby urodzeń. Obietnice państwa w zakresie odpowiednio wysokiego dotowania tzw. ”małych szkół” nie spełniają oczekiwań jednostek samorządu terytorialnego.</w:t>
      </w:r>
    </w:p>
    <w:p w:rsidR="000A01AD" w:rsidRPr="005A3FE7" w:rsidRDefault="000A01AD" w:rsidP="00522521">
      <w:pPr>
        <w:suppressAutoHyphens w:val="0"/>
        <w:autoSpaceDE w:val="0"/>
        <w:autoSpaceDN w:val="0"/>
        <w:adjustRightInd w:val="0"/>
        <w:jc w:val="both"/>
      </w:pPr>
      <w:r w:rsidRPr="00522521">
        <w:t xml:space="preserve">W związku z czym gminy nadal musza ponosić ogromne koszty związane </w:t>
      </w:r>
      <w:r>
        <w:t xml:space="preserve">                                           </w:t>
      </w:r>
      <w:r w:rsidRPr="00522521">
        <w:t>z funkcjonowaniem oświaty oraz realizacją nałożonych przez państwo obowiązków w tym zakresie.                                                                                                                                                  Dodatkowe czynniki niezależne od j.s.t. takie jak: regulacje płacowe, urlopy dla poratowania zdrowia, awans zawodowy, obowiązek udzielania pomocy materialnej uczniom, obowiązek rocznego przygotowania przedszkolnego, koszty nauczania indywidualnego oraz innych form zajęć dodatkowych, konieczność udzielania i organizacji pomocy psychologiczno-pedagogicznej i inne powodują konieczność angażowania przez JST dodatkowych środków.</w:t>
      </w:r>
    </w:p>
    <w:p w:rsidR="000A01AD" w:rsidRPr="00522521" w:rsidRDefault="000A01AD" w:rsidP="005A3FE7">
      <w:pPr>
        <w:tabs>
          <w:tab w:val="left" w:pos="993"/>
          <w:tab w:val="left" w:pos="1276"/>
          <w:tab w:val="left" w:pos="1985"/>
        </w:tabs>
        <w:ind w:left="567"/>
        <w:outlineLvl w:val="0"/>
        <w:rPr>
          <w:b/>
        </w:rPr>
      </w:pPr>
      <w:r w:rsidRPr="00522521">
        <w:rPr>
          <w:b/>
        </w:rPr>
        <w:t xml:space="preserve">Charakterystyka wydatków szkoły i przedszkola </w:t>
      </w:r>
    </w:p>
    <w:tbl>
      <w:tblPr>
        <w:tblW w:w="8880" w:type="dxa"/>
        <w:tblInd w:w="-12" w:type="dxa"/>
        <w:tblLayout w:type="fixed"/>
        <w:tblLook w:val="0000"/>
      </w:tblPr>
      <w:tblGrid>
        <w:gridCol w:w="653"/>
        <w:gridCol w:w="2587"/>
        <w:gridCol w:w="1200"/>
        <w:gridCol w:w="1320"/>
        <w:gridCol w:w="1560"/>
        <w:gridCol w:w="1560"/>
      </w:tblGrid>
      <w:tr w:rsidR="000A01AD" w:rsidRPr="00522521" w:rsidTr="000D15EB">
        <w:trPr>
          <w:trHeight w:val="1048"/>
        </w:trPr>
        <w:tc>
          <w:tcPr>
            <w:tcW w:w="653" w:type="dxa"/>
            <w:tcBorders>
              <w:top w:val="single" w:sz="4" w:space="0" w:color="000000"/>
              <w:left w:val="single" w:sz="4" w:space="0" w:color="000000"/>
              <w:bottom w:val="single" w:sz="4" w:space="0" w:color="000000"/>
            </w:tcBorders>
          </w:tcPr>
          <w:p w:rsidR="000A01AD" w:rsidRPr="00522521" w:rsidRDefault="000A01AD" w:rsidP="00522521">
            <w:pPr>
              <w:snapToGrid w:val="0"/>
              <w:jc w:val="center"/>
              <w:rPr>
                <w:b/>
              </w:rPr>
            </w:pPr>
          </w:p>
          <w:p w:rsidR="000A01AD" w:rsidRPr="00522521" w:rsidRDefault="000A01AD" w:rsidP="00522521">
            <w:pPr>
              <w:jc w:val="center"/>
              <w:rPr>
                <w:b/>
              </w:rPr>
            </w:pPr>
            <w:r w:rsidRPr="00522521">
              <w:rPr>
                <w:b/>
              </w:rPr>
              <w:t>l.p.</w:t>
            </w:r>
          </w:p>
        </w:tc>
        <w:tc>
          <w:tcPr>
            <w:tcW w:w="2587" w:type="dxa"/>
            <w:tcBorders>
              <w:top w:val="single" w:sz="4" w:space="0" w:color="000000"/>
              <w:left w:val="single" w:sz="4" w:space="0" w:color="000000"/>
              <w:bottom w:val="single" w:sz="4" w:space="0" w:color="000000"/>
            </w:tcBorders>
          </w:tcPr>
          <w:p w:rsidR="000A01AD" w:rsidRPr="00522521" w:rsidRDefault="000A01AD" w:rsidP="00522521">
            <w:pPr>
              <w:snapToGrid w:val="0"/>
              <w:jc w:val="center"/>
              <w:rPr>
                <w:b/>
              </w:rPr>
            </w:pPr>
          </w:p>
          <w:p w:rsidR="000A01AD" w:rsidRPr="00522521" w:rsidRDefault="000A01AD" w:rsidP="00522521">
            <w:pPr>
              <w:jc w:val="center"/>
              <w:rPr>
                <w:b/>
              </w:rPr>
            </w:pPr>
            <w:r w:rsidRPr="00522521">
              <w:rPr>
                <w:b/>
              </w:rPr>
              <w:t>Placówka</w:t>
            </w:r>
          </w:p>
        </w:tc>
        <w:tc>
          <w:tcPr>
            <w:tcW w:w="1200" w:type="dxa"/>
            <w:tcBorders>
              <w:top w:val="single" w:sz="4" w:space="0" w:color="000000"/>
              <w:left w:val="single" w:sz="4" w:space="0" w:color="000000"/>
              <w:bottom w:val="single" w:sz="4" w:space="0" w:color="000000"/>
            </w:tcBorders>
          </w:tcPr>
          <w:p w:rsidR="000A01AD" w:rsidRPr="00522521" w:rsidRDefault="000A01AD" w:rsidP="00522521">
            <w:pPr>
              <w:snapToGrid w:val="0"/>
              <w:jc w:val="center"/>
              <w:rPr>
                <w:b/>
              </w:rPr>
            </w:pPr>
          </w:p>
          <w:p w:rsidR="000A01AD" w:rsidRPr="00522521" w:rsidRDefault="000A01AD" w:rsidP="00522521">
            <w:pPr>
              <w:jc w:val="center"/>
              <w:rPr>
                <w:b/>
              </w:rPr>
            </w:pPr>
            <w:r w:rsidRPr="00522521">
              <w:rPr>
                <w:b/>
              </w:rPr>
              <w:t>Liczba dzieci</w:t>
            </w:r>
          </w:p>
        </w:tc>
        <w:tc>
          <w:tcPr>
            <w:tcW w:w="1320" w:type="dxa"/>
            <w:tcBorders>
              <w:top w:val="single" w:sz="4" w:space="0" w:color="000000"/>
              <w:left w:val="single" w:sz="4" w:space="0" w:color="000000"/>
              <w:bottom w:val="single" w:sz="4" w:space="0" w:color="000000"/>
            </w:tcBorders>
          </w:tcPr>
          <w:p w:rsidR="000A01AD" w:rsidRPr="00522521" w:rsidRDefault="000A01AD" w:rsidP="00522521">
            <w:pPr>
              <w:snapToGrid w:val="0"/>
              <w:jc w:val="center"/>
              <w:rPr>
                <w:b/>
              </w:rPr>
            </w:pPr>
          </w:p>
          <w:p w:rsidR="000A01AD" w:rsidRPr="00522521" w:rsidRDefault="000A01AD" w:rsidP="00522521">
            <w:pPr>
              <w:jc w:val="center"/>
              <w:rPr>
                <w:b/>
              </w:rPr>
            </w:pPr>
            <w:r w:rsidRPr="00522521">
              <w:rPr>
                <w:b/>
              </w:rPr>
              <w:t>Liczba oddziałów</w:t>
            </w:r>
          </w:p>
        </w:tc>
        <w:tc>
          <w:tcPr>
            <w:tcW w:w="1560" w:type="dxa"/>
            <w:tcBorders>
              <w:top w:val="single" w:sz="4" w:space="0" w:color="000000"/>
              <w:left w:val="single" w:sz="4" w:space="0" w:color="000000"/>
              <w:bottom w:val="single" w:sz="4" w:space="0" w:color="000000"/>
              <w:right w:val="single" w:sz="4" w:space="0" w:color="auto"/>
            </w:tcBorders>
          </w:tcPr>
          <w:p w:rsidR="000A01AD" w:rsidRPr="00522521" w:rsidRDefault="000A01AD" w:rsidP="00522521">
            <w:pPr>
              <w:snapToGrid w:val="0"/>
              <w:jc w:val="center"/>
              <w:rPr>
                <w:b/>
              </w:rPr>
            </w:pPr>
          </w:p>
          <w:p w:rsidR="000A01AD" w:rsidRPr="00522521" w:rsidRDefault="000A01AD" w:rsidP="00522521">
            <w:pPr>
              <w:jc w:val="center"/>
              <w:rPr>
                <w:b/>
              </w:rPr>
            </w:pPr>
            <w:r w:rsidRPr="00522521">
              <w:rPr>
                <w:b/>
              </w:rPr>
              <w:t>Koszt roczny</w:t>
            </w:r>
            <w:r>
              <w:rPr>
                <w:b/>
              </w:rPr>
              <w:t xml:space="preserve"> na ucznia</w:t>
            </w:r>
            <w:r w:rsidRPr="00522521">
              <w:rPr>
                <w:b/>
              </w:rPr>
              <w:t xml:space="preserve"> </w:t>
            </w:r>
          </w:p>
        </w:tc>
        <w:tc>
          <w:tcPr>
            <w:tcW w:w="1560" w:type="dxa"/>
            <w:tcBorders>
              <w:top w:val="single" w:sz="4" w:space="0" w:color="auto"/>
              <w:left w:val="single" w:sz="4" w:space="0" w:color="auto"/>
              <w:bottom w:val="single" w:sz="4" w:space="0" w:color="000000"/>
              <w:right w:val="single" w:sz="4" w:space="0" w:color="auto"/>
            </w:tcBorders>
          </w:tcPr>
          <w:p w:rsidR="000A01AD" w:rsidRPr="00522521" w:rsidRDefault="000A01AD" w:rsidP="00522521">
            <w:pPr>
              <w:snapToGrid w:val="0"/>
              <w:jc w:val="center"/>
              <w:rPr>
                <w:b/>
              </w:rPr>
            </w:pPr>
          </w:p>
          <w:p w:rsidR="000A01AD" w:rsidRPr="00522521" w:rsidRDefault="000A01AD" w:rsidP="00522521">
            <w:pPr>
              <w:jc w:val="center"/>
              <w:rPr>
                <w:b/>
              </w:rPr>
            </w:pPr>
            <w:r w:rsidRPr="00522521">
              <w:rPr>
                <w:b/>
              </w:rPr>
              <w:t>Koszt miesięczny</w:t>
            </w:r>
            <w:r>
              <w:rPr>
                <w:b/>
              </w:rPr>
              <w:t xml:space="preserve"> na ucznia</w:t>
            </w:r>
          </w:p>
        </w:tc>
      </w:tr>
      <w:tr w:rsidR="000A01AD" w:rsidRPr="00522521" w:rsidTr="000D15EB">
        <w:tc>
          <w:tcPr>
            <w:tcW w:w="653" w:type="dxa"/>
            <w:tcBorders>
              <w:top w:val="single" w:sz="4" w:space="0" w:color="000000"/>
              <w:left w:val="single" w:sz="4" w:space="0" w:color="000000"/>
              <w:bottom w:val="single" w:sz="4" w:space="0" w:color="000000"/>
            </w:tcBorders>
          </w:tcPr>
          <w:p w:rsidR="000A01AD" w:rsidRPr="00522521" w:rsidRDefault="000A01AD" w:rsidP="00522521">
            <w:pPr>
              <w:snapToGrid w:val="0"/>
            </w:pPr>
            <w:r w:rsidRPr="00522521">
              <w:t>1</w:t>
            </w:r>
          </w:p>
        </w:tc>
        <w:tc>
          <w:tcPr>
            <w:tcW w:w="2587" w:type="dxa"/>
            <w:tcBorders>
              <w:top w:val="single" w:sz="4" w:space="0" w:color="000000"/>
              <w:left w:val="single" w:sz="4" w:space="0" w:color="000000"/>
              <w:bottom w:val="single" w:sz="4" w:space="0" w:color="000000"/>
            </w:tcBorders>
          </w:tcPr>
          <w:p w:rsidR="000A01AD" w:rsidRPr="00522521" w:rsidRDefault="000A01AD" w:rsidP="00522521">
            <w:pPr>
              <w:snapToGrid w:val="0"/>
            </w:pPr>
            <w:r w:rsidRPr="00522521">
              <w:t>Przedszkole Publiczne Nr 1</w:t>
            </w:r>
          </w:p>
        </w:tc>
        <w:tc>
          <w:tcPr>
            <w:tcW w:w="1200" w:type="dxa"/>
            <w:tcBorders>
              <w:top w:val="single" w:sz="4" w:space="0" w:color="000000"/>
              <w:left w:val="single" w:sz="4" w:space="0" w:color="000000"/>
              <w:bottom w:val="single" w:sz="4" w:space="0" w:color="000000"/>
            </w:tcBorders>
          </w:tcPr>
          <w:p w:rsidR="000A01AD" w:rsidRPr="00522521" w:rsidRDefault="000A01AD" w:rsidP="00522521">
            <w:pPr>
              <w:snapToGrid w:val="0"/>
              <w:jc w:val="center"/>
              <w:rPr>
                <w:color w:val="000000"/>
              </w:rPr>
            </w:pPr>
            <w:r w:rsidRPr="00522521">
              <w:rPr>
                <w:color w:val="000000"/>
              </w:rPr>
              <w:t>9</w:t>
            </w:r>
            <w:r>
              <w:rPr>
                <w:color w:val="000000"/>
              </w:rPr>
              <w:t>2</w:t>
            </w:r>
          </w:p>
        </w:tc>
        <w:tc>
          <w:tcPr>
            <w:tcW w:w="1320" w:type="dxa"/>
            <w:tcBorders>
              <w:top w:val="single" w:sz="4" w:space="0" w:color="000000"/>
              <w:left w:val="single" w:sz="4" w:space="0" w:color="000000"/>
              <w:bottom w:val="single" w:sz="4" w:space="0" w:color="000000"/>
            </w:tcBorders>
          </w:tcPr>
          <w:p w:rsidR="000A01AD" w:rsidRPr="00522521" w:rsidRDefault="000A01AD" w:rsidP="00522521">
            <w:pPr>
              <w:snapToGrid w:val="0"/>
              <w:jc w:val="center"/>
              <w:rPr>
                <w:color w:val="000000"/>
              </w:rPr>
            </w:pPr>
            <w:r w:rsidRPr="00522521">
              <w:rPr>
                <w:color w:val="000000"/>
              </w:rPr>
              <w:t>4</w:t>
            </w:r>
          </w:p>
        </w:tc>
        <w:tc>
          <w:tcPr>
            <w:tcW w:w="1560" w:type="dxa"/>
            <w:tcBorders>
              <w:top w:val="single" w:sz="4" w:space="0" w:color="000000"/>
              <w:left w:val="single" w:sz="4" w:space="0" w:color="000000"/>
              <w:bottom w:val="single" w:sz="4" w:space="0" w:color="000000"/>
              <w:right w:val="single" w:sz="4" w:space="0" w:color="auto"/>
            </w:tcBorders>
          </w:tcPr>
          <w:p w:rsidR="000A01AD" w:rsidRPr="00916C59" w:rsidRDefault="000A01AD" w:rsidP="00522521">
            <w:pPr>
              <w:snapToGrid w:val="0"/>
              <w:jc w:val="center"/>
            </w:pPr>
            <w:r w:rsidRPr="00916C59">
              <w:t>8 646,18</w:t>
            </w:r>
          </w:p>
        </w:tc>
        <w:tc>
          <w:tcPr>
            <w:tcW w:w="1560" w:type="dxa"/>
            <w:tcBorders>
              <w:top w:val="single" w:sz="4" w:space="0" w:color="000000"/>
              <w:left w:val="single" w:sz="4" w:space="0" w:color="auto"/>
              <w:bottom w:val="single" w:sz="4" w:space="0" w:color="000000"/>
              <w:right w:val="single" w:sz="4" w:space="0" w:color="auto"/>
            </w:tcBorders>
          </w:tcPr>
          <w:p w:rsidR="000A01AD" w:rsidRPr="00916C59" w:rsidRDefault="000A01AD" w:rsidP="00522521">
            <w:pPr>
              <w:snapToGrid w:val="0"/>
              <w:jc w:val="center"/>
            </w:pPr>
            <w:r w:rsidRPr="00916C59">
              <w:t>720,52</w:t>
            </w:r>
          </w:p>
        </w:tc>
      </w:tr>
      <w:tr w:rsidR="000A01AD" w:rsidRPr="00522521" w:rsidTr="000D15EB">
        <w:tc>
          <w:tcPr>
            <w:tcW w:w="653" w:type="dxa"/>
            <w:tcBorders>
              <w:top w:val="single" w:sz="4" w:space="0" w:color="000000"/>
              <w:left w:val="single" w:sz="4" w:space="0" w:color="000000"/>
              <w:bottom w:val="single" w:sz="4" w:space="0" w:color="000000"/>
            </w:tcBorders>
          </w:tcPr>
          <w:p w:rsidR="000A01AD" w:rsidRPr="00522521" w:rsidRDefault="000A01AD" w:rsidP="00522521">
            <w:pPr>
              <w:snapToGrid w:val="0"/>
            </w:pPr>
            <w:r w:rsidRPr="00522521">
              <w:t>2</w:t>
            </w:r>
          </w:p>
        </w:tc>
        <w:tc>
          <w:tcPr>
            <w:tcW w:w="2587" w:type="dxa"/>
            <w:tcBorders>
              <w:top w:val="single" w:sz="4" w:space="0" w:color="000000"/>
              <w:left w:val="single" w:sz="4" w:space="0" w:color="000000"/>
              <w:bottom w:val="single" w:sz="4" w:space="0" w:color="000000"/>
            </w:tcBorders>
          </w:tcPr>
          <w:p w:rsidR="000A01AD" w:rsidRPr="00522521" w:rsidRDefault="000A01AD" w:rsidP="00522521">
            <w:pPr>
              <w:snapToGrid w:val="0"/>
            </w:pPr>
            <w:r w:rsidRPr="00522521">
              <w:t>Przedszkole Samorządowe nr 2  przy Zespole Szkół nr 2</w:t>
            </w:r>
          </w:p>
        </w:tc>
        <w:tc>
          <w:tcPr>
            <w:tcW w:w="1200" w:type="dxa"/>
            <w:tcBorders>
              <w:top w:val="single" w:sz="4" w:space="0" w:color="000000"/>
              <w:left w:val="single" w:sz="4" w:space="0" w:color="000000"/>
              <w:bottom w:val="single" w:sz="4" w:space="0" w:color="000000"/>
            </w:tcBorders>
          </w:tcPr>
          <w:p w:rsidR="000A01AD" w:rsidRPr="00522521" w:rsidRDefault="000A01AD" w:rsidP="00522521">
            <w:pPr>
              <w:snapToGrid w:val="0"/>
              <w:jc w:val="center"/>
            </w:pPr>
            <w:r>
              <w:t>73</w:t>
            </w:r>
          </w:p>
        </w:tc>
        <w:tc>
          <w:tcPr>
            <w:tcW w:w="1320" w:type="dxa"/>
            <w:tcBorders>
              <w:top w:val="single" w:sz="4" w:space="0" w:color="000000"/>
              <w:left w:val="single" w:sz="4" w:space="0" w:color="000000"/>
              <w:bottom w:val="single" w:sz="4" w:space="0" w:color="000000"/>
            </w:tcBorders>
          </w:tcPr>
          <w:p w:rsidR="000A01AD" w:rsidRPr="00522521" w:rsidRDefault="000A01AD" w:rsidP="00522521">
            <w:pPr>
              <w:snapToGrid w:val="0"/>
              <w:jc w:val="center"/>
            </w:pPr>
            <w:r w:rsidRPr="00522521">
              <w:t>3</w:t>
            </w:r>
          </w:p>
        </w:tc>
        <w:tc>
          <w:tcPr>
            <w:tcW w:w="1560" w:type="dxa"/>
            <w:tcBorders>
              <w:top w:val="single" w:sz="4" w:space="0" w:color="000000"/>
              <w:left w:val="single" w:sz="4" w:space="0" w:color="000000"/>
              <w:bottom w:val="single" w:sz="4" w:space="0" w:color="000000"/>
              <w:right w:val="single" w:sz="4" w:space="0" w:color="auto"/>
            </w:tcBorders>
          </w:tcPr>
          <w:p w:rsidR="000A01AD" w:rsidRPr="00916C59" w:rsidRDefault="000A01AD" w:rsidP="00522521">
            <w:pPr>
              <w:snapToGrid w:val="0"/>
              <w:jc w:val="center"/>
            </w:pPr>
            <w:r w:rsidRPr="00916C59">
              <w:t>10 1860,53</w:t>
            </w:r>
          </w:p>
        </w:tc>
        <w:tc>
          <w:tcPr>
            <w:tcW w:w="1560" w:type="dxa"/>
            <w:tcBorders>
              <w:top w:val="single" w:sz="4" w:space="0" w:color="000000"/>
              <w:left w:val="single" w:sz="4" w:space="0" w:color="auto"/>
              <w:bottom w:val="single" w:sz="4" w:space="0" w:color="000000"/>
              <w:right w:val="single" w:sz="4" w:space="0" w:color="auto"/>
            </w:tcBorders>
          </w:tcPr>
          <w:p w:rsidR="000A01AD" w:rsidRPr="00916C59" w:rsidRDefault="000A01AD" w:rsidP="00522521">
            <w:pPr>
              <w:snapToGrid w:val="0"/>
              <w:jc w:val="center"/>
            </w:pPr>
            <w:r w:rsidRPr="00916C59">
              <w:t>848,88</w:t>
            </w:r>
          </w:p>
        </w:tc>
      </w:tr>
      <w:tr w:rsidR="000A01AD" w:rsidRPr="00522521" w:rsidTr="000D15EB">
        <w:trPr>
          <w:trHeight w:val="605"/>
        </w:trPr>
        <w:tc>
          <w:tcPr>
            <w:tcW w:w="653" w:type="dxa"/>
            <w:tcBorders>
              <w:top w:val="single" w:sz="4" w:space="0" w:color="000000"/>
              <w:left w:val="single" w:sz="4" w:space="0" w:color="000000"/>
              <w:bottom w:val="single" w:sz="4" w:space="0" w:color="000000"/>
            </w:tcBorders>
          </w:tcPr>
          <w:p w:rsidR="000A01AD" w:rsidRPr="00522521" w:rsidRDefault="000A01AD" w:rsidP="00522521">
            <w:pPr>
              <w:snapToGrid w:val="0"/>
              <w:rPr>
                <w:iCs/>
              </w:rPr>
            </w:pPr>
            <w:r w:rsidRPr="00522521">
              <w:rPr>
                <w:iCs/>
              </w:rPr>
              <w:t>4.</w:t>
            </w:r>
          </w:p>
        </w:tc>
        <w:tc>
          <w:tcPr>
            <w:tcW w:w="2587" w:type="dxa"/>
            <w:tcBorders>
              <w:top w:val="single" w:sz="4" w:space="0" w:color="000000"/>
              <w:left w:val="single" w:sz="4" w:space="0" w:color="000000"/>
              <w:bottom w:val="single" w:sz="4" w:space="0" w:color="000000"/>
            </w:tcBorders>
          </w:tcPr>
          <w:p w:rsidR="000A01AD" w:rsidRPr="00522521" w:rsidRDefault="000A01AD" w:rsidP="00522521">
            <w:pPr>
              <w:snapToGrid w:val="0"/>
              <w:rPr>
                <w:iCs/>
              </w:rPr>
            </w:pPr>
            <w:r w:rsidRPr="00522521">
              <w:t>Szkoła Podstawowa Nr 1</w:t>
            </w:r>
          </w:p>
        </w:tc>
        <w:tc>
          <w:tcPr>
            <w:tcW w:w="1200" w:type="dxa"/>
            <w:tcBorders>
              <w:top w:val="single" w:sz="4" w:space="0" w:color="000000"/>
              <w:left w:val="single" w:sz="4" w:space="0" w:color="000000"/>
              <w:bottom w:val="single" w:sz="4" w:space="0" w:color="000000"/>
            </w:tcBorders>
          </w:tcPr>
          <w:p w:rsidR="000A01AD" w:rsidRPr="00522521" w:rsidRDefault="000A01AD" w:rsidP="00522521">
            <w:pPr>
              <w:pStyle w:val="Zawartotabeli"/>
              <w:snapToGrid w:val="0"/>
              <w:jc w:val="center"/>
            </w:pPr>
            <w:r w:rsidRPr="00522521">
              <w:t>4</w:t>
            </w:r>
            <w:r>
              <w:t>01</w:t>
            </w:r>
          </w:p>
        </w:tc>
        <w:tc>
          <w:tcPr>
            <w:tcW w:w="1320" w:type="dxa"/>
            <w:tcBorders>
              <w:top w:val="single" w:sz="4" w:space="0" w:color="000000"/>
              <w:left w:val="single" w:sz="4" w:space="0" w:color="000000"/>
              <w:bottom w:val="single" w:sz="4" w:space="0" w:color="000000"/>
            </w:tcBorders>
          </w:tcPr>
          <w:p w:rsidR="000A01AD" w:rsidRPr="00522521" w:rsidRDefault="000A01AD" w:rsidP="00522521">
            <w:pPr>
              <w:pStyle w:val="Zawartotabeli"/>
              <w:snapToGrid w:val="0"/>
              <w:jc w:val="center"/>
            </w:pPr>
            <w:r w:rsidRPr="00522521">
              <w:t>1</w:t>
            </w:r>
            <w:r>
              <w:t>9</w:t>
            </w:r>
          </w:p>
        </w:tc>
        <w:tc>
          <w:tcPr>
            <w:tcW w:w="1560" w:type="dxa"/>
            <w:tcBorders>
              <w:top w:val="single" w:sz="4" w:space="0" w:color="000000"/>
              <w:left w:val="single" w:sz="4" w:space="0" w:color="000000"/>
              <w:bottom w:val="single" w:sz="4" w:space="0" w:color="000000"/>
              <w:right w:val="single" w:sz="4" w:space="0" w:color="auto"/>
            </w:tcBorders>
          </w:tcPr>
          <w:p w:rsidR="000A01AD" w:rsidRPr="00916C59" w:rsidRDefault="000A01AD" w:rsidP="00522521">
            <w:pPr>
              <w:pStyle w:val="Zawartotabeli"/>
              <w:snapToGrid w:val="0"/>
              <w:jc w:val="center"/>
            </w:pPr>
            <w:r w:rsidRPr="00916C59">
              <w:t>11 351,78</w:t>
            </w:r>
          </w:p>
        </w:tc>
        <w:tc>
          <w:tcPr>
            <w:tcW w:w="1560" w:type="dxa"/>
            <w:tcBorders>
              <w:top w:val="single" w:sz="4" w:space="0" w:color="000000"/>
              <w:left w:val="single" w:sz="4" w:space="0" w:color="auto"/>
              <w:bottom w:val="single" w:sz="4" w:space="0" w:color="000000"/>
              <w:right w:val="single" w:sz="4" w:space="0" w:color="auto"/>
            </w:tcBorders>
          </w:tcPr>
          <w:p w:rsidR="000A01AD" w:rsidRPr="00916C59" w:rsidRDefault="000A01AD" w:rsidP="00522521">
            <w:pPr>
              <w:pStyle w:val="Zawartotabeli"/>
              <w:snapToGrid w:val="0"/>
              <w:jc w:val="center"/>
            </w:pPr>
            <w:r w:rsidRPr="00916C59">
              <w:t>945,98</w:t>
            </w:r>
          </w:p>
        </w:tc>
      </w:tr>
      <w:tr w:rsidR="000A01AD" w:rsidRPr="00522521" w:rsidTr="00880F18">
        <w:trPr>
          <w:trHeight w:val="529"/>
        </w:trPr>
        <w:tc>
          <w:tcPr>
            <w:tcW w:w="653" w:type="dxa"/>
            <w:tcBorders>
              <w:top w:val="single" w:sz="4" w:space="0" w:color="000000"/>
              <w:left w:val="single" w:sz="4" w:space="0" w:color="000000"/>
              <w:bottom w:val="single" w:sz="4" w:space="0" w:color="000000"/>
            </w:tcBorders>
          </w:tcPr>
          <w:p w:rsidR="000A01AD" w:rsidRPr="00522521" w:rsidRDefault="000A01AD" w:rsidP="00522521">
            <w:pPr>
              <w:snapToGrid w:val="0"/>
              <w:rPr>
                <w:iCs/>
              </w:rPr>
            </w:pPr>
            <w:r w:rsidRPr="00522521">
              <w:rPr>
                <w:iCs/>
              </w:rPr>
              <w:t>5.</w:t>
            </w:r>
          </w:p>
        </w:tc>
        <w:tc>
          <w:tcPr>
            <w:tcW w:w="2587" w:type="dxa"/>
            <w:tcBorders>
              <w:top w:val="single" w:sz="4" w:space="0" w:color="000000"/>
              <w:left w:val="single" w:sz="4" w:space="0" w:color="000000"/>
              <w:bottom w:val="single" w:sz="4" w:space="0" w:color="000000"/>
            </w:tcBorders>
          </w:tcPr>
          <w:p w:rsidR="000A01AD" w:rsidRPr="00522521" w:rsidRDefault="000A01AD" w:rsidP="00522521">
            <w:pPr>
              <w:pStyle w:val="Zawartotabeli"/>
              <w:snapToGrid w:val="0"/>
            </w:pPr>
            <w:r w:rsidRPr="00522521">
              <w:t>Szkoła Podstawowa nr 2 przy Zespole Szkół nr 2</w:t>
            </w:r>
          </w:p>
        </w:tc>
        <w:tc>
          <w:tcPr>
            <w:tcW w:w="1200" w:type="dxa"/>
            <w:tcBorders>
              <w:top w:val="single" w:sz="4" w:space="0" w:color="000000"/>
              <w:left w:val="single" w:sz="4" w:space="0" w:color="000000"/>
              <w:bottom w:val="single" w:sz="4" w:space="0" w:color="000000"/>
            </w:tcBorders>
          </w:tcPr>
          <w:p w:rsidR="000A01AD" w:rsidRPr="00522521" w:rsidRDefault="000A01AD" w:rsidP="00522521">
            <w:pPr>
              <w:pStyle w:val="Zawartotabeli"/>
              <w:snapToGrid w:val="0"/>
              <w:jc w:val="center"/>
            </w:pPr>
            <w:r>
              <w:t>189</w:t>
            </w:r>
          </w:p>
        </w:tc>
        <w:tc>
          <w:tcPr>
            <w:tcW w:w="1320" w:type="dxa"/>
            <w:tcBorders>
              <w:top w:val="single" w:sz="4" w:space="0" w:color="000000"/>
              <w:left w:val="single" w:sz="4" w:space="0" w:color="000000"/>
              <w:bottom w:val="single" w:sz="4" w:space="0" w:color="000000"/>
            </w:tcBorders>
          </w:tcPr>
          <w:p w:rsidR="000A01AD" w:rsidRPr="00522521" w:rsidRDefault="000A01AD" w:rsidP="00522521">
            <w:pPr>
              <w:pStyle w:val="Zawartotabeli"/>
              <w:snapToGrid w:val="0"/>
              <w:jc w:val="center"/>
            </w:pPr>
            <w:r>
              <w:t>9</w:t>
            </w:r>
          </w:p>
        </w:tc>
        <w:tc>
          <w:tcPr>
            <w:tcW w:w="1560" w:type="dxa"/>
            <w:tcBorders>
              <w:top w:val="single" w:sz="4" w:space="0" w:color="000000"/>
              <w:left w:val="single" w:sz="4" w:space="0" w:color="000000"/>
              <w:bottom w:val="single" w:sz="4" w:space="0" w:color="000000"/>
              <w:right w:val="single" w:sz="4" w:space="0" w:color="auto"/>
            </w:tcBorders>
          </w:tcPr>
          <w:p w:rsidR="000A01AD" w:rsidRPr="00916C59" w:rsidRDefault="000A01AD" w:rsidP="00522521">
            <w:pPr>
              <w:pStyle w:val="Zawartotabeli"/>
              <w:snapToGrid w:val="0"/>
              <w:jc w:val="center"/>
            </w:pPr>
            <w:r w:rsidRPr="00916C59">
              <w:t>8 808,96</w:t>
            </w:r>
          </w:p>
        </w:tc>
        <w:tc>
          <w:tcPr>
            <w:tcW w:w="1560" w:type="dxa"/>
            <w:tcBorders>
              <w:top w:val="single" w:sz="4" w:space="0" w:color="000000"/>
              <w:left w:val="single" w:sz="4" w:space="0" w:color="auto"/>
              <w:bottom w:val="single" w:sz="4" w:space="0" w:color="000000"/>
              <w:right w:val="single" w:sz="4" w:space="0" w:color="auto"/>
            </w:tcBorders>
          </w:tcPr>
          <w:p w:rsidR="000A01AD" w:rsidRPr="00916C59" w:rsidRDefault="000A01AD" w:rsidP="00522521">
            <w:pPr>
              <w:pStyle w:val="Zawartotabeli"/>
              <w:snapToGrid w:val="0"/>
              <w:jc w:val="center"/>
            </w:pPr>
            <w:r w:rsidRPr="00916C59">
              <w:t>734,08</w:t>
            </w:r>
          </w:p>
        </w:tc>
      </w:tr>
      <w:tr w:rsidR="000A01AD" w:rsidRPr="00522521" w:rsidTr="000D15EB">
        <w:tc>
          <w:tcPr>
            <w:tcW w:w="3240" w:type="dxa"/>
            <w:gridSpan w:val="2"/>
            <w:tcBorders>
              <w:top w:val="single" w:sz="4" w:space="0" w:color="000000"/>
              <w:left w:val="single" w:sz="4" w:space="0" w:color="000000"/>
              <w:bottom w:val="single" w:sz="4" w:space="0" w:color="000000"/>
            </w:tcBorders>
          </w:tcPr>
          <w:p w:rsidR="000A01AD" w:rsidRPr="00522521" w:rsidRDefault="000A01AD" w:rsidP="00522521">
            <w:pPr>
              <w:snapToGrid w:val="0"/>
              <w:jc w:val="center"/>
              <w:rPr>
                <w:b/>
                <w:iCs/>
              </w:rPr>
            </w:pPr>
            <w:r w:rsidRPr="00522521">
              <w:rPr>
                <w:b/>
                <w:iCs/>
              </w:rPr>
              <w:t>Razem</w:t>
            </w:r>
          </w:p>
        </w:tc>
        <w:tc>
          <w:tcPr>
            <w:tcW w:w="1200" w:type="dxa"/>
            <w:tcBorders>
              <w:top w:val="single" w:sz="4" w:space="0" w:color="000000"/>
              <w:left w:val="single" w:sz="4" w:space="0" w:color="000000"/>
              <w:bottom w:val="single" w:sz="4" w:space="0" w:color="000000"/>
            </w:tcBorders>
          </w:tcPr>
          <w:p w:rsidR="000A01AD" w:rsidRPr="00522521" w:rsidRDefault="000A01AD" w:rsidP="00522521">
            <w:pPr>
              <w:jc w:val="center"/>
              <w:rPr>
                <w:b/>
                <w:iCs/>
              </w:rPr>
            </w:pPr>
            <w:r w:rsidRPr="00522521">
              <w:rPr>
                <w:b/>
                <w:iCs/>
              </w:rPr>
              <w:t>716</w:t>
            </w:r>
          </w:p>
        </w:tc>
        <w:tc>
          <w:tcPr>
            <w:tcW w:w="1320" w:type="dxa"/>
            <w:tcBorders>
              <w:top w:val="single" w:sz="4" w:space="0" w:color="000000"/>
              <w:left w:val="single" w:sz="4" w:space="0" w:color="000000"/>
              <w:bottom w:val="single" w:sz="4" w:space="0" w:color="000000"/>
            </w:tcBorders>
          </w:tcPr>
          <w:p w:rsidR="000A01AD" w:rsidRPr="00522521" w:rsidRDefault="000A01AD" w:rsidP="00522521">
            <w:pPr>
              <w:snapToGrid w:val="0"/>
              <w:jc w:val="center"/>
              <w:rPr>
                <w:b/>
                <w:iCs/>
              </w:rPr>
            </w:pPr>
            <w:r w:rsidRPr="00522521">
              <w:rPr>
                <w:b/>
                <w:iCs/>
              </w:rPr>
              <w:t>31</w:t>
            </w:r>
          </w:p>
        </w:tc>
        <w:tc>
          <w:tcPr>
            <w:tcW w:w="1560" w:type="dxa"/>
            <w:tcBorders>
              <w:top w:val="single" w:sz="4" w:space="0" w:color="000000"/>
              <w:left w:val="single" w:sz="4" w:space="0" w:color="000000"/>
              <w:bottom w:val="single" w:sz="4" w:space="0" w:color="000000"/>
              <w:right w:val="single" w:sz="4" w:space="0" w:color="auto"/>
            </w:tcBorders>
          </w:tcPr>
          <w:p w:rsidR="000A01AD" w:rsidRPr="00522521" w:rsidRDefault="000A01AD" w:rsidP="00522521">
            <w:pPr>
              <w:snapToGrid w:val="0"/>
              <w:jc w:val="center"/>
              <w:rPr>
                <w:b/>
                <w:iCs/>
              </w:rPr>
            </w:pPr>
            <w:r w:rsidRPr="00522521">
              <w:rPr>
                <w:b/>
                <w:iCs/>
              </w:rPr>
              <w:t>-----------</w:t>
            </w:r>
          </w:p>
        </w:tc>
        <w:tc>
          <w:tcPr>
            <w:tcW w:w="1560" w:type="dxa"/>
            <w:tcBorders>
              <w:top w:val="single" w:sz="4" w:space="0" w:color="000000"/>
              <w:left w:val="single" w:sz="4" w:space="0" w:color="auto"/>
              <w:bottom w:val="single" w:sz="4" w:space="0" w:color="auto"/>
              <w:right w:val="single" w:sz="4" w:space="0" w:color="auto"/>
            </w:tcBorders>
          </w:tcPr>
          <w:p w:rsidR="000A01AD" w:rsidRPr="00522521" w:rsidRDefault="000A01AD" w:rsidP="00522521">
            <w:pPr>
              <w:snapToGrid w:val="0"/>
              <w:jc w:val="center"/>
              <w:rPr>
                <w:b/>
                <w:iCs/>
              </w:rPr>
            </w:pPr>
            <w:r w:rsidRPr="00522521">
              <w:rPr>
                <w:b/>
                <w:iCs/>
              </w:rPr>
              <w:t>-------------</w:t>
            </w:r>
          </w:p>
        </w:tc>
      </w:tr>
    </w:tbl>
    <w:p w:rsidR="000A01AD" w:rsidRDefault="000A01AD" w:rsidP="0070331D">
      <w:pPr>
        <w:autoSpaceDE w:val="0"/>
        <w:jc w:val="both"/>
      </w:pPr>
    </w:p>
    <w:p w:rsidR="000A01AD" w:rsidRDefault="000A01AD" w:rsidP="00522521">
      <w:pPr>
        <w:autoSpaceDE w:val="0"/>
        <w:ind w:firstLine="360"/>
        <w:jc w:val="both"/>
      </w:pPr>
    </w:p>
    <w:p w:rsidR="000A01AD" w:rsidRPr="00522521" w:rsidRDefault="000A01AD" w:rsidP="00522521">
      <w:pPr>
        <w:autoSpaceDE w:val="0"/>
        <w:ind w:firstLine="360"/>
        <w:jc w:val="both"/>
      </w:pPr>
      <w:r w:rsidRPr="00522521">
        <w:t>Nadto należy dodać, iż począwszy od 2009 roku każda jednostka samorządu terytorialnego zgodnie z art. 30 ust. 3 ustawy Karta Nauczyciela jest zobowiązana do utrzymania średnich płac nauczycieli dla poszczególnych stopni awansu zawodowego</w:t>
      </w:r>
      <w:r>
        <w:t xml:space="preserve"> </w:t>
      </w:r>
      <w:r w:rsidRPr="00522521">
        <w:t>w wysokościach ustalonych ustawowo, które w 201</w:t>
      </w:r>
      <w:r>
        <w:t>8</w:t>
      </w:r>
      <w:r w:rsidRPr="00522521">
        <w:t xml:space="preserve"> roku wynosiły:</w:t>
      </w:r>
    </w:p>
    <w:tbl>
      <w:tblPr>
        <w:tblW w:w="9360" w:type="dxa"/>
        <w:tblInd w:w="108" w:type="dxa"/>
        <w:tblLayout w:type="fixed"/>
        <w:tblLook w:val="0000"/>
      </w:tblPr>
      <w:tblGrid>
        <w:gridCol w:w="6"/>
        <w:gridCol w:w="1919"/>
        <w:gridCol w:w="1439"/>
        <w:gridCol w:w="1319"/>
        <w:gridCol w:w="1679"/>
        <w:gridCol w:w="1559"/>
        <w:gridCol w:w="1439"/>
      </w:tblGrid>
      <w:tr w:rsidR="000A01AD" w:rsidRPr="00522521" w:rsidTr="00CC4CEA">
        <w:trPr>
          <w:trHeight w:val="300"/>
        </w:trPr>
        <w:tc>
          <w:tcPr>
            <w:tcW w:w="1920" w:type="dxa"/>
            <w:gridSpan w:val="2"/>
            <w:vMerge w:val="restart"/>
            <w:tcBorders>
              <w:top w:val="single" w:sz="4" w:space="0" w:color="000000"/>
              <w:left w:val="single" w:sz="4" w:space="0" w:color="000000"/>
              <w:bottom w:val="single" w:sz="4" w:space="0" w:color="000000"/>
            </w:tcBorders>
            <w:shd w:val="clear" w:color="auto" w:fill="FFFFFF"/>
            <w:vAlign w:val="center"/>
          </w:tcPr>
          <w:p w:rsidR="000A01AD" w:rsidRPr="00522521" w:rsidRDefault="000A01AD" w:rsidP="00522521">
            <w:pPr>
              <w:autoSpaceDE w:val="0"/>
              <w:snapToGrid w:val="0"/>
              <w:jc w:val="center"/>
              <w:rPr>
                <w:b/>
              </w:rPr>
            </w:pPr>
            <w:r w:rsidRPr="00522521">
              <w:rPr>
                <w:b/>
              </w:rPr>
              <w:t>Stopień awansu zawodowego</w:t>
            </w:r>
          </w:p>
        </w:tc>
        <w:tc>
          <w:tcPr>
            <w:tcW w:w="2760" w:type="dxa"/>
            <w:gridSpan w:val="2"/>
            <w:tcBorders>
              <w:top w:val="single" w:sz="4" w:space="0" w:color="000000"/>
              <w:left w:val="single" w:sz="4" w:space="0" w:color="000000"/>
              <w:bottom w:val="single" w:sz="4" w:space="0" w:color="000000"/>
              <w:right w:val="single" w:sz="4" w:space="0" w:color="auto"/>
            </w:tcBorders>
            <w:shd w:val="clear" w:color="auto" w:fill="FFFFFF"/>
          </w:tcPr>
          <w:p w:rsidR="000A01AD" w:rsidRPr="00522521" w:rsidRDefault="000A01AD" w:rsidP="00522521">
            <w:pPr>
              <w:autoSpaceDE w:val="0"/>
              <w:snapToGrid w:val="0"/>
              <w:jc w:val="center"/>
              <w:rPr>
                <w:b/>
              </w:rPr>
            </w:pPr>
            <w:r w:rsidRPr="00522521">
              <w:rPr>
                <w:b/>
              </w:rPr>
              <w:t>Średnie wynagrodzenie</w:t>
            </w:r>
          </w:p>
        </w:tc>
        <w:tc>
          <w:tcPr>
            <w:tcW w:w="1680" w:type="dxa"/>
            <w:vMerge w:val="restart"/>
            <w:tcBorders>
              <w:top w:val="single" w:sz="4" w:space="0" w:color="auto"/>
              <w:left w:val="single" w:sz="4" w:space="0" w:color="auto"/>
              <w:right w:val="single" w:sz="4" w:space="0" w:color="auto"/>
            </w:tcBorders>
            <w:shd w:val="clear" w:color="auto" w:fill="FFFFFF"/>
            <w:vAlign w:val="center"/>
          </w:tcPr>
          <w:p w:rsidR="000A01AD" w:rsidRDefault="000A01AD">
            <w:pPr>
              <w:jc w:val="center"/>
              <w:rPr>
                <w:rFonts w:ascii="Arial" w:hAnsi="Arial" w:cs="Arial"/>
                <w:b/>
                <w:bCs/>
                <w:sz w:val="20"/>
                <w:szCs w:val="20"/>
              </w:rPr>
            </w:pPr>
            <w:r>
              <w:rPr>
                <w:rFonts w:ascii="Arial" w:hAnsi="Arial" w:cs="Arial"/>
                <w:b/>
                <w:bCs/>
                <w:sz w:val="20"/>
                <w:szCs w:val="20"/>
              </w:rPr>
              <w:t>Suma iloczynów średniorocznej liczby etatów i średnich wynagrodzeń, o których mowa w art. 30 ust. 3 Karty Nauczyciela, ustalonych dla okresów obowiązywania poszczególnych kwot bazowych</w:t>
            </w:r>
          </w:p>
        </w:tc>
        <w:tc>
          <w:tcPr>
            <w:tcW w:w="1560" w:type="dxa"/>
            <w:vMerge w:val="restart"/>
            <w:tcBorders>
              <w:top w:val="single" w:sz="4" w:space="0" w:color="auto"/>
              <w:left w:val="single" w:sz="4" w:space="0" w:color="auto"/>
              <w:right w:val="single" w:sz="4" w:space="0" w:color="auto"/>
            </w:tcBorders>
            <w:shd w:val="clear" w:color="auto" w:fill="FFFFFF"/>
            <w:vAlign w:val="center"/>
          </w:tcPr>
          <w:p w:rsidR="000A01AD" w:rsidRDefault="000A01AD">
            <w:pPr>
              <w:jc w:val="center"/>
              <w:rPr>
                <w:rFonts w:ascii="Arial" w:hAnsi="Arial" w:cs="Arial"/>
                <w:b/>
                <w:bCs/>
                <w:sz w:val="20"/>
                <w:szCs w:val="20"/>
              </w:rPr>
            </w:pPr>
            <w:r>
              <w:rPr>
                <w:rFonts w:ascii="Arial" w:hAnsi="Arial" w:cs="Arial"/>
                <w:b/>
                <w:bCs/>
                <w:sz w:val="20"/>
                <w:szCs w:val="20"/>
              </w:rPr>
              <w:t>Wydatki poniesione w roku na wynagrodzenia w składnikach wskazanych w art. 30 ust.1 Karty Nauczyciela</w:t>
            </w:r>
          </w:p>
        </w:tc>
        <w:tc>
          <w:tcPr>
            <w:tcW w:w="1440" w:type="dxa"/>
            <w:vMerge w:val="restart"/>
            <w:tcBorders>
              <w:top w:val="single" w:sz="4" w:space="0" w:color="auto"/>
              <w:left w:val="single" w:sz="4" w:space="0" w:color="auto"/>
              <w:right w:val="single" w:sz="4" w:space="0" w:color="auto"/>
            </w:tcBorders>
            <w:shd w:val="clear" w:color="auto" w:fill="FFFFFF"/>
            <w:vAlign w:val="center"/>
          </w:tcPr>
          <w:p w:rsidR="000A01AD" w:rsidRDefault="000A01AD">
            <w:pPr>
              <w:jc w:val="center"/>
              <w:rPr>
                <w:rFonts w:ascii="Arial" w:hAnsi="Arial" w:cs="Arial"/>
                <w:b/>
                <w:bCs/>
                <w:sz w:val="20"/>
                <w:szCs w:val="20"/>
              </w:rPr>
            </w:pPr>
            <w:r>
              <w:rPr>
                <w:rFonts w:ascii="Arial" w:hAnsi="Arial" w:cs="Arial"/>
                <w:b/>
                <w:bCs/>
                <w:sz w:val="20"/>
                <w:szCs w:val="20"/>
              </w:rPr>
              <w:t xml:space="preserve">Kwota różnicy </w:t>
            </w:r>
          </w:p>
        </w:tc>
      </w:tr>
      <w:tr w:rsidR="000A01AD" w:rsidRPr="00522521" w:rsidTr="00CC4CEA">
        <w:trPr>
          <w:gridBefore w:val="1"/>
          <w:trHeight w:val="360"/>
        </w:trPr>
        <w:tc>
          <w:tcPr>
            <w:tcW w:w="1920" w:type="dxa"/>
            <w:vMerge/>
            <w:tcBorders>
              <w:top w:val="single" w:sz="4" w:space="0" w:color="000000"/>
              <w:left w:val="single" w:sz="4" w:space="0" w:color="000000"/>
              <w:bottom w:val="single" w:sz="4" w:space="0" w:color="000000"/>
            </w:tcBorders>
            <w:shd w:val="clear" w:color="auto" w:fill="FFFFFF"/>
            <w:vAlign w:val="center"/>
          </w:tcPr>
          <w:p w:rsidR="000A01AD" w:rsidRPr="00522521" w:rsidRDefault="000A01AD" w:rsidP="00522521">
            <w:pPr>
              <w:autoSpaceDE w:val="0"/>
              <w:snapToGrid w:val="0"/>
              <w:jc w:val="center"/>
              <w:rPr>
                <w:b/>
              </w:rPr>
            </w:pPr>
          </w:p>
        </w:tc>
        <w:tc>
          <w:tcPr>
            <w:tcW w:w="1440" w:type="dxa"/>
            <w:tcBorders>
              <w:top w:val="single" w:sz="4" w:space="0" w:color="000000"/>
              <w:left w:val="single" w:sz="4" w:space="0" w:color="000000"/>
              <w:bottom w:val="single" w:sz="4" w:space="0" w:color="000000"/>
            </w:tcBorders>
            <w:shd w:val="clear" w:color="auto" w:fill="FFFFFF"/>
            <w:vAlign w:val="center"/>
          </w:tcPr>
          <w:p w:rsidR="000A01AD" w:rsidRPr="00522521" w:rsidRDefault="000A01AD" w:rsidP="004C2910">
            <w:pPr>
              <w:autoSpaceDE w:val="0"/>
              <w:snapToGrid w:val="0"/>
              <w:jc w:val="center"/>
              <w:rPr>
                <w:b/>
              </w:rPr>
            </w:pPr>
            <w:r w:rsidRPr="00522521">
              <w:rPr>
                <w:b/>
              </w:rPr>
              <w:t>01.01. – 31.0</w:t>
            </w:r>
            <w:r>
              <w:rPr>
                <w:b/>
              </w:rPr>
              <w:t>3</w:t>
            </w:r>
            <w:r w:rsidRPr="00522521">
              <w:rPr>
                <w:b/>
              </w:rPr>
              <w:t>.201</w:t>
            </w:r>
            <w:r>
              <w:rPr>
                <w:b/>
              </w:rPr>
              <w:t>8</w:t>
            </w:r>
          </w:p>
        </w:tc>
        <w:tc>
          <w:tcPr>
            <w:tcW w:w="1320" w:type="dxa"/>
            <w:tcBorders>
              <w:top w:val="single" w:sz="4" w:space="0" w:color="000000"/>
              <w:left w:val="single" w:sz="4" w:space="0" w:color="000000"/>
              <w:bottom w:val="single" w:sz="4" w:space="0" w:color="000000"/>
              <w:right w:val="single" w:sz="4" w:space="0" w:color="auto"/>
            </w:tcBorders>
            <w:shd w:val="clear" w:color="auto" w:fill="FFFFFF"/>
            <w:vAlign w:val="center"/>
          </w:tcPr>
          <w:p w:rsidR="000A01AD" w:rsidRDefault="000A01AD">
            <w:pPr>
              <w:rPr>
                <w:rFonts w:ascii="Arial" w:hAnsi="Arial" w:cs="Arial"/>
                <w:b/>
                <w:bCs/>
                <w:sz w:val="20"/>
                <w:szCs w:val="20"/>
              </w:rPr>
            </w:pPr>
            <w:r w:rsidRPr="00522521">
              <w:rPr>
                <w:b/>
              </w:rPr>
              <w:t>01.0</w:t>
            </w:r>
            <w:r>
              <w:rPr>
                <w:b/>
              </w:rPr>
              <w:t>4</w:t>
            </w:r>
            <w:r w:rsidRPr="00522521">
              <w:rPr>
                <w:b/>
              </w:rPr>
              <w:t xml:space="preserve">. – </w:t>
            </w:r>
            <w:r>
              <w:rPr>
                <w:b/>
              </w:rPr>
              <w:t>31.12</w:t>
            </w:r>
            <w:r w:rsidRPr="00522521">
              <w:rPr>
                <w:b/>
              </w:rPr>
              <w:t>.201</w:t>
            </w:r>
            <w:r>
              <w:rPr>
                <w:b/>
              </w:rPr>
              <w:t>8</w:t>
            </w:r>
          </w:p>
        </w:tc>
        <w:tc>
          <w:tcPr>
            <w:tcW w:w="1680" w:type="dxa"/>
            <w:vMerge/>
            <w:tcBorders>
              <w:left w:val="single" w:sz="4" w:space="0" w:color="auto"/>
              <w:bottom w:val="single" w:sz="4" w:space="0" w:color="000000"/>
              <w:right w:val="single" w:sz="4" w:space="0" w:color="auto"/>
            </w:tcBorders>
            <w:shd w:val="clear" w:color="auto" w:fill="FFFFFF"/>
            <w:vAlign w:val="center"/>
          </w:tcPr>
          <w:p w:rsidR="000A01AD" w:rsidRPr="00522521" w:rsidRDefault="000A01AD" w:rsidP="004C2910">
            <w:pPr>
              <w:autoSpaceDE w:val="0"/>
              <w:snapToGrid w:val="0"/>
              <w:jc w:val="center"/>
              <w:rPr>
                <w:b/>
              </w:rPr>
            </w:pPr>
          </w:p>
        </w:tc>
        <w:tc>
          <w:tcPr>
            <w:tcW w:w="1560" w:type="dxa"/>
            <w:vMerge/>
            <w:tcBorders>
              <w:left w:val="single" w:sz="4" w:space="0" w:color="auto"/>
              <w:bottom w:val="single" w:sz="4" w:space="0" w:color="000000"/>
              <w:right w:val="single" w:sz="4" w:space="0" w:color="auto"/>
            </w:tcBorders>
            <w:shd w:val="clear" w:color="auto" w:fill="FFFFFF"/>
            <w:vAlign w:val="center"/>
          </w:tcPr>
          <w:p w:rsidR="000A01AD" w:rsidRPr="00522521" w:rsidRDefault="000A01AD" w:rsidP="00522521">
            <w:pPr>
              <w:autoSpaceDE w:val="0"/>
              <w:snapToGrid w:val="0"/>
              <w:jc w:val="center"/>
              <w:rPr>
                <w:b/>
              </w:rPr>
            </w:pPr>
          </w:p>
        </w:tc>
        <w:tc>
          <w:tcPr>
            <w:tcW w:w="1440" w:type="dxa"/>
            <w:vMerge/>
            <w:tcBorders>
              <w:left w:val="single" w:sz="4" w:space="0" w:color="auto"/>
              <w:bottom w:val="single" w:sz="4" w:space="0" w:color="000000"/>
              <w:right w:val="single" w:sz="4" w:space="0" w:color="auto"/>
            </w:tcBorders>
            <w:shd w:val="clear" w:color="auto" w:fill="FFFFFF"/>
            <w:vAlign w:val="center"/>
          </w:tcPr>
          <w:p w:rsidR="000A01AD" w:rsidRPr="00522521" w:rsidRDefault="000A01AD" w:rsidP="00522521">
            <w:pPr>
              <w:autoSpaceDE w:val="0"/>
              <w:snapToGrid w:val="0"/>
              <w:jc w:val="center"/>
              <w:rPr>
                <w:b/>
              </w:rPr>
            </w:pPr>
          </w:p>
        </w:tc>
      </w:tr>
      <w:tr w:rsidR="000A01AD" w:rsidRPr="00522521" w:rsidTr="00CC4CEA">
        <w:trPr>
          <w:gridBefore w:val="1"/>
        </w:trPr>
        <w:tc>
          <w:tcPr>
            <w:tcW w:w="1920" w:type="dxa"/>
            <w:tcBorders>
              <w:top w:val="single" w:sz="4" w:space="0" w:color="000000"/>
              <w:left w:val="single" w:sz="4" w:space="0" w:color="000000"/>
              <w:bottom w:val="single" w:sz="4" w:space="0" w:color="000000"/>
            </w:tcBorders>
            <w:shd w:val="clear" w:color="auto" w:fill="FFFFFF"/>
            <w:vAlign w:val="center"/>
          </w:tcPr>
          <w:p w:rsidR="000A01AD" w:rsidRPr="00522521" w:rsidRDefault="000A01AD" w:rsidP="00522521">
            <w:pPr>
              <w:autoSpaceDE w:val="0"/>
              <w:snapToGrid w:val="0"/>
              <w:jc w:val="center"/>
              <w:rPr>
                <w:b/>
              </w:rPr>
            </w:pPr>
            <w:r w:rsidRPr="00522521">
              <w:rPr>
                <w:b/>
              </w:rPr>
              <w:t>stażysta</w:t>
            </w:r>
          </w:p>
        </w:tc>
        <w:tc>
          <w:tcPr>
            <w:tcW w:w="1440" w:type="dxa"/>
            <w:tcBorders>
              <w:top w:val="single" w:sz="4" w:space="0" w:color="000000"/>
              <w:left w:val="single" w:sz="4" w:space="0" w:color="000000"/>
              <w:bottom w:val="single" w:sz="4" w:space="0" w:color="000000"/>
            </w:tcBorders>
            <w:shd w:val="clear" w:color="auto" w:fill="FFFFFF"/>
            <w:vAlign w:val="bottom"/>
          </w:tcPr>
          <w:p w:rsidR="000A01AD" w:rsidRPr="00BC73CD" w:rsidRDefault="000A01AD" w:rsidP="004C2910">
            <w:pPr>
              <w:jc w:val="center"/>
              <w:rPr>
                <w:rFonts w:ascii="Arial" w:hAnsi="Arial" w:cs="Arial"/>
                <w:b/>
              </w:rPr>
            </w:pPr>
            <w:r w:rsidRPr="00BC73CD">
              <w:rPr>
                <w:rFonts w:ascii="Arial" w:hAnsi="Arial" w:cs="Arial"/>
                <w:b/>
                <w:sz w:val="22"/>
                <w:szCs w:val="22"/>
              </w:rPr>
              <w:t>2 752,92</w:t>
            </w:r>
          </w:p>
        </w:tc>
        <w:tc>
          <w:tcPr>
            <w:tcW w:w="1320" w:type="dxa"/>
            <w:tcBorders>
              <w:top w:val="single" w:sz="4" w:space="0" w:color="000000"/>
              <w:left w:val="single" w:sz="4" w:space="0" w:color="000000"/>
              <w:bottom w:val="single" w:sz="4" w:space="0" w:color="000000"/>
            </w:tcBorders>
            <w:shd w:val="clear" w:color="auto" w:fill="FFFFFF"/>
            <w:vAlign w:val="bottom"/>
          </w:tcPr>
          <w:p w:rsidR="000A01AD" w:rsidRPr="00BC73CD" w:rsidRDefault="000A01AD" w:rsidP="001704BE">
            <w:pPr>
              <w:jc w:val="center"/>
              <w:rPr>
                <w:rFonts w:ascii="Arial" w:hAnsi="Arial" w:cs="Arial"/>
                <w:b/>
              </w:rPr>
            </w:pPr>
            <w:r w:rsidRPr="00BC73CD">
              <w:rPr>
                <w:rFonts w:ascii="Arial" w:hAnsi="Arial" w:cs="Arial"/>
                <w:b/>
                <w:sz w:val="22"/>
                <w:szCs w:val="22"/>
              </w:rPr>
              <w:t>2 900,20</w:t>
            </w:r>
          </w:p>
        </w:tc>
        <w:tc>
          <w:tcPr>
            <w:tcW w:w="1680"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0A01AD" w:rsidRPr="00AF2BCA" w:rsidRDefault="000A01AD" w:rsidP="00AF2BCA">
            <w:pPr>
              <w:jc w:val="center"/>
              <w:rPr>
                <w:rFonts w:ascii="Arial" w:hAnsi="Arial" w:cs="Arial"/>
                <w:b/>
              </w:rPr>
            </w:pPr>
            <w:r w:rsidRPr="00AF2BCA">
              <w:rPr>
                <w:rFonts w:ascii="Arial" w:hAnsi="Arial" w:cs="Arial"/>
                <w:b/>
                <w:sz w:val="22"/>
                <w:szCs w:val="22"/>
              </w:rPr>
              <w:t>187 744,27</w:t>
            </w:r>
          </w:p>
        </w:tc>
        <w:tc>
          <w:tcPr>
            <w:tcW w:w="1560" w:type="dxa"/>
            <w:tcBorders>
              <w:top w:val="single" w:sz="4" w:space="0" w:color="000000"/>
              <w:left w:val="single" w:sz="4" w:space="0" w:color="000000"/>
              <w:bottom w:val="single" w:sz="4" w:space="0" w:color="000000"/>
            </w:tcBorders>
            <w:shd w:val="clear" w:color="auto" w:fill="FFFFFF"/>
            <w:vAlign w:val="bottom"/>
          </w:tcPr>
          <w:p w:rsidR="000A01AD" w:rsidRPr="00AF2BCA" w:rsidRDefault="000A01AD" w:rsidP="00AF2BCA">
            <w:pPr>
              <w:jc w:val="center"/>
              <w:rPr>
                <w:rFonts w:ascii="Arial" w:hAnsi="Arial" w:cs="Arial"/>
                <w:b/>
              </w:rPr>
            </w:pPr>
            <w:r w:rsidRPr="00AF2BCA">
              <w:rPr>
                <w:rFonts w:ascii="Arial" w:hAnsi="Arial" w:cs="Arial"/>
                <w:b/>
                <w:sz w:val="22"/>
                <w:szCs w:val="22"/>
              </w:rPr>
              <w:t>187 906,15</w:t>
            </w:r>
          </w:p>
        </w:tc>
        <w:tc>
          <w:tcPr>
            <w:tcW w:w="1440"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0A01AD" w:rsidRPr="00AF2BCA" w:rsidRDefault="000A01AD" w:rsidP="00AF2BCA">
            <w:pPr>
              <w:jc w:val="center"/>
              <w:rPr>
                <w:rFonts w:ascii="Arial" w:hAnsi="Arial" w:cs="Arial"/>
                <w:b/>
                <w:bCs/>
              </w:rPr>
            </w:pPr>
            <w:r w:rsidRPr="00AF2BCA">
              <w:rPr>
                <w:rFonts w:ascii="Arial" w:hAnsi="Arial" w:cs="Arial"/>
                <w:b/>
                <w:bCs/>
                <w:sz w:val="22"/>
                <w:szCs w:val="22"/>
              </w:rPr>
              <w:t>161,88</w:t>
            </w:r>
          </w:p>
        </w:tc>
      </w:tr>
      <w:tr w:rsidR="000A01AD" w:rsidRPr="00522521" w:rsidTr="00CC4CEA">
        <w:trPr>
          <w:gridBefore w:val="1"/>
        </w:trPr>
        <w:tc>
          <w:tcPr>
            <w:tcW w:w="1920" w:type="dxa"/>
            <w:tcBorders>
              <w:top w:val="single" w:sz="4" w:space="0" w:color="000000"/>
              <w:left w:val="single" w:sz="4" w:space="0" w:color="000000"/>
              <w:bottom w:val="single" w:sz="4" w:space="0" w:color="000000"/>
            </w:tcBorders>
            <w:shd w:val="clear" w:color="auto" w:fill="FFFFFF"/>
            <w:vAlign w:val="center"/>
          </w:tcPr>
          <w:p w:rsidR="000A01AD" w:rsidRPr="00522521" w:rsidRDefault="000A01AD" w:rsidP="00522521">
            <w:pPr>
              <w:autoSpaceDE w:val="0"/>
              <w:snapToGrid w:val="0"/>
              <w:jc w:val="center"/>
              <w:rPr>
                <w:b/>
              </w:rPr>
            </w:pPr>
            <w:r w:rsidRPr="00522521">
              <w:rPr>
                <w:b/>
              </w:rPr>
              <w:t>kontraktowy</w:t>
            </w:r>
          </w:p>
        </w:tc>
        <w:tc>
          <w:tcPr>
            <w:tcW w:w="1440" w:type="dxa"/>
            <w:tcBorders>
              <w:top w:val="single" w:sz="4" w:space="0" w:color="000000"/>
              <w:left w:val="single" w:sz="4" w:space="0" w:color="000000"/>
              <w:bottom w:val="single" w:sz="4" w:space="0" w:color="000000"/>
            </w:tcBorders>
            <w:shd w:val="clear" w:color="auto" w:fill="FFFFFF"/>
            <w:vAlign w:val="bottom"/>
          </w:tcPr>
          <w:p w:rsidR="000A01AD" w:rsidRPr="00BC73CD" w:rsidRDefault="000A01AD" w:rsidP="004C2910">
            <w:pPr>
              <w:jc w:val="center"/>
              <w:rPr>
                <w:rFonts w:ascii="Arial" w:hAnsi="Arial" w:cs="Arial"/>
                <w:b/>
              </w:rPr>
            </w:pPr>
            <w:r w:rsidRPr="00BC73CD">
              <w:rPr>
                <w:rFonts w:ascii="Arial" w:hAnsi="Arial" w:cs="Arial"/>
                <w:b/>
                <w:sz w:val="22"/>
                <w:szCs w:val="22"/>
              </w:rPr>
              <w:t>3 055,74</w:t>
            </w:r>
          </w:p>
        </w:tc>
        <w:tc>
          <w:tcPr>
            <w:tcW w:w="1320" w:type="dxa"/>
            <w:tcBorders>
              <w:top w:val="single" w:sz="4" w:space="0" w:color="000000"/>
              <w:left w:val="single" w:sz="4" w:space="0" w:color="000000"/>
              <w:bottom w:val="single" w:sz="4" w:space="0" w:color="000000"/>
            </w:tcBorders>
            <w:shd w:val="clear" w:color="auto" w:fill="FFFFFF"/>
            <w:vAlign w:val="bottom"/>
          </w:tcPr>
          <w:p w:rsidR="000A01AD" w:rsidRPr="00BC73CD" w:rsidRDefault="000A01AD" w:rsidP="001704BE">
            <w:pPr>
              <w:jc w:val="center"/>
              <w:rPr>
                <w:rFonts w:ascii="Arial" w:hAnsi="Arial" w:cs="Arial"/>
                <w:b/>
              </w:rPr>
            </w:pPr>
            <w:r w:rsidRPr="00BC73CD">
              <w:rPr>
                <w:rFonts w:ascii="Arial" w:hAnsi="Arial" w:cs="Arial"/>
                <w:b/>
                <w:sz w:val="22"/>
                <w:szCs w:val="22"/>
              </w:rPr>
              <w:t>3 219,22</w:t>
            </w:r>
          </w:p>
        </w:tc>
        <w:tc>
          <w:tcPr>
            <w:tcW w:w="1680"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0A01AD" w:rsidRPr="00AF2BCA" w:rsidRDefault="000A01AD" w:rsidP="00AF2BCA">
            <w:pPr>
              <w:jc w:val="center"/>
              <w:rPr>
                <w:rFonts w:ascii="Arial" w:hAnsi="Arial" w:cs="Arial"/>
                <w:b/>
              </w:rPr>
            </w:pPr>
            <w:r w:rsidRPr="00AF2BCA">
              <w:rPr>
                <w:rFonts w:ascii="Arial" w:hAnsi="Arial" w:cs="Arial"/>
                <w:b/>
                <w:sz w:val="22"/>
                <w:szCs w:val="22"/>
              </w:rPr>
              <w:t>377 322,03</w:t>
            </w:r>
          </w:p>
        </w:tc>
        <w:tc>
          <w:tcPr>
            <w:tcW w:w="1560" w:type="dxa"/>
            <w:tcBorders>
              <w:top w:val="single" w:sz="4" w:space="0" w:color="000000"/>
              <w:left w:val="single" w:sz="4" w:space="0" w:color="000000"/>
              <w:bottom w:val="single" w:sz="4" w:space="0" w:color="000000"/>
            </w:tcBorders>
            <w:shd w:val="clear" w:color="auto" w:fill="FFFFFF"/>
            <w:vAlign w:val="bottom"/>
          </w:tcPr>
          <w:p w:rsidR="000A01AD" w:rsidRPr="00AF2BCA" w:rsidRDefault="000A01AD" w:rsidP="00AF2BCA">
            <w:pPr>
              <w:jc w:val="center"/>
              <w:rPr>
                <w:rFonts w:ascii="Arial" w:hAnsi="Arial" w:cs="Arial"/>
                <w:b/>
              </w:rPr>
            </w:pPr>
            <w:r w:rsidRPr="00AF2BCA">
              <w:rPr>
                <w:rFonts w:ascii="Arial" w:hAnsi="Arial" w:cs="Arial"/>
                <w:b/>
                <w:sz w:val="22"/>
                <w:szCs w:val="22"/>
              </w:rPr>
              <w:t>426 022,73</w:t>
            </w:r>
          </w:p>
        </w:tc>
        <w:tc>
          <w:tcPr>
            <w:tcW w:w="1440"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0A01AD" w:rsidRPr="00AF2BCA" w:rsidRDefault="000A01AD" w:rsidP="00AF2BCA">
            <w:pPr>
              <w:jc w:val="center"/>
              <w:rPr>
                <w:rFonts w:ascii="Arial" w:hAnsi="Arial" w:cs="Arial"/>
                <w:b/>
                <w:bCs/>
              </w:rPr>
            </w:pPr>
            <w:r w:rsidRPr="00AF2BCA">
              <w:rPr>
                <w:rFonts w:ascii="Arial" w:hAnsi="Arial" w:cs="Arial"/>
                <w:b/>
                <w:bCs/>
                <w:sz w:val="22"/>
                <w:szCs w:val="22"/>
              </w:rPr>
              <w:t>48 700,70</w:t>
            </w:r>
          </w:p>
        </w:tc>
      </w:tr>
      <w:tr w:rsidR="000A01AD" w:rsidRPr="00522521" w:rsidTr="00CC4CEA">
        <w:trPr>
          <w:gridBefore w:val="1"/>
        </w:trPr>
        <w:tc>
          <w:tcPr>
            <w:tcW w:w="1920" w:type="dxa"/>
            <w:tcBorders>
              <w:top w:val="single" w:sz="4" w:space="0" w:color="000000"/>
              <w:left w:val="single" w:sz="4" w:space="0" w:color="000000"/>
              <w:bottom w:val="single" w:sz="4" w:space="0" w:color="000000"/>
            </w:tcBorders>
            <w:shd w:val="clear" w:color="auto" w:fill="FFFFFF"/>
            <w:vAlign w:val="center"/>
          </w:tcPr>
          <w:p w:rsidR="000A01AD" w:rsidRPr="00522521" w:rsidRDefault="000A01AD" w:rsidP="00522521">
            <w:pPr>
              <w:autoSpaceDE w:val="0"/>
              <w:snapToGrid w:val="0"/>
              <w:jc w:val="center"/>
              <w:rPr>
                <w:b/>
              </w:rPr>
            </w:pPr>
            <w:r w:rsidRPr="00522521">
              <w:rPr>
                <w:b/>
              </w:rPr>
              <w:t>mianowany</w:t>
            </w:r>
          </w:p>
        </w:tc>
        <w:tc>
          <w:tcPr>
            <w:tcW w:w="1440" w:type="dxa"/>
            <w:tcBorders>
              <w:top w:val="single" w:sz="4" w:space="0" w:color="000000"/>
              <w:left w:val="single" w:sz="4" w:space="0" w:color="000000"/>
              <w:bottom w:val="single" w:sz="4" w:space="0" w:color="000000"/>
            </w:tcBorders>
            <w:shd w:val="clear" w:color="auto" w:fill="FFFFFF"/>
            <w:vAlign w:val="bottom"/>
          </w:tcPr>
          <w:p w:rsidR="000A01AD" w:rsidRPr="00BC73CD" w:rsidRDefault="000A01AD" w:rsidP="004C2910">
            <w:pPr>
              <w:jc w:val="center"/>
              <w:rPr>
                <w:rFonts w:ascii="Arial" w:hAnsi="Arial" w:cs="Arial"/>
                <w:b/>
              </w:rPr>
            </w:pPr>
            <w:r w:rsidRPr="00BC73CD">
              <w:rPr>
                <w:rFonts w:ascii="Arial" w:hAnsi="Arial" w:cs="Arial"/>
                <w:b/>
                <w:sz w:val="22"/>
                <w:szCs w:val="22"/>
              </w:rPr>
              <w:t>3 964,20</w:t>
            </w:r>
          </w:p>
        </w:tc>
        <w:tc>
          <w:tcPr>
            <w:tcW w:w="1320" w:type="dxa"/>
            <w:tcBorders>
              <w:top w:val="single" w:sz="4" w:space="0" w:color="000000"/>
              <w:left w:val="single" w:sz="4" w:space="0" w:color="000000"/>
              <w:bottom w:val="single" w:sz="4" w:space="0" w:color="000000"/>
            </w:tcBorders>
            <w:shd w:val="clear" w:color="auto" w:fill="FFFFFF"/>
            <w:vAlign w:val="bottom"/>
          </w:tcPr>
          <w:p w:rsidR="000A01AD" w:rsidRPr="00BC73CD" w:rsidRDefault="000A01AD" w:rsidP="001704BE">
            <w:pPr>
              <w:jc w:val="center"/>
              <w:rPr>
                <w:rFonts w:ascii="Arial" w:hAnsi="Arial" w:cs="Arial"/>
                <w:b/>
              </w:rPr>
            </w:pPr>
            <w:r w:rsidRPr="00BC73CD">
              <w:rPr>
                <w:rFonts w:ascii="Arial" w:hAnsi="Arial" w:cs="Arial"/>
                <w:b/>
                <w:sz w:val="22"/>
                <w:szCs w:val="22"/>
              </w:rPr>
              <w:t>4 176,29</w:t>
            </w:r>
          </w:p>
        </w:tc>
        <w:tc>
          <w:tcPr>
            <w:tcW w:w="1680"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0A01AD" w:rsidRPr="00AF2BCA" w:rsidRDefault="000A01AD" w:rsidP="00AF2BCA">
            <w:pPr>
              <w:jc w:val="center"/>
              <w:rPr>
                <w:rFonts w:ascii="Arial" w:hAnsi="Arial" w:cs="Arial"/>
                <w:b/>
              </w:rPr>
            </w:pPr>
            <w:r w:rsidRPr="00AF2BCA">
              <w:rPr>
                <w:rFonts w:ascii="Arial" w:hAnsi="Arial" w:cs="Arial"/>
                <w:b/>
                <w:sz w:val="22"/>
                <w:szCs w:val="22"/>
              </w:rPr>
              <w:t>991 721,87</w:t>
            </w:r>
          </w:p>
        </w:tc>
        <w:tc>
          <w:tcPr>
            <w:tcW w:w="1560" w:type="dxa"/>
            <w:tcBorders>
              <w:top w:val="single" w:sz="4" w:space="0" w:color="000000"/>
              <w:left w:val="single" w:sz="4" w:space="0" w:color="000000"/>
              <w:bottom w:val="single" w:sz="4" w:space="0" w:color="000000"/>
            </w:tcBorders>
            <w:shd w:val="clear" w:color="auto" w:fill="FFFFFF"/>
            <w:vAlign w:val="bottom"/>
          </w:tcPr>
          <w:p w:rsidR="000A01AD" w:rsidRPr="00AF2BCA" w:rsidRDefault="000A01AD" w:rsidP="00AF2BCA">
            <w:pPr>
              <w:jc w:val="center"/>
              <w:rPr>
                <w:rFonts w:ascii="Arial" w:hAnsi="Arial" w:cs="Arial"/>
                <w:b/>
              </w:rPr>
            </w:pPr>
            <w:r w:rsidRPr="00AF2BCA">
              <w:rPr>
                <w:rFonts w:ascii="Arial" w:hAnsi="Arial" w:cs="Arial"/>
                <w:b/>
                <w:sz w:val="22"/>
                <w:szCs w:val="22"/>
              </w:rPr>
              <w:t>1 071 344,04</w:t>
            </w:r>
          </w:p>
        </w:tc>
        <w:tc>
          <w:tcPr>
            <w:tcW w:w="1440"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0A01AD" w:rsidRPr="00AF2BCA" w:rsidRDefault="000A01AD" w:rsidP="00AF2BCA">
            <w:pPr>
              <w:jc w:val="center"/>
              <w:rPr>
                <w:rFonts w:ascii="Arial" w:hAnsi="Arial" w:cs="Arial"/>
                <w:b/>
                <w:bCs/>
              </w:rPr>
            </w:pPr>
            <w:r w:rsidRPr="00AF2BCA">
              <w:rPr>
                <w:rFonts w:ascii="Arial" w:hAnsi="Arial" w:cs="Arial"/>
                <w:b/>
                <w:bCs/>
                <w:sz w:val="22"/>
                <w:szCs w:val="22"/>
              </w:rPr>
              <w:t>79 622,17</w:t>
            </w:r>
          </w:p>
        </w:tc>
      </w:tr>
      <w:tr w:rsidR="000A01AD" w:rsidRPr="00522521" w:rsidTr="00CC4CEA">
        <w:trPr>
          <w:gridBefore w:val="1"/>
        </w:trPr>
        <w:tc>
          <w:tcPr>
            <w:tcW w:w="1920" w:type="dxa"/>
            <w:tcBorders>
              <w:top w:val="single" w:sz="4" w:space="0" w:color="000000"/>
              <w:left w:val="single" w:sz="4" w:space="0" w:color="000000"/>
              <w:bottom w:val="single" w:sz="4" w:space="0" w:color="000000"/>
            </w:tcBorders>
            <w:shd w:val="clear" w:color="auto" w:fill="FFFFFF"/>
            <w:vAlign w:val="center"/>
          </w:tcPr>
          <w:p w:rsidR="000A01AD" w:rsidRPr="00522521" w:rsidRDefault="000A01AD" w:rsidP="00522521">
            <w:pPr>
              <w:autoSpaceDE w:val="0"/>
              <w:snapToGrid w:val="0"/>
              <w:jc w:val="center"/>
              <w:rPr>
                <w:b/>
              </w:rPr>
            </w:pPr>
            <w:r w:rsidRPr="00522521">
              <w:rPr>
                <w:b/>
              </w:rPr>
              <w:t>dyplomowany</w:t>
            </w:r>
          </w:p>
        </w:tc>
        <w:tc>
          <w:tcPr>
            <w:tcW w:w="1440" w:type="dxa"/>
            <w:tcBorders>
              <w:top w:val="single" w:sz="4" w:space="0" w:color="000000"/>
              <w:left w:val="single" w:sz="4" w:space="0" w:color="000000"/>
              <w:bottom w:val="single" w:sz="4" w:space="0" w:color="000000"/>
            </w:tcBorders>
            <w:shd w:val="clear" w:color="auto" w:fill="FFFFFF"/>
            <w:vAlign w:val="bottom"/>
          </w:tcPr>
          <w:p w:rsidR="000A01AD" w:rsidRPr="00BC73CD" w:rsidRDefault="000A01AD" w:rsidP="004C2910">
            <w:pPr>
              <w:jc w:val="center"/>
              <w:rPr>
                <w:rFonts w:ascii="Arial" w:hAnsi="Arial" w:cs="Arial"/>
                <w:b/>
              </w:rPr>
            </w:pPr>
            <w:r w:rsidRPr="00BC73CD">
              <w:rPr>
                <w:rFonts w:ascii="Arial" w:hAnsi="Arial" w:cs="Arial"/>
                <w:b/>
                <w:sz w:val="22"/>
                <w:szCs w:val="22"/>
              </w:rPr>
              <w:t>5 065,37</w:t>
            </w:r>
          </w:p>
        </w:tc>
        <w:tc>
          <w:tcPr>
            <w:tcW w:w="1320" w:type="dxa"/>
            <w:tcBorders>
              <w:top w:val="single" w:sz="4" w:space="0" w:color="000000"/>
              <w:left w:val="single" w:sz="4" w:space="0" w:color="000000"/>
              <w:bottom w:val="single" w:sz="4" w:space="0" w:color="000000"/>
            </w:tcBorders>
            <w:shd w:val="clear" w:color="auto" w:fill="FFFFFF"/>
            <w:vAlign w:val="bottom"/>
          </w:tcPr>
          <w:p w:rsidR="000A01AD" w:rsidRPr="00BC73CD" w:rsidRDefault="000A01AD" w:rsidP="001704BE">
            <w:pPr>
              <w:jc w:val="center"/>
              <w:rPr>
                <w:rFonts w:ascii="Arial" w:hAnsi="Arial" w:cs="Arial"/>
                <w:b/>
              </w:rPr>
            </w:pPr>
            <w:r w:rsidRPr="00BC73CD">
              <w:rPr>
                <w:rFonts w:ascii="Arial" w:hAnsi="Arial" w:cs="Arial"/>
                <w:b/>
                <w:sz w:val="22"/>
                <w:szCs w:val="22"/>
              </w:rPr>
              <w:t>5 336,37</w:t>
            </w:r>
          </w:p>
        </w:tc>
        <w:tc>
          <w:tcPr>
            <w:tcW w:w="1680"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0A01AD" w:rsidRPr="00AF2BCA" w:rsidRDefault="000A01AD" w:rsidP="00AF2BCA">
            <w:pPr>
              <w:jc w:val="center"/>
              <w:rPr>
                <w:rFonts w:ascii="Arial" w:hAnsi="Arial" w:cs="Arial"/>
                <w:b/>
              </w:rPr>
            </w:pPr>
            <w:r w:rsidRPr="00AF2BCA">
              <w:rPr>
                <w:rFonts w:ascii="Arial" w:hAnsi="Arial" w:cs="Arial"/>
                <w:b/>
                <w:sz w:val="22"/>
                <w:szCs w:val="22"/>
              </w:rPr>
              <w:t>2 042 057,09</w:t>
            </w:r>
          </w:p>
        </w:tc>
        <w:tc>
          <w:tcPr>
            <w:tcW w:w="1560" w:type="dxa"/>
            <w:tcBorders>
              <w:top w:val="single" w:sz="4" w:space="0" w:color="000000"/>
              <w:left w:val="single" w:sz="4" w:space="0" w:color="000000"/>
              <w:bottom w:val="single" w:sz="4" w:space="0" w:color="000000"/>
            </w:tcBorders>
            <w:shd w:val="clear" w:color="auto" w:fill="FFFFFF"/>
            <w:vAlign w:val="bottom"/>
          </w:tcPr>
          <w:p w:rsidR="000A01AD" w:rsidRPr="00AF2BCA" w:rsidRDefault="000A01AD" w:rsidP="00AF2BCA">
            <w:pPr>
              <w:jc w:val="center"/>
              <w:rPr>
                <w:rFonts w:ascii="Arial" w:hAnsi="Arial" w:cs="Arial"/>
                <w:b/>
              </w:rPr>
            </w:pPr>
            <w:r w:rsidRPr="00AF2BCA">
              <w:rPr>
                <w:rFonts w:ascii="Arial" w:hAnsi="Arial" w:cs="Arial"/>
                <w:b/>
                <w:sz w:val="22"/>
                <w:szCs w:val="22"/>
              </w:rPr>
              <w:t>2 121 915,29</w:t>
            </w:r>
          </w:p>
        </w:tc>
        <w:tc>
          <w:tcPr>
            <w:tcW w:w="1440"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0A01AD" w:rsidRPr="00AF2BCA" w:rsidRDefault="000A01AD" w:rsidP="00AF2BCA">
            <w:pPr>
              <w:jc w:val="center"/>
              <w:rPr>
                <w:rFonts w:ascii="Arial" w:hAnsi="Arial" w:cs="Arial"/>
                <w:b/>
                <w:bCs/>
              </w:rPr>
            </w:pPr>
            <w:r w:rsidRPr="00AF2BCA">
              <w:rPr>
                <w:rFonts w:ascii="Arial" w:hAnsi="Arial" w:cs="Arial"/>
                <w:b/>
                <w:bCs/>
                <w:sz w:val="22"/>
                <w:szCs w:val="22"/>
              </w:rPr>
              <w:t>79 858,20</w:t>
            </w:r>
          </w:p>
        </w:tc>
      </w:tr>
    </w:tbl>
    <w:p w:rsidR="000A01AD" w:rsidRPr="00522521" w:rsidRDefault="000A01AD" w:rsidP="00522521">
      <w:pPr>
        <w:autoSpaceDE w:val="0"/>
        <w:jc w:val="both"/>
        <w:rPr>
          <w:b/>
          <w:bCs/>
          <w:lang w:eastAsia="pl-PL"/>
        </w:rPr>
      </w:pPr>
    </w:p>
    <w:p w:rsidR="000A01AD" w:rsidRPr="00522521" w:rsidRDefault="000A01AD" w:rsidP="00522521">
      <w:pPr>
        <w:autoSpaceDE w:val="0"/>
        <w:ind w:firstLine="708"/>
        <w:jc w:val="both"/>
        <w:rPr>
          <w:color w:val="FF0000"/>
        </w:rPr>
      </w:pPr>
      <w:r w:rsidRPr="00522521">
        <w:rPr>
          <w:bCs/>
          <w:lang w:eastAsia="pl-PL"/>
        </w:rPr>
        <w:t>Wydatki poniesione w roku 201</w:t>
      </w:r>
      <w:r>
        <w:rPr>
          <w:bCs/>
          <w:lang w:eastAsia="pl-PL"/>
        </w:rPr>
        <w:t>8</w:t>
      </w:r>
      <w:r w:rsidRPr="00522521">
        <w:rPr>
          <w:bCs/>
          <w:lang w:eastAsia="pl-PL"/>
        </w:rPr>
        <w:t xml:space="preserve"> na wynagrodzenia w poszczególnych stopniach awansu zawodowego w szkołach i przedszkolach były wyższe od</w:t>
      </w:r>
      <w:r w:rsidRPr="00522521">
        <w:rPr>
          <w:b/>
          <w:bCs/>
          <w:lang w:eastAsia="pl-PL"/>
        </w:rPr>
        <w:t xml:space="preserve"> </w:t>
      </w:r>
      <w:r w:rsidRPr="00522521">
        <w:t xml:space="preserve">sumy iloczynów średniorocznej liczby etatów i średnich wynagrodzeń, o których mowa w art. 30 ust. 3 Karty Nauczyciela, ustalonych dla okresów obowiązywania poszczególnych kwot bazowych. </w:t>
      </w:r>
    </w:p>
    <w:p w:rsidR="000A01AD" w:rsidRPr="00522521" w:rsidRDefault="000A01AD" w:rsidP="00522521">
      <w:pPr>
        <w:autoSpaceDE w:val="0"/>
        <w:jc w:val="both"/>
      </w:pPr>
      <w:r w:rsidRPr="00522521">
        <w:t>W związku z powyższym gmina nie była zobowiązana do wypłacenia d</w:t>
      </w:r>
      <w:r>
        <w:t>odatków wyrównawczych za rok 2018</w:t>
      </w:r>
      <w:r w:rsidRPr="00522521">
        <w:t>.</w:t>
      </w:r>
    </w:p>
    <w:p w:rsidR="000A01AD" w:rsidRPr="00522521" w:rsidRDefault="000A01AD" w:rsidP="00522521">
      <w:pPr>
        <w:autoSpaceDE w:val="0"/>
        <w:jc w:val="both"/>
      </w:pPr>
    </w:p>
    <w:p w:rsidR="000A01AD" w:rsidRPr="00522521" w:rsidRDefault="000A01AD" w:rsidP="00522521">
      <w:pPr>
        <w:autoSpaceDE w:val="0"/>
        <w:ind w:firstLine="360"/>
        <w:jc w:val="both"/>
      </w:pPr>
      <w:r>
        <w:t xml:space="preserve">W </w:t>
      </w:r>
      <w:r w:rsidRPr="00522521">
        <w:t>styczni</w:t>
      </w:r>
      <w:r>
        <w:t>u</w:t>
      </w:r>
      <w:r w:rsidRPr="00522521">
        <w:t xml:space="preserve"> 201</w:t>
      </w:r>
      <w:r>
        <w:t>9</w:t>
      </w:r>
      <w:r w:rsidRPr="00522521">
        <w:t xml:space="preserve"> roku sporządzono sprawozdanie z wysokości średnich wynagrodzeń nauczycieli za rok 201</w:t>
      </w:r>
      <w:r>
        <w:t>8</w:t>
      </w:r>
      <w:r w:rsidRPr="00522521">
        <w:t>, którą Gmina Kamieniec Ząbkowicki przekazała do Regionalnej Izby Obrachunkowej, Radzie Gminy oraz dyrektorom podległych placówek.</w:t>
      </w:r>
    </w:p>
    <w:p w:rsidR="000A01AD" w:rsidRPr="00522521" w:rsidRDefault="000A01AD" w:rsidP="00522521">
      <w:pPr>
        <w:autoSpaceDE w:val="0"/>
        <w:ind w:firstLine="360"/>
        <w:jc w:val="both"/>
      </w:pPr>
      <w:r w:rsidRPr="00522521">
        <w:t xml:space="preserve">                                                                                                                                                                                                                                                                                                                                                                                                                                                                                                                                                                                                                                                                                                                                                                                                                                                                                                                                                                                                                                                                                                                                                                                                                                                                                                                                                                                                                                                                                                                                                                                                                                                                                                                                                                                                                                                                                                                                                                                                                                                                                                                                                                                                                                                                                                                                                                                                                                                                                                                                                                                                                                                                                                                                                                                                                                                                                                                                                                                                                                                                                                                                                                                                                                                                                         </w:t>
      </w:r>
      <w:r w:rsidRPr="00522521">
        <w:rPr>
          <w:b/>
        </w:rPr>
        <w:t xml:space="preserve">Realizacja obowiązku nauki </w:t>
      </w:r>
    </w:p>
    <w:p w:rsidR="000A01AD" w:rsidRPr="00522521" w:rsidRDefault="000A01AD" w:rsidP="00522521">
      <w:pPr>
        <w:pStyle w:val="NormalnyWeb"/>
        <w:shd w:val="clear" w:color="auto" w:fill="FFFFFF"/>
        <w:spacing w:before="0" w:beforeAutospacing="0" w:after="0" w:afterAutospacing="0"/>
        <w:jc w:val="both"/>
      </w:pPr>
      <w:r w:rsidRPr="00522521">
        <w:t>W roku szkolnym 201</w:t>
      </w:r>
      <w:r>
        <w:t>8</w:t>
      </w:r>
      <w:r w:rsidRPr="00522521">
        <w:t>/201</w:t>
      </w:r>
      <w:r>
        <w:t>9</w:t>
      </w:r>
      <w:r w:rsidRPr="00522521">
        <w:t xml:space="preserve"> na </w:t>
      </w:r>
      <w:r w:rsidRPr="00522521">
        <w:rPr>
          <w:iCs/>
        </w:rPr>
        <w:t>terenie</w:t>
      </w:r>
      <w:r w:rsidRPr="00522521">
        <w:t xml:space="preserve"> gminy Kamieniec Ząbkowicki realizacją obowiązku nauki objęta była młodzież w wieku 16-18 lat w liczbie:</w:t>
      </w:r>
    </w:p>
    <w:p w:rsidR="000A01AD" w:rsidRPr="00522521" w:rsidRDefault="000A01AD" w:rsidP="00522521">
      <w:pPr>
        <w:pStyle w:val="NormalnyWeb"/>
        <w:shd w:val="clear" w:color="auto" w:fill="FFFFFF"/>
        <w:spacing w:before="0" w:beforeAutospacing="0" w:after="0" w:afterAutospacing="0"/>
        <w:jc w:val="both"/>
      </w:pPr>
      <w:r w:rsidRPr="00522521">
        <w:t xml:space="preserve">Ogólna liczba młodzieży w wieku 16-18 lat, zameldowanej w gminie – </w:t>
      </w:r>
      <w:r w:rsidRPr="00522521">
        <w:rPr>
          <w:b/>
        </w:rPr>
        <w:t>2</w:t>
      </w:r>
      <w:r>
        <w:rPr>
          <w:b/>
        </w:rPr>
        <w:t>22</w:t>
      </w:r>
      <w:r w:rsidRPr="00522521">
        <w:rPr>
          <w:b/>
        </w:rPr>
        <w:t xml:space="preserve"> uczniów</w:t>
      </w:r>
      <w:r w:rsidRPr="00522521">
        <w:t>, w tym:</w:t>
      </w:r>
    </w:p>
    <w:p w:rsidR="000A01AD" w:rsidRPr="00522521" w:rsidRDefault="000A01AD" w:rsidP="00522521">
      <w:pPr>
        <w:pStyle w:val="NormalnyWeb"/>
        <w:numPr>
          <w:ilvl w:val="0"/>
          <w:numId w:val="4"/>
        </w:numPr>
        <w:shd w:val="clear" w:color="auto" w:fill="FFFFFF"/>
        <w:tabs>
          <w:tab w:val="clear" w:pos="1065"/>
        </w:tabs>
        <w:spacing w:before="0" w:beforeAutospacing="0" w:after="0" w:afterAutospacing="0"/>
        <w:ind w:left="0"/>
        <w:jc w:val="both"/>
      </w:pPr>
      <w:r w:rsidRPr="00522521">
        <w:t xml:space="preserve">liczba uczniów spełniających obowiązek szkolny w publicznych i niepublicznych gimnazjach                               to </w:t>
      </w:r>
      <w:r w:rsidRPr="00522521">
        <w:rPr>
          <w:b/>
        </w:rPr>
        <w:t>–</w:t>
      </w:r>
      <w:r w:rsidRPr="001F7497">
        <w:rPr>
          <w:b/>
          <w:color w:val="FF0000"/>
        </w:rPr>
        <w:t xml:space="preserve"> </w:t>
      </w:r>
      <w:r w:rsidRPr="005B7FF9">
        <w:rPr>
          <w:b/>
        </w:rPr>
        <w:t>7</w:t>
      </w:r>
      <w:r>
        <w:rPr>
          <w:b/>
        </w:rPr>
        <w:t>7</w:t>
      </w:r>
      <w:r w:rsidRPr="00522521">
        <w:rPr>
          <w:b/>
        </w:rPr>
        <w:t xml:space="preserve"> uczniów</w:t>
      </w:r>
      <w:r w:rsidRPr="00522521">
        <w:t>,</w:t>
      </w:r>
    </w:p>
    <w:p w:rsidR="000A01AD" w:rsidRPr="00522521" w:rsidRDefault="000A01AD" w:rsidP="00522521">
      <w:pPr>
        <w:pStyle w:val="NormalnyWeb"/>
        <w:numPr>
          <w:ilvl w:val="0"/>
          <w:numId w:val="4"/>
        </w:numPr>
        <w:shd w:val="clear" w:color="auto" w:fill="FFFFFF"/>
        <w:tabs>
          <w:tab w:val="clear" w:pos="1065"/>
        </w:tabs>
        <w:spacing w:before="0" w:beforeAutospacing="0" w:after="0" w:afterAutospacing="0"/>
        <w:ind w:left="0"/>
        <w:jc w:val="both"/>
        <w:rPr>
          <w:b/>
        </w:rPr>
      </w:pPr>
      <w:r w:rsidRPr="00522521">
        <w:t xml:space="preserve">liczba uczniów spełniających obowiązek nauki w publicznej lub niepublicznej szkole ponadgimnazjalnej </w:t>
      </w:r>
      <w:r>
        <w:rPr>
          <w:b/>
        </w:rPr>
        <w:t>– 145</w:t>
      </w:r>
      <w:r w:rsidRPr="00522521">
        <w:rPr>
          <w:b/>
        </w:rPr>
        <w:t xml:space="preserve"> uczniów,</w:t>
      </w:r>
    </w:p>
    <w:p w:rsidR="000A01AD" w:rsidRPr="00522521" w:rsidRDefault="000A01AD" w:rsidP="00522521">
      <w:pPr>
        <w:pStyle w:val="NormalnyWeb"/>
        <w:numPr>
          <w:ilvl w:val="0"/>
          <w:numId w:val="4"/>
        </w:numPr>
        <w:shd w:val="clear" w:color="auto" w:fill="FFFFFF"/>
        <w:tabs>
          <w:tab w:val="clear" w:pos="1065"/>
        </w:tabs>
        <w:spacing w:before="0" w:beforeAutospacing="0" w:after="0" w:afterAutospacing="0"/>
        <w:ind w:left="0"/>
        <w:jc w:val="both"/>
      </w:pPr>
      <w:r w:rsidRPr="00522521">
        <w:t xml:space="preserve">liczba uczniów zameldowanych, lecz niezamieszkałych na terenie gminy, co do której brak    informacji o spełnianiu bądź niespełnianiu obowiązku nauki – </w:t>
      </w:r>
      <w:r w:rsidRPr="00522521">
        <w:rPr>
          <w:b/>
        </w:rPr>
        <w:t>0 uczniów,</w:t>
      </w:r>
      <w:r w:rsidRPr="00522521">
        <w:t xml:space="preserve">  </w:t>
      </w:r>
    </w:p>
    <w:p w:rsidR="000A01AD" w:rsidRPr="00522521" w:rsidRDefault="000A01AD" w:rsidP="00522521">
      <w:pPr>
        <w:pStyle w:val="NormalnyWeb"/>
        <w:numPr>
          <w:ilvl w:val="0"/>
          <w:numId w:val="4"/>
        </w:numPr>
        <w:shd w:val="clear" w:color="auto" w:fill="FFFFFF"/>
        <w:tabs>
          <w:tab w:val="clear" w:pos="1065"/>
          <w:tab w:val="num" w:pos="0"/>
        </w:tabs>
        <w:spacing w:before="0" w:beforeAutospacing="0" w:after="0" w:afterAutospacing="0"/>
        <w:ind w:left="0"/>
        <w:jc w:val="both"/>
      </w:pPr>
      <w:r w:rsidRPr="00522521">
        <w:t xml:space="preserve">liczba uczniów  realizujący obowiązek nauki u pracodawcy – </w:t>
      </w:r>
      <w:r>
        <w:rPr>
          <w:b/>
        </w:rPr>
        <w:t>7</w:t>
      </w:r>
      <w:r w:rsidRPr="00522521">
        <w:rPr>
          <w:b/>
        </w:rPr>
        <w:t xml:space="preserve"> uczniów</w:t>
      </w:r>
      <w:r w:rsidRPr="00522521">
        <w:t>.</w:t>
      </w:r>
    </w:p>
    <w:p w:rsidR="000A01AD" w:rsidRPr="00522521" w:rsidRDefault="000A01AD" w:rsidP="00522521">
      <w:pPr>
        <w:pStyle w:val="NormalnyWeb"/>
        <w:shd w:val="clear" w:color="auto" w:fill="FFFFFF"/>
        <w:spacing w:before="0" w:beforeAutospacing="0" w:after="0" w:afterAutospacing="0"/>
        <w:jc w:val="both"/>
      </w:pPr>
      <w:r w:rsidRPr="00522521">
        <w:t>Ustawa o systemie oświaty nakłada na gminy obowiązek kontrolowania realizacji obowiązku nauki przez młodzież w wieku 16-18 lat. Rodzice, opiekunowie prawni uczniów  w wieku 16-18 lat mają obowiązek powiadamiania organów gminy o spełnianiu przez ich dzieci obowiązku nauki.</w:t>
      </w:r>
    </w:p>
    <w:p w:rsidR="000A01AD" w:rsidRDefault="000A01AD" w:rsidP="00522521">
      <w:pPr>
        <w:pStyle w:val="NormalnyWeb"/>
        <w:shd w:val="clear" w:color="auto" w:fill="FFFFFF"/>
        <w:spacing w:before="0" w:beforeAutospacing="0" w:after="0" w:afterAutospacing="0"/>
        <w:jc w:val="both"/>
      </w:pPr>
      <w:r w:rsidRPr="00522521">
        <w:lastRenderedPageBreak/>
        <w:t>Niespełnianie obowiązku nauki podlega egzekucji w trybie ustawy o postępowaniu egzekucyjnym w administracji. Oznacza to, że na rodzica, opiekuna prawnego dziecka może być nałożona grzywna w celu przymuszenia do spełniania ciążącego na nim obowiązku. Rodzice lub opiekunowie prawni dziecka podlegającego obowiązk</w:t>
      </w:r>
      <w:r>
        <w:t>owi nauki, na żądanie wójta</w:t>
      </w:r>
      <w:r w:rsidRPr="00522521">
        <w:t xml:space="preserve"> są zobowiązani informować go o formie spełniania obowiązku nauki przez dziecko i zachodzących zmianach w tym zakresie. Działania, choć rozciągnięte w czasie, pomagają w zdecydowany sposób zmniejszać liczbę młodych ludzi przedwcześnie porzucających naukę. W roku szkolnym </w:t>
      </w:r>
      <w:r w:rsidRPr="00B14A3C">
        <w:t>201</w:t>
      </w:r>
      <w:r>
        <w:t>8</w:t>
      </w:r>
      <w:r w:rsidRPr="00B14A3C">
        <w:t>/201</w:t>
      </w:r>
      <w:r>
        <w:t>9</w:t>
      </w:r>
      <w:r w:rsidRPr="00B14A3C">
        <w:t xml:space="preserve">  </w:t>
      </w:r>
      <w:r w:rsidRPr="00522521">
        <w:t>nie odnotowano takich przypadków.</w:t>
      </w:r>
    </w:p>
    <w:p w:rsidR="000A01AD" w:rsidRPr="00522521" w:rsidRDefault="000A01AD" w:rsidP="00522521">
      <w:pPr>
        <w:pStyle w:val="NormalnyWeb"/>
        <w:shd w:val="clear" w:color="auto" w:fill="FFFFFF"/>
        <w:spacing w:before="0" w:beforeAutospacing="0" w:after="0" w:afterAutospacing="0"/>
        <w:jc w:val="both"/>
      </w:pPr>
    </w:p>
    <w:p w:rsidR="000A01AD" w:rsidRPr="00522521" w:rsidRDefault="000A01AD" w:rsidP="00B15356">
      <w:pPr>
        <w:jc w:val="both"/>
      </w:pPr>
      <w:r w:rsidRPr="00522521">
        <w:rPr>
          <w:b/>
        </w:rPr>
        <w:t>Uwarunkowania kadrowe – struktura zatrudnienia, doskonalenie i dokształcanie nauczycieli.</w:t>
      </w:r>
    </w:p>
    <w:p w:rsidR="000A01AD" w:rsidRPr="00522521" w:rsidRDefault="000A01AD" w:rsidP="00522521">
      <w:pPr>
        <w:jc w:val="center"/>
        <w:rPr>
          <w:b/>
        </w:rPr>
      </w:pPr>
    </w:p>
    <w:p w:rsidR="000A01AD" w:rsidRPr="00522521" w:rsidRDefault="000A01AD" w:rsidP="00522521">
      <w:pPr>
        <w:jc w:val="both"/>
      </w:pPr>
      <w:r w:rsidRPr="00522521">
        <w:t>Realizując zadanie wynikające z art. 70 a ust. 1 ustawy z dnia 26 stycznia 1982 Karta Nauczyciela (t.j. Dz. U. z 201</w:t>
      </w:r>
      <w:r>
        <w:t>8</w:t>
      </w:r>
      <w:r w:rsidRPr="00522521">
        <w:t xml:space="preserve"> r. poz. </w:t>
      </w:r>
      <w:r>
        <w:t xml:space="preserve">967). </w:t>
      </w:r>
      <w:r w:rsidRPr="00522521">
        <w:rPr>
          <w:iCs/>
        </w:rPr>
        <w:t>O</w:t>
      </w:r>
      <w:r w:rsidRPr="00522521">
        <w:t>bligatoryjnie wyodrębniane są środki z budżetów poszczególnych placówek na realizację ww. zadania. Ponadto dyrektorzy placówek oświatowych mają ustawowy obowiązek złożenia do organu prowadzącego planu doskonalenia zawodowego nauczycieli na dany rok szkolny, a następnie sprawozdania z wydatkowania środków na ten cel.</w:t>
      </w:r>
    </w:p>
    <w:p w:rsidR="000A01AD" w:rsidRPr="00522521" w:rsidRDefault="000A01AD" w:rsidP="00522521">
      <w:pPr>
        <w:jc w:val="both"/>
      </w:pPr>
    </w:p>
    <w:p w:rsidR="000A01AD" w:rsidRPr="00522521" w:rsidRDefault="000A01AD" w:rsidP="00522521">
      <w:pPr>
        <w:suppressAutoHyphens w:val="0"/>
        <w:autoSpaceDE w:val="0"/>
        <w:autoSpaceDN w:val="0"/>
        <w:adjustRightInd w:val="0"/>
        <w:jc w:val="both"/>
      </w:pPr>
      <w:r w:rsidRPr="00522521">
        <w:t>Głównym celem doskonalenia zawodowego nauczycieli jest wzrost efektywności pracy szkoły poprzez systematyczny, profesjonalny i efektywny rozwój kadry pedagogicznej. Doskonalenie w szkołach i przedszkolach jest podejmowane zgodnie z ich potrzebami.</w:t>
      </w:r>
      <w:r w:rsidRPr="00522521">
        <w:rPr>
          <w:lang w:eastAsia="en-US"/>
        </w:rPr>
        <w:t xml:space="preserve"> Konkretne potrzeby i sposoby, w jaki mogą być one zaspokajane, będą się zmieniać  w zależności od wprowadzanych zmian, predyspozycji osobistych i zawodowych nauczycieli oraz specyfiki szkoły. </w:t>
      </w:r>
    </w:p>
    <w:p w:rsidR="000A01AD" w:rsidRPr="00522521" w:rsidRDefault="000A01AD" w:rsidP="00522521">
      <w:pPr>
        <w:jc w:val="both"/>
      </w:pPr>
      <w:r w:rsidRPr="00522521">
        <w:t>Analizując sprawozdania z wydatkowania środków na doskonalenie zawodowe nauczycieli należy stwierdzić, że nauczyciele doskonalą posiadane umiejętności, aktualizują umiejętności wcześniej zdobyte i uzyskują nowe. Ważnym elementem tego procesu jest także zdobywanie kwalifikacji do nauczania dodatkowych przedmiotów co w efekcie ułatwia prowadzenie polityki kadrowej jak i znalezienie zatrudnienia przez nauczycieli.</w:t>
      </w:r>
    </w:p>
    <w:p w:rsidR="000A01AD" w:rsidRPr="00522521" w:rsidRDefault="000A01AD" w:rsidP="00522521">
      <w:pPr>
        <w:autoSpaceDE w:val="0"/>
        <w:jc w:val="both"/>
      </w:pPr>
      <w:r w:rsidRPr="00522521">
        <w:t xml:space="preserve">Jednym z najważniejszych elementów systemu oświaty jest niewątpliwie wykształcenie                        i przygotowanie kadry pedagogicznej, ich umiejętności zawodowe, wiedza o życiu, zrozumienie współczesnych problemów świata oraz chęć samodoskonalenia. </w:t>
      </w:r>
    </w:p>
    <w:p w:rsidR="000A01AD" w:rsidRPr="00522521" w:rsidRDefault="000A01AD" w:rsidP="00522521">
      <w:pPr>
        <w:autoSpaceDE w:val="0"/>
        <w:jc w:val="both"/>
      </w:pPr>
    </w:p>
    <w:p w:rsidR="000A01AD" w:rsidRPr="00353965" w:rsidRDefault="000A01AD" w:rsidP="00522521">
      <w:pPr>
        <w:autoSpaceDE w:val="0"/>
        <w:jc w:val="both"/>
      </w:pPr>
      <w:r w:rsidRPr="00522521">
        <w:t xml:space="preserve">Zmiany w strukturze awansu zawodowego nauczycieli, związane z przeprowadzonymi                        w okresie sprawozdawczym, postępowaniami egzaminacyjnymi na stopień awansu   zawodowego nauczyciela mianowanego zwiększyły zasoby kadrowe szkół i przedszkoli                  o nauczycieli posiadających wyższe kwalifikacje zawodowe, co nie pozostaje bez znaczenia dla osiągania pożądanych efektów prowadzonego procesu nauczania i wychowania.                         </w:t>
      </w:r>
      <w:r w:rsidRPr="007C677C">
        <w:t>W minionym roku szkolnym 201</w:t>
      </w:r>
      <w:r>
        <w:t>8</w:t>
      </w:r>
      <w:r w:rsidRPr="007C677C">
        <w:t>/201</w:t>
      </w:r>
      <w:r>
        <w:t>9</w:t>
      </w:r>
      <w:r w:rsidRPr="007C677C">
        <w:t xml:space="preserve"> w wyniku postępowania egzaminacyjnego 1 osoba uzyskała stopień nauczyciela mianowanego,</w:t>
      </w:r>
      <w:r>
        <w:rPr>
          <w:color w:val="FF0000"/>
        </w:rPr>
        <w:t xml:space="preserve"> </w:t>
      </w:r>
      <w:r w:rsidRPr="00353965">
        <w:t>a 1 osoby uzyskały stopień nauczyciela dyplomowanego.</w:t>
      </w:r>
    </w:p>
    <w:p w:rsidR="000A01AD" w:rsidRPr="00522521" w:rsidRDefault="000A01AD" w:rsidP="00522521">
      <w:pPr>
        <w:autoSpaceDE w:val="0"/>
        <w:jc w:val="both"/>
      </w:pPr>
      <w:r w:rsidRPr="00522521">
        <w:t xml:space="preserve">System doskonalenia i dokształcania nauczycieli w placówkach oświatowych, dla których organem prowadzącym jest gmina Kamieniec Ząbkowicki spowodował, że większość nauczycieli posiada kwalifikacje do nauczania dwóch i więcej przedmiotów. </w:t>
      </w:r>
    </w:p>
    <w:p w:rsidR="000A01AD" w:rsidRDefault="000A01AD" w:rsidP="00522521">
      <w:pPr>
        <w:autoSpaceDE w:val="0"/>
        <w:jc w:val="both"/>
      </w:pPr>
      <w:r w:rsidRPr="00522521">
        <w:t>Poziom wykształcenia nauczycieli obrazują tabele.</w:t>
      </w:r>
    </w:p>
    <w:p w:rsidR="000A01AD" w:rsidRDefault="000A01AD" w:rsidP="00522521">
      <w:pPr>
        <w:autoSpaceDE w:val="0"/>
        <w:jc w:val="both"/>
      </w:pPr>
    </w:p>
    <w:p w:rsidR="000A01AD" w:rsidRDefault="000A01AD" w:rsidP="00522521">
      <w:pPr>
        <w:autoSpaceDE w:val="0"/>
        <w:jc w:val="both"/>
      </w:pPr>
    </w:p>
    <w:p w:rsidR="000A01AD" w:rsidRDefault="000A01AD" w:rsidP="00522521">
      <w:pPr>
        <w:autoSpaceDE w:val="0"/>
        <w:jc w:val="both"/>
      </w:pPr>
    </w:p>
    <w:p w:rsidR="000A01AD" w:rsidRPr="00522521" w:rsidRDefault="000A01AD" w:rsidP="00522521">
      <w:pPr>
        <w:autoSpaceDE w:val="0"/>
        <w:jc w:val="both"/>
      </w:pPr>
    </w:p>
    <w:p w:rsidR="000A01AD" w:rsidRPr="00522521" w:rsidRDefault="000A01AD" w:rsidP="00522521">
      <w:pPr>
        <w:pStyle w:val="NormalnyWeb"/>
        <w:spacing w:before="0" w:beforeAutospacing="0" w:after="0" w:afterAutospacing="0"/>
        <w:outlineLvl w:val="0"/>
        <w:rPr>
          <w:b/>
        </w:rPr>
      </w:pPr>
      <w:r w:rsidRPr="00522521">
        <w:rPr>
          <w:b/>
        </w:rPr>
        <w:lastRenderedPageBreak/>
        <w:t>Stopnie awansu zawodowego nauczycieli w poszczególnych placówkach:</w:t>
      </w:r>
    </w:p>
    <w:tbl>
      <w:tblPr>
        <w:tblW w:w="9065" w:type="dxa"/>
        <w:tblInd w:w="65" w:type="dxa"/>
        <w:tblCellMar>
          <w:left w:w="70" w:type="dxa"/>
          <w:right w:w="70" w:type="dxa"/>
        </w:tblCellMar>
        <w:tblLook w:val="0000"/>
      </w:tblPr>
      <w:tblGrid>
        <w:gridCol w:w="2731"/>
        <w:gridCol w:w="1174"/>
        <w:gridCol w:w="1320"/>
        <w:gridCol w:w="720"/>
        <w:gridCol w:w="797"/>
        <w:gridCol w:w="760"/>
        <w:gridCol w:w="783"/>
        <w:gridCol w:w="780"/>
      </w:tblGrid>
      <w:tr w:rsidR="000A01AD" w:rsidRPr="00522521">
        <w:trPr>
          <w:cantSplit/>
          <w:trHeight w:val="2447"/>
        </w:trPr>
        <w:tc>
          <w:tcPr>
            <w:tcW w:w="2731" w:type="dxa"/>
            <w:tcBorders>
              <w:top w:val="single" w:sz="4" w:space="0" w:color="000000"/>
              <w:left w:val="single" w:sz="4" w:space="0" w:color="000000"/>
              <w:bottom w:val="nil"/>
              <w:right w:val="nil"/>
            </w:tcBorders>
            <w:noWrap/>
            <w:textDirection w:val="btLr"/>
            <w:vAlign w:val="bottom"/>
          </w:tcPr>
          <w:p w:rsidR="000A01AD" w:rsidRPr="00B15356" w:rsidRDefault="000A01AD" w:rsidP="00522521">
            <w:pPr>
              <w:suppressAutoHyphens w:val="0"/>
              <w:ind w:left="113" w:right="113"/>
              <w:jc w:val="center"/>
              <w:rPr>
                <w:b/>
                <w:sz w:val="20"/>
                <w:szCs w:val="20"/>
              </w:rPr>
            </w:pPr>
            <w:r w:rsidRPr="00B15356">
              <w:rPr>
                <w:b/>
                <w:sz w:val="20"/>
                <w:szCs w:val="20"/>
              </w:rPr>
              <w:t>NAZWA JEDNOSTKI</w:t>
            </w:r>
          </w:p>
        </w:tc>
        <w:tc>
          <w:tcPr>
            <w:tcW w:w="1174" w:type="dxa"/>
            <w:tcBorders>
              <w:top w:val="single" w:sz="4" w:space="0" w:color="000000"/>
              <w:left w:val="single" w:sz="4" w:space="0" w:color="000000"/>
              <w:bottom w:val="single" w:sz="4" w:space="0" w:color="auto"/>
              <w:right w:val="single" w:sz="4" w:space="0" w:color="auto"/>
            </w:tcBorders>
            <w:textDirection w:val="btLr"/>
            <w:vAlign w:val="bottom"/>
          </w:tcPr>
          <w:p w:rsidR="000A01AD" w:rsidRPr="00B15356" w:rsidRDefault="000A01AD" w:rsidP="00522521">
            <w:pPr>
              <w:suppressAutoHyphens w:val="0"/>
              <w:jc w:val="center"/>
              <w:rPr>
                <w:b/>
                <w:sz w:val="20"/>
                <w:szCs w:val="20"/>
              </w:rPr>
            </w:pPr>
            <w:r w:rsidRPr="00B15356">
              <w:rPr>
                <w:b/>
                <w:sz w:val="20"/>
                <w:szCs w:val="20"/>
              </w:rPr>
              <w:t>nauczyciel bez stopnia awansu zawodowego</w:t>
            </w:r>
          </w:p>
        </w:tc>
        <w:tc>
          <w:tcPr>
            <w:tcW w:w="1320" w:type="dxa"/>
            <w:tcBorders>
              <w:top w:val="single" w:sz="4" w:space="0" w:color="000000"/>
              <w:left w:val="single" w:sz="4" w:space="0" w:color="auto"/>
              <w:bottom w:val="nil"/>
              <w:right w:val="single" w:sz="4" w:space="0" w:color="auto"/>
            </w:tcBorders>
            <w:textDirection w:val="btLr"/>
            <w:vAlign w:val="bottom"/>
          </w:tcPr>
          <w:p w:rsidR="000A01AD" w:rsidRPr="00B15356" w:rsidRDefault="000A01AD" w:rsidP="00522521">
            <w:pPr>
              <w:suppressAutoHyphens w:val="0"/>
              <w:jc w:val="center"/>
              <w:rPr>
                <w:b/>
                <w:sz w:val="20"/>
                <w:szCs w:val="20"/>
              </w:rPr>
            </w:pPr>
            <w:r w:rsidRPr="00B15356">
              <w:rPr>
                <w:b/>
                <w:sz w:val="20"/>
                <w:szCs w:val="20"/>
              </w:rPr>
              <w:t>nauczyciel bez stopnia awansu zawodowego zatrudniony na podstawie art. 10 ust. 9 Karty Nauczyciela</w:t>
            </w:r>
          </w:p>
        </w:tc>
        <w:tc>
          <w:tcPr>
            <w:tcW w:w="720" w:type="dxa"/>
            <w:tcBorders>
              <w:top w:val="single" w:sz="4" w:space="0" w:color="000000"/>
              <w:left w:val="single" w:sz="4" w:space="0" w:color="auto"/>
              <w:bottom w:val="nil"/>
              <w:right w:val="single" w:sz="4" w:space="0" w:color="auto"/>
            </w:tcBorders>
            <w:textDirection w:val="btLr"/>
            <w:vAlign w:val="bottom"/>
          </w:tcPr>
          <w:p w:rsidR="000A01AD" w:rsidRPr="00B15356" w:rsidRDefault="000A01AD" w:rsidP="00522521">
            <w:pPr>
              <w:suppressAutoHyphens w:val="0"/>
              <w:jc w:val="center"/>
              <w:rPr>
                <w:b/>
                <w:sz w:val="20"/>
                <w:szCs w:val="20"/>
              </w:rPr>
            </w:pPr>
            <w:r w:rsidRPr="00B15356">
              <w:rPr>
                <w:b/>
                <w:sz w:val="20"/>
                <w:szCs w:val="20"/>
              </w:rPr>
              <w:t>nauczyciel  dyplomowany</w:t>
            </w:r>
          </w:p>
        </w:tc>
        <w:tc>
          <w:tcPr>
            <w:tcW w:w="797" w:type="dxa"/>
            <w:tcBorders>
              <w:top w:val="single" w:sz="4" w:space="0" w:color="000000"/>
              <w:left w:val="single" w:sz="4" w:space="0" w:color="auto"/>
              <w:bottom w:val="nil"/>
              <w:right w:val="single" w:sz="4" w:space="0" w:color="auto"/>
            </w:tcBorders>
            <w:textDirection w:val="btLr"/>
            <w:vAlign w:val="bottom"/>
          </w:tcPr>
          <w:p w:rsidR="000A01AD" w:rsidRPr="00B15356" w:rsidRDefault="000A01AD" w:rsidP="00522521">
            <w:pPr>
              <w:suppressAutoHyphens w:val="0"/>
              <w:jc w:val="center"/>
              <w:rPr>
                <w:b/>
                <w:sz w:val="20"/>
                <w:szCs w:val="20"/>
              </w:rPr>
            </w:pPr>
            <w:r w:rsidRPr="00B15356">
              <w:rPr>
                <w:b/>
                <w:sz w:val="20"/>
                <w:szCs w:val="20"/>
              </w:rPr>
              <w:t>nauczyciel mianowany</w:t>
            </w:r>
          </w:p>
        </w:tc>
        <w:tc>
          <w:tcPr>
            <w:tcW w:w="760" w:type="dxa"/>
            <w:tcBorders>
              <w:top w:val="single" w:sz="4" w:space="0" w:color="000000"/>
              <w:left w:val="single" w:sz="4" w:space="0" w:color="auto"/>
              <w:bottom w:val="nil"/>
              <w:right w:val="single" w:sz="4" w:space="0" w:color="auto"/>
            </w:tcBorders>
            <w:textDirection w:val="btLr"/>
            <w:vAlign w:val="bottom"/>
          </w:tcPr>
          <w:p w:rsidR="000A01AD" w:rsidRPr="00B15356" w:rsidRDefault="000A01AD" w:rsidP="00522521">
            <w:pPr>
              <w:suppressAutoHyphens w:val="0"/>
              <w:jc w:val="center"/>
              <w:rPr>
                <w:b/>
                <w:sz w:val="20"/>
                <w:szCs w:val="20"/>
              </w:rPr>
            </w:pPr>
            <w:r w:rsidRPr="00B15356">
              <w:rPr>
                <w:b/>
                <w:sz w:val="20"/>
                <w:szCs w:val="20"/>
              </w:rPr>
              <w:t>Nauczyciel kontraktowy</w:t>
            </w:r>
          </w:p>
        </w:tc>
        <w:tc>
          <w:tcPr>
            <w:tcW w:w="783" w:type="dxa"/>
            <w:tcBorders>
              <w:top w:val="single" w:sz="4" w:space="0" w:color="000000"/>
              <w:left w:val="single" w:sz="4" w:space="0" w:color="auto"/>
              <w:bottom w:val="nil"/>
              <w:right w:val="nil"/>
            </w:tcBorders>
            <w:textDirection w:val="btLr"/>
            <w:vAlign w:val="bottom"/>
          </w:tcPr>
          <w:p w:rsidR="000A01AD" w:rsidRPr="00B15356" w:rsidRDefault="000A01AD" w:rsidP="00522521">
            <w:pPr>
              <w:suppressAutoHyphens w:val="0"/>
              <w:jc w:val="center"/>
              <w:rPr>
                <w:b/>
                <w:sz w:val="20"/>
                <w:szCs w:val="20"/>
              </w:rPr>
            </w:pPr>
            <w:r w:rsidRPr="00B15356">
              <w:rPr>
                <w:b/>
                <w:sz w:val="20"/>
                <w:szCs w:val="20"/>
              </w:rPr>
              <w:t>nauczyciel stażysta</w:t>
            </w:r>
          </w:p>
        </w:tc>
        <w:tc>
          <w:tcPr>
            <w:tcW w:w="780" w:type="dxa"/>
            <w:tcBorders>
              <w:top w:val="single" w:sz="4" w:space="0" w:color="000000"/>
              <w:left w:val="single" w:sz="4" w:space="0" w:color="000000"/>
              <w:bottom w:val="nil"/>
              <w:right w:val="single" w:sz="4" w:space="0" w:color="000000"/>
            </w:tcBorders>
            <w:textDirection w:val="btLr"/>
            <w:vAlign w:val="bottom"/>
          </w:tcPr>
          <w:p w:rsidR="000A01AD" w:rsidRPr="00B15356" w:rsidRDefault="000A01AD" w:rsidP="00522521">
            <w:pPr>
              <w:suppressAutoHyphens w:val="0"/>
              <w:jc w:val="center"/>
              <w:rPr>
                <w:b/>
                <w:sz w:val="20"/>
                <w:szCs w:val="20"/>
              </w:rPr>
            </w:pPr>
            <w:r w:rsidRPr="00B15356">
              <w:rPr>
                <w:b/>
                <w:sz w:val="20"/>
                <w:szCs w:val="20"/>
              </w:rPr>
              <w:t>Razem</w:t>
            </w:r>
          </w:p>
        </w:tc>
      </w:tr>
      <w:tr w:rsidR="000A01AD" w:rsidRPr="00522521">
        <w:trPr>
          <w:trHeight w:val="255"/>
        </w:trPr>
        <w:tc>
          <w:tcPr>
            <w:tcW w:w="2731" w:type="dxa"/>
            <w:tcBorders>
              <w:top w:val="single" w:sz="4" w:space="0" w:color="auto"/>
              <w:left w:val="single" w:sz="4" w:space="0" w:color="000000"/>
              <w:bottom w:val="single" w:sz="4" w:space="0" w:color="auto"/>
              <w:right w:val="nil"/>
            </w:tcBorders>
            <w:noWrap/>
            <w:vAlign w:val="bottom"/>
          </w:tcPr>
          <w:p w:rsidR="000A01AD" w:rsidRPr="007438F6" w:rsidRDefault="000A01AD" w:rsidP="00522521">
            <w:pPr>
              <w:suppressAutoHyphens w:val="0"/>
              <w:jc w:val="center"/>
            </w:pPr>
            <w:r w:rsidRPr="007438F6">
              <w:rPr>
                <w:sz w:val="22"/>
                <w:szCs w:val="22"/>
              </w:rPr>
              <w:t xml:space="preserve">Szkoła Podstawowa  nr 1 </w:t>
            </w:r>
          </w:p>
        </w:tc>
        <w:tc>
          <w:tcPr>
            <w:tcW w:w="1174" w:type="dxa"/>
            <w:tcBorders>
              <w:top w:val="single" w:sz="4" w:space="0" w:color="auto"/>
              <w:left w:val="single" w:sz="4" w:space="0" w:color="000000"/>
              <w:bottom w:val="single" w:sz="4" w:space="0" w:color="auto"/>
              <w:right w:val="single" w:sz="4" w:space="0" w:color="auto"/>
            </w:tcBorders>
            <w:noWrap/>
            <w:vAlign w:val="bottom"/>
          </w:tcPr>
          <w:p w:rsidR="000A01AD" w:rsidRPr="00522521" w:rsidRDefault="000A01AD" w:rsidP="00522521">
            <w:pPr>
              <w:suppressAutoHyphens w:val="0"/>
              <w:jc w:val="center"/>
            </w:pPr>
            <w:r w:rsidRPr="00522521">
              <w:t>-</w:t>
            </w:r>
          </w:p>
        </w:tc>
        <w:tc>
          <w:tcPr>
            <w:tcW w:w="1320" w:type="dxa"/>
            <w:tcBorders>
              <w:top w:val="single" w:sz="4" w:space="0" w:color="auto"/>
              <w:left w:val="single" w:sz="4" w:space="0" w:color="auto"/>
              <w:bottom w:val="single" w:sz="4" w:space="0" w:color="auto"/>
              <w:right w:val="single" w:sz="4" w:space="0" w:color="auto"/>
            </w:tcBorders>
            <w:noWrap/>
            <w:vAlign w:val="bottom"/>
          </w:tcPr>
          <w:p w:rsidR="000A01AD" w:rsidRPr="00522521" w:rsidRDefault="000A01AD" w:rsidP="00522521">
            <w:pPr>
              <w:suppressAutoHyphens w:val="0"/>
              <w:jc w:val="center"/>
              <w:rPr>
                <w:color w:val="FF0000"/>
              </w:rPr>
            </w:pPr>
            <w:r w:rsidRPr="00522521">
              <w:rPr>
                <w:color w:val="FF0000"/>
              </w:rPr>
              <w:t>-</w:t>
            </w:r>
          </w:p>
        </w:tc>
        <w:tc>
          <w:tcPr>
            <w:tcW w:w="720" w:type="dxa"/>
            <w:tcBorders>
              <w:top w:val="single" w:sz="4" w:space="0" w:color="auto"/>
              <w:left w:val="single" w:sz="4" w:space="0" w:color="auto"/>
              <w:bottom w:val="single" w:sz="4" w:space="0" w:color="auto"/>
              <w:right w:val="single" w:sz="4" w:space="0" w:color="auto"/>
            </w:tcBorders>
            <w:noWrap/>
            <w:vAlign w:val="bottom"/>
          </w:tcPr>
          <w:p w:rsidR="000A01AD" w:rsidRPr="00CD48B9" w:rsidRDefault="000A01AD" w:rsidP="00522521">
            <w:pPr>
              <w:suppressAutoHyphens w:val="0"/>
              <w:jc w:val="center"/>
              <w:rPr>
                <w:b/>
              </w:rPr>
            </w:pPr>
            <w:r w:rsidRPr="00CD48B9">
              <w:rPr>
                <w:b/>
              </w:rPr>
              <w:t>24</w:t>
            </w:r>
          </w:p>
        </w:tc>
        <w:tc>
          <w:tcPr>
            <w:tcW w:w="797" w:type="dxa"/>
            <w:tcBorders>
              <w:top w:val="single" w:sz="4" w:space="0" w:color="auto"/>
              <w:left w:val="single" w:sz="4" w:space="0" w:color="auto"/>
              <w:bottom w:val="single" w:sz="4" w:space="0" w:color="auto"/>
              <w:right w:val="single" w:sz="4" w:space="0" w:color="auto"/>
            </w:tcBorders>
            <w:noWrap/>
            <w:vAlign w:val="bottom"/>
          </w:tcPr>
          <w:p w:rsidR="000A01AD" w:rsidRPr="00CD48B9" w:rsidRDefault="000A01AD" w:rsidP="00522521">
            <w:pPr>
              <w:suppressAutoHyphens w:val="0"/>
              <w:jc w:val="center"/>
              <w:rPr>
                <w:b/>
              </w:rPr>
            </w:pPr>
            <w:r w:rsidRPr="00CD48B9">
              <w:rPr>
                <w:b/>
              </w:rPr>
              <w:t>7</w:t>
            </w:r>
          </w:p>
        </w:tc>
        <w:tc>
          <w:tcPr>
            <w:tcW w:w="760" w:type="dxa"/>
            <w:tcBorders>
              <w:top w:val="single" w:sz="4" w:space="0" w:color="auto"/>
              <w:left w:val="single" w:sz="4" w:space="0" w:color="auto"/>
              <w:bottom w:val="single" w:sz="4" w:space="0" w:color="auto"/>
              <w:right w:val="single" w:sz="4" w:space="0" w:color="auto"/>
            </w:tcBorders>
            <w:noWrap/>
            <w:vAlign w:val="bottom"/>
          </w:tcPr>
          <w:p w:rsidR="000A01AD" w:rsidRPr="00CD48B9" w:rsidRDefault="000A01AD" w:rsidP="00522521">
            <w:pPr>
              <w:suppressAutoHyphens w:val="0"/>
              <w:jc w:val="center"/>
              <w:rPr>
                <w:b/>
              </w:rPr>
            </w:pPr>
            <w:r w:rsidRPr="00CD48B9">
              <w:rPr>
                <w:b/>
              </w:rPr>
              <w:t>5</w:t>
            </w:r>
          </w:p>
        </w:tc>
        <w:tc>
          <w:tcPr>
            <w:tcW w:w="783" w:type="dxa"/>
            <w:tcBorders>
              <w:top w:val="single" w:sz="4" w:space="0" w:color="auto"/>
              <w:left w:val="single" w:sz="4" w:space="0" w:color="auto"/>
              <w:bottom w:val="single" w:sz="4" w:space="0" w:color="auto"/>
              <w:right w:val="nil"/>
            </w:tcBorders>
            <w:noWrap/>
            <w:vAlign w:val="bottom"/>
          </w:tcPr>
          <w:p w:rsidR="000A01AD" w:rsidRPr="00CD48B9" w:rsidRDefault="000A01AD" w:rsidP="00522521">
            <w:pPr>
              <w:suppressAutoHyphens w:val="0"/>
              <w:jc w:val="center"/>
              <w:rPr>
                <w:b/>
              </w:rPr>
            </w:pPr>
            <w:r w:rsidRPr="00CD48B9">
              <w:rPr>
                <w:b/>
              </w:rPr>
              <w:t>5</w:t>
            </w:r>
          </w:p>
        </w:tc>
        <w:tc>
          <w:tcPr>
            <w:tcW w:w="780" w:type="dxa"/>
            <w:tcBorders>
              <w:top w:val="single" w:sz="4" w:space="0" w:color="auto"/>
              <w:left w:val="single" w:sz="4" w:space="0" w:color="000000"/>
              <w:bottom w:val="single" w:sz="4" w:space="0" w:color="auto"/>
              <w:right w:val="single" w:sz="4" w:space="0" w:color="000000"/>
            </w:tcBorders>
            <w:noWrap/>
            <w:vAlign w:val="bottom"/>
          </w:tcPr>
          <w:p w:rsidR="000A01AD" w:rsidRPr="00CD48B9" w:rsidRDefault="000A01AD" w:rsidP="00522521">
            <w:pPr>
              <w:suppressAutoHyphens w:val="0"/>
              <w:jc w:val="center"/>
              <w:rPr>
                <w:b/>
              </w:rPr>
            </w:pPr>
            <w:r w:rsidRPr="00CD48B9">
              <w:rPr>
                <w:b/>
              </w:rPr>
              <w:t>41</w:t>
            </w:r>
          </w:p>
        </w:tc>
      </w:tr>
      <w:tr w:rsidR="000A01AD" w:rsidRPr="00522521">
        <w:trPr>
          <w:trHeight w:val="255"/>
        </w:trPr>
        <w:tc>
          <w:tcPr>
            <w:tcW w:w="2731" w:type="dxa"/>
            <w:tcBorders>
              <w:top w:val="single" w:sz="4" w:space="0" w:color="auto"/>
              <w:left w:val="single" w:sz="4" w:space="0" w:color="000000"/>
              <w:bottom w:val="single" w:sz="4" w:space="0" w:color="auto"/>
              <w:right w:val="nil"/>
            </w:tcBorders>
            <w:noWrap/>
            <w:vAlign w:val="bottom"/>
          </w:tcPr>
          <w:p w:rsidR="000A01AD" w:rsidRPr="007438F6" w:rsidRDefault="000A01AD" w:rsidP="00522521">
            <w:pPr>
              <w:suppressAutoHyphens w:val="0"/>
              <w:jc w:val="center"/>
            </w:pPr>
            <w:r w:rsidRPr="007438F6">
              <w:rPr>
                <w:sz w:val="22"/>
                <w:szCs w:val="22"/>
              </w:rPr>
              <w:t>Zespół Szkół nr 2</w:t>
            </w:r>
          </w:p>
        </w:tc>
        <w:tc>
          <w:tcPr>
            <w:tcW w:w="1174" w:type="dxa"/>
            <w:tcBorders>
              <w:top w:val="single" w:sz="4" w:space="0" w:color="auto"/>
              <w:left w:val="single" w:sz="4" w:space="0" w:color="000000"/>
              <w:bottom w:val="single" w:sz="4" w:space="0" w:color="auto"/>
              <w:right w:val="single" w:sz="4" w:space="0" w:color="auto"/>
            </w:tcBorders>
            <w:noWrap/>
            <w:vAlign w:val="bottom"/>
          </w:tcPr>
          <w:p w:rsidR="000A01AD" w:rsidRPr="00522521" w:rsidRDefault="000A01AD" w:rsidP="00522521">
            <w:pPr>
              <w:suppressAutoHyphens w:val="0"/>
              <w:jc w:val="center"/>
            </w:pPr>
            <w:r w:rsidRPr="00522521">
              <w:t>-</w:t>
            </w:r>
          </w:p>
        </w:tc>
        <w:tc>
          <w:tcPr>
            <w:tcW w:w="1320" w:type="dxa"/>
            <w:tcBorders>
              <w:top w:val="single" w:sz="4" w:space="0" w:color="auto"/>
              <w:left w:val="single" w:sz="4" w:space="0" w:color="auto"/>
              <w:bottom w:val="single" w:sz="4" w:space="0" w:color="auto"/>
              <w:right w:val="single" w:sz="4" w:space="0" w:color="auto"/>
            </w:tcBorders>
            <w:noWrap/>
            <w:vAlign w:val="bottom"/>
          </w:tcPr>
          <w:p w:rsidR="000A01AD" w:rsidRPr="00522521" w:rsidRDefault="000A01AD" w:rsidP="00522521">
            <w:pPr>
              <w:suppressAutoHyphens w:val="0"/>
              <w:jc w:val="center"/>
            </w:pPr>
            <w:r w:rsidRPr="00522521">
              <w:t>-</w:t>
            </w:r>
          </w:p>
        </w:tc>
        <w:tc>
          <w:tcPr>
            <w:tcW w:w="720" w:type="dxa"/>
            <w:tcBorders>
              <w:top w:val="single" w:sz="4" w:space="0" w:color="auto"/>
              <w:left w:val="single" w:sz="4" w:space="0" w:color="auto"/>
              <w:bottom w:val="single" w:sz="4" w:space="0" w:color="auto"/>
              <w:right w:val="single" w:sz="4" w:space="0" w:color="auto"/>
            </w:tcBorders>
            <w:noWrap/>
            <w:vAlign w:val="bottom"/>
          </w:tcPr>
          <w:p w:rsidR="000A01AD" w:rsidRPr="00C16DD0" w:rsidRDefault="000A01AD" w:rsidP="00522521">
            <w:pPr>
              <w:suppressAutoHyphens w:val="0"/>
              <w:jc w:val="center"/>
              <w:rPr>
                <w:b/>
              </w:rPr>
            </w:pPr>
            <w:r w:rsidRPr="00C16DD0">
              <w:rPr>
                <w:b/>
              </w:rPr>
              <w:t>17</w:t>
            </w:r>
          </w:p>
        </w:tc>
        <w:tc>
          <w:tcPr>
            <w:tcW w:w="797" w:type="dxa"/>
            <w:tcBorders>
              <w:top w:val="single" w:sz="4" w:space="0" w:color="auto"/>
              <w:left w:val="single" w:sz="4" w:space="0" w:color="auto"/>
              <w:bottom w:val="single" w:sz="4" w:space="0" w:color="auto"/>
              <w:right w:val="single" w:sz="4" w:space="0" w:color="auto"/>
            </w:tcBorders>
            <w:noWrap/>
            <w:vAlign w:val="bottom"/>
          </w:tcPr>
          <w:p w:rsidR="000A01AD" w:rsidRPr="00C16DD0" w:rsidRDefault="000A01AD" w:rsidP="00522521">
            <w:pPr>
              <w:suppressAutoHyphens w:val="0"/>
              <w:jc w:val="center"/>
              <w:rPr>
                <w:b/>
              </w:rPr>
            </w:pPr>
            <w:r w:rsidRPr="00C16DD0">
              <w:rPr>
                <w:b/>
              </w:rPr>
              <w:t>4</w:t>
            </w:r>
          </w:p>
        </w:tc>
        <w:tc>
          <w:tcPr>
            <w:tcW w:w="760" w:type="dxa"/>
            <w:tcBorders>
              <w:top w:val="single" w:sz="4" w:space="0" w:color="auto"/>
              <w:left w:val="single" w:sz="4" w:space="0" w:color="auto"/>
              <w:bottom w:val="single" w:sz="4" w:space="0" w:color="auto"/>
              <w:right w:val="single" w:sz="4" w:space="0" w:color="auto"/>
            </w:tcBorders>
            <w:noWrap/>
            <w:vAlign w:val="bottom"/>
          </w:tcPr>
          <w:p w:rsidR="000A01AD" w:rsidRPr="00C16DD0" w:rsidRDefault="000A01AD" w:rsidP="00522521">
            <w:pPr>
              <w:suppressAutoHyphens w:val="0"/>
              <w:jc w:val="center"/>
              <w:rPr>
                <w:b/>
              </w:rPr>
            </w:pPr>
            <w:r w:rsidRPr="00C16DD0">
              <w:rPr>
                <w:b/>
              </w:rPr>
              <w:t>7</w:t>
            </w:r>
          </w:p>
        </w:tc>
        <w:tc>
          <w:tcPr>
            <w:tcW w:w="783" w:type="dxa"/>
            <w:tcBorders>
              <w:top w:val="single" w:sz="4" w:space="0" w:color="auto"/>
              <w:left w:val="single" w:sz="4" w:space="0" w:color="auto"/>
              <w:bottom w:val="single" w:sz="4" w:space="0" w:color="auto"/>
              <w:right w:val="nil"/>
            </w:tcBorders>
            <w:noWrap/>
            <w:vAlign w:val="bottom"/>
          </w:tcPr>
          <w:p w:rsidR="000A01AD" w:rsidRPr="00C16DD0" w:rsidRDefault="000A01AD" w:rsidP="00522521">
            <w:pPr>
              <w:suppressAutoHyphens w:val="0"/>
              <w:jc w:val="center"/>
              <w:rPr>
                <w:b/>
              </w:rPr>
            </w:pPr>
            <w:r w:rsidRPr="00C16DD0">
              <w:rPr>
                <w:b/>
              </w:rPr>
              <w:t>3</w:t>
            </w:r>
          </w:p>
        </w:tc>
        <w:tc>
          <w:tcPr>
            <w:tcW w:w="780" w:type="dxa"/>
            <w:tcBorders>
              <w:top w:val="single" w:sz="4" w:space="0" w:color="auto"/>
              <w:left w:val="single" w:sz="4" w:space="0" w:color="000000"/>
              <w:bottom w:val="single" w:sz="4" w:space="0" w:color="auto"/>
              <w:right w:val="single" w:sz="4" w:space="0" w:color="000000"/>
            </w:tcBorders>
            <w:noWrap/>
            <w:vAlign w:val="bottom"/>
          </w:tcPr>
          <w:p w:rsidR="000A01AD" w:rsidRPr="00C16DD0" w:rsidRDefault="000A01AD" w:rsidP="00522521">
            <w:pPr>
              <w:suppressAutoHyphens w:val="0"/>
              <w:jc w:val="center"/>
              <w:rPr>
                <w:b/>
              </w:rPr>
            </w:pPr>
            <w:r w:rsidRPr="00C16DD0">
              <w:rPr>
                <w:b/>
              </w:rPr>
              <w:t>31</w:t>
            </w:r>
          </w:p>
        </w:tc>
      </w:tr>
      <w:tr w:rsidR="000A01AD" w:rsidRPr="00522521">
        <w:trPr>
          <w:trHeight w:val="255"/>
        </w:trPr>
        <w:tc>
          <w:tcPr>
            <w:tcW w:w="2731" w:type="dxa"/>
            <w:tcBorders>
              <w:top w:val="single" w:sz="4" w:space="0" w:color="auto"/>
              <w:left w:val="single" w:sz="4" w:space="0" w:color="000000"/>
              <w:bottom w:val="single" w:sz="4" w:space="0" w:color="auto"/>
              <w:right w:val="nil"/>
            </w:tcBorders>
            <w:noWrap/>
            <w:vAlign w:val="bottom"/>
          </w:tcPr>
          <w:p w:rsidR="000A01AD" w:rsidRPr="007438F6" w:rsidRDefault="000A01AD" w:rsidP="00522521">
            <w:pPr>
              <w:suppressAutoHyphens w:val="0"/>
              <w:jc w:val="center"/>
            </w:pPr>
            <w:r w:rsidRPr="007438F6">
              <w:rPr>
                <w:sz w:val="22"/>
                <w:szCs w:val="22"/>
              </w:rPr>
              <w:t xml:space="preserve">Przedszkole Publiczne Nr 1 </w:t>
            </w:r>
          </w:p>
        </w:tc>
        <w:tc>
          <w:tcPr>
            <w:tcW w:w="1174" w:type="dxa"/>
            <w:tcBorders>
              <w:top w:val="single" w:sz="4" w:space="0" w:color="auto"/>
              <w:left w:val="single" w:sz="4" w:space="0" w:color="000000"/>
              <w:bottom w:val="single" w:sz="4" w:space="0" w:color="auto"/>
              <w:right w:val="single" w:sz="4" w:space="0" w:color="auto"/>
            </w:tcBorders>
            <w:noWrap/>
            <w:vAlign w:val="bottom"/>
          </w:tcPr>
          <w:p w:rsidR="000A01AD" w:rsidRPr="00522521" w:rsidRDefault="000A01AD" w:rsidP="00522521">
            <w:pPr>
              <w:suppressAutoHyphens w:val="0"/>
              <w:jc w:val="center"/>
            </w:pPr>
            <w:r w:rsidRPr="00522521">
              <w:t>-</w:t>
            </w:r>
          </w:p>
        </w:tc>
        <w:tc>
          <w:tcPr>
            <w:tcW w:w="1320" w:type="dxa"/>
            <w:tcBorders>
              <w:top w:val="single" w:sz="4" w:space="0" w:color="auto"/>
              <w:left w:val="single" w:sz="4" w:space="0" w:color="auto"/>
              <w:bottom w:val="single" w:sz="4" w:space="0" w:color="auto"/>
              <w:right w:val="single" w:sz="4" w:space="0" w:color="auto"/>
            </w:tcBorders>
            <w:noWrap/>
            <w:vAlign w:val="bottom"/>
          </w:tcPr>
          <w:p w:rsidR="000A01AD" w:rsidRPr="00522521" w:rsidRDefault="000A01AD" w:rsidP="00522521">
            <w:pPr>
              <w:suppressAutoHyphens w:val="0"/>
              <w:jc w:val="center"/>
            </w:pPr>
            <w:r w:rsidRPr="00522521">
              <w:t>-</w:t>
            </w:r>
          </w:p>
        </w:tc>
        <w:tc>
          <w:tcPr>
            <w:tcW w:w="720" w:type="dxa"/>
            <w:tcBorders>
              <w:top w:val="single" w:sz="4" w:space="0" w:color="auto"/>
              <w:left w:val="single" w:sz="4" w:space="0" w:color="auto"/>
              <w:bottom w:val="single" w:sz="4" w:space="0" w:color="auto"/>
              <w:right w:val="single" w:sz="4" w:space="0" w:color="auto"/>
            </w:tcBorders>
            <w:noWrap/>
            <w:vAlign w:val="bottom"/>
          </w:tcPr>
          <w:p w:rsidR="000A01AD" w:rsidRPr="00522521" w:rsidRDefault="000A01AD" w:rsidP="00522521">
            <w:pPr>
              <w:suppressAutoHyphens w:val="0"/>
              <w:jc w:val="center"/>
              <w:rPr>
                <w:b/>
              </w:rPr>
            </w:pPr>
            <w:r w:rsidRPr="00522521">
              <w:rPr>
                <w:b/>
              </w:rPr>
              <w:t>2</w:t>
            </w:r>
          </w:p>
        </w:tc>
        <w:tc>
          <w:tcPr>
            <w:tcW w:w="797" w:type="dxa"/>
            <w:tcBorders>
              <w:top w:val="single" w:sz="4" w:space="0" w:color="auto"/>
              <w:left w:val="single" w:sz="4" w:space="0" w:color="auto"/>
              <w:bottom w:val="single" w:sz="4" w:space="0" w:color="auto"/>
              <w:right w:val="single" w:sz="4" w:space="0" w:color="auto"/>
            </w:tcBorders>
            <w:noWrap/>
            <w:vAlign w:val="bottom"/>
          </w:tcPr>
          <w:p w:rsidR="000A01AD" w:rsidRPr="00522521" w:rsidRDefault="000A01AD" w:rsidP="00522521">
            <w:pPr>
              <w:suppressAutoHyphens w:val="0"/>
              <w:jc w:val="center"/>
              <w:rPr>
                <w:b/>
              </w:rPr>
            </w:pPr>
            <w:r w:rsidRPr="00522521">
              <w:rPr>
                <w:b/>
              </w:rPr>
              <w:t>5</w:t>
            </w:r>
          </w:p>
        </w:tc>
        <w:tc>
          <w:tcPr>
            <w:tcW w:w="760" w:type="dxa"/>
            <w:tcBorders>
              <w:top w:val="single" w:sz="4" w:space="0" w:color="auto"/>
              <w:left w:val="single" w:sz="4" w:space="0" w:color="auto"/>
              <w:bottom w:val="single" w:sz="4" w:space="0" w:color="auto"/>
              <w:right w:val="single" w:sz="4" w:space="0" w:color="auto"/>
            </w:tcBorders>
            <w:noWrap/>
            <w:vAlign w:val="bottom"/>
          </w:tcPr>
          <w:p w:rsidR="000A01AD" w:rsidRPr="00522521" w:rsidRDefault="000A01AD" w:rsidP="00522521">
            <w:pPr>
              <w:suppressAutoHyphens w:val="0"/>
              <w:jc w:val="center"/>
              <w:rPr>
                <w:b/>
              </w:rPr>
            </w:pPr>
            <w:r w:rsidRPr="00522521">
              <w:rPr>
                <w:b/>
              </w:rPr>
              <w:t>1</w:t>
            </w:r>
          </w:p>
        </w:tc>
        <w:tc>
          <w:tcPr>
            <w:tcW w:w="783" w:type="dxa"/>
            <w:tcBorders>
              <w:top w:val="single" w:sz="4" w:space="0" w:color="auto"/>
              <w:left w:val="single" w:sz="4" w:space="0" w:color="auto"/>
              <w:bottom w:val="single" w:sz="4" w:space="0" w:color="auto"/>
              <w:right w:val="nil"/>
            </w:tcBorders>
            <w:noWrap/>
            <w:vAlign w:val="bottom"/>
          </w:tcPr>
          <w:p w:rsidR="000A01AD" w:rsidRPr="00522521" w:rsidRDefault="000A01AD" w:rsidP="00522521">
            <w:pPr>
              <w:suppressAutoHyphens w:val="0"/>
              <w:jc w:val="center"/>
              <w:rPr>
                <w:b/>
              </w:rPr>
            </w:pPr>
            <w:r w:rsidRPr="00522521">
              <w:rPr>
                <w:b/>
              </w:rPr>
              <w:t>0</w:t>
            </w:r>
          </w:p>
        </w:tc>
        <w:tc>
          <w:tcPr>
            <w:tcW w:w="780" w:type="dxa"/>
            <w:tcBorders>
              <w:top w:val="single" w:sz="4" w:space="0" w:color="auto"/>
              <w:left w:val="single" w:sz="4" w:space="0" w:color="000000"/>
              <w:bottom w:val="single" w:sz="4" w:space="0" w:color="auto"/>
              <w:right w:val="single" w:sz="4" w:space="0" w:color="000000"/>
            </w:tcBorders>
            <w:noWrap/>
            <w:vAlign w:val="bottom"/>
          </w:tcPr>
          <w:p w:rsidR="000A01AD" w:rsidRPr="00522521" w:rsidRDefault="000A01AD" w:rsidP="00522521">
            <w:pPr>
              <w:suppressAutoHyphens w:val="0"/>
              <w:jc w:val="center"/>
              <w:rPr>
                <w:b/>
              </w:rPr>
            </w:pPr>
            <w:r w:rsidRPr="00522521">
              <w:rPr>
                <w:b/>
              </w:rPr>
              <w:t>8</w:t>
            </w:r>
          </w:p>
        </w:tc>
      </w:tr>
      <w:tr w:rsidR="000A01AD" w:rsidRPr="00CD48B9">
        <w:trPr>
          <w:trHeight w:val="210"/>
        </w:trPr>
        <w:tc>
          <w:tcPr>
            <w:tcW w:w="2731" w:type="dxa"/>
            <w:tcBorders>
              <w:top w:val="single" w:sz="4" w:space="0" w:color="auto"/>
              <w:left w:val="single" w:sz="4" w:space="0" w:color="auto"/>
              <w:bottom w:val="single" w:sz="4" w:space="0" w:color="auto"/>
              <w:right w:val="nil"/>
            </w:tcBorders>
            <w:noWrap/>
            <w:vAlign w:val="bottom"/>
          </w:tcPr>
          <w:p w:rsidR="000A01AD" w:rsidRPr="007438F6" w:rsidRDefault="000A01AD" w:rsidP="00522521">
            <w:pPr>
              <w:suppressAutoHyphens w:val="0"/>
              <w:jc w:val="center"/>
            </w:pPr>
            <w:r w:rsidRPr="007438F6">
              <w:rPr>
                <w:sz w:val="22"/>
                <w:szCs w:val="22"/>
              </w:rPr>
              <w:t>Razem</w:t>
            </w:r>
          </w:p>
        </w:tc>
        <w:tc>
          <w:tcPr>
            <w:tcW w:w="1174" w:type="dxa"/>
            <w:tcBorders>
              <w:top w:val="single" w:sz="4" w:space="0" w:color="auto"/>
              <w:left w:val="single" w:sz="4" w:space="0" w:color="000000"/>
              <w:bottom w:val="single" w:sz="4" w:space="0" w:color="auto"/>
              <w:right w:val="single" w:sz="4" w:space="0" w:color="auto"/>
            </w:tcBorders>
            <w:noWrap/>
            <w:vAlign w:val="bottom"/>
          </w:tcPr>
          <w:p w:rsidR="000A01AD" w:rsidRPr="00CD48B9" w:rsidRDefault="000A01AD" w:rsidP="00522521">
            <w:pPr>
              <w:jc w:val="center"/>
            </w:pPr>
          </w:p>
        </w:tc>
        <w:tc>
          <w:tcPr>
            <w:tcW w:w="1320" w:type="dxa"/>
            <w:tcBorders>
              <w:top w:val="single" w:sz="4" w:space="0" w:color="auto"/>
              <w:left w:val="single" w:sz="4" w:space="0" w:color="auto"/>
              <w:bottom w:val="single" w:sz="4" w:space="0" w:color="auto"/>
              <w:right w:val="single" w:sz="4" w:space="0" w:color="auto"/>
            </w:tcBorders>
            <w:noWrap/>
            <w:vAlign w:val="bottom"/>
          </w:tcPr>
          <w:p w:rsidR="000A01AD" w:rsidRPr="00CD48B9" w:rsidRDefault="000A01AD" w:rsidP="00522521">
            <w:pPr>
              <w:suppressAutoHyphens w:val="0"/>
              <w:jc w:val="center"/>
            </w:pPr>
            <w:r w:rsidRPr="00CD48B9">
              <w:t>-</w:t>
            </w:r>
          </w:p>
        </w:tc>
        <w:tc>
          <w:tcPr>
            <w:tcW w:w="720" w:type="dxa"/>
            <w:tcBorders>
              <w:top w:val="single" w:sz="4" w:space="0" w:color="auto"/>
              <w:left w:val="single" w:sz="4" w:space="0" w:color="auto"/>
              <w:bottom w:val="single" w:sz="4" w:space="0" w:color="auto"/>
              <w:right w:val="single" w:sz="4" w:space="0" w:color="auto"/>
            </w:tcBorders>
            <w:noWrap/>
            <w:vAlign w:val="bottom"/>
          </w:tcPr>
          <w:p w:rsidR="000A01AD" w:rsidRPr="00CD48B9" w:rsidRDefault="000A01AD" w:rsidP="00522521">
            <w:pPr>
              <w:jc w:val="center"/>
            </w:pPr>
            <w:r w:rsidRPr="00CD48B9">
              <w:t>43</w:t>
            </w:r>
          </w:p>
        </w:tc>
        <w:tc>
          <w:tcPr>
            <w:tcW w:w="797" w:type="dxa"/>
            <w:tcBorders>
              <w:top w:val="single" w:sz="4" w:space="0" w:color="auto"/>
              <w:left w:val="single" w:sz="4" w:space="0" w:color="auto"/>
              <w:bottom w:val="single" w:sz="4" w:space="0" w:color="auto"/>
              <w:right w:val="single" w:sz="4" w:space="0" w:color="auto"/>
            </w:tcBorders>
            <w:noWrap/>
            <w:vAlign w:val="bottom"/>
          </w:tcPr>
          <w:p w:rsidR="000A01AD" w:rsidRPr="00CD48B9" w:rsidRDefault="000A01AD" w:rsidP="00522521">
            <w:pPr>
              <w:jc w:val="center"/>
            </w:pPr>
            <w:r w:rsidRPr="00CD48B9">
              <w:t>16</w:t>
            </w:r>
          </w:p>
        </w:tc>
        <w:tc>
          <w:tcPr>
            <w:tcW w:w="760" w:type="dxa"/>
            <w:tcBorders>
              <w:top w:val="single" w:sz="4" w:space="0" w:color="auto"/>
              <w:left w:val="single" w:sz="4" w:space="0" w:color="auto"/>
              <w:bottom w:val="single" w:sz="4" w:space="0" w:color="auto"/>
              <w:right w:val="single" w:sz="4" w:space="0" w:color="auto"/>
            </w:tcBorders>
            <w:noWrap/>
            <w:vAlign w:val="bottom"/>
          </w:tcPr>
          <w:p w:rsidR="000A01AD" w:rsidRPr="00CD48B9" w:rsidRDefault="000A01AD" w:rsidP="00522521">
            <w:pPr>
              <w:jc w:val="center"/>
            </w:pPr>
            <w:r w:rsidRPr="00CD48B9">
              <w:t>13</w:t>
            </w:r>
          </w:p>
        </w:tc>
        <w:tc>
          <w:tcPr>
            <w:tcW w:w="783" w:type="dxa"/>
            <w:tcBorders>
              <w:top w:val="single" w:sz="4" w:space="0" w:color="auto"/>
              <w:left w:val="single" w:sz="4" w:space="0" w:color="auto"/>
              <w:bottom w:val="single" w:sz="4" w:space="0" w:color="auto"/>
              <w:right w:val="nil"/>
            </w:tcBorders>
            <w:noWrap/>
            <w:vAlign w:val="bottom"/>
          </w:tcPr>
          <w:p w:rsidR="000A01AD" w:rsidRPr="00CD48B9" w:rsidRDefault="000A01AD" w:rsidP="00522521">
            <w:pPr>
              <w:suppressAutoHyphens w:val="0"/>
              <w:jc w:val="center"/>
            </w:pPr>
            <w:r w:rsidRPr="00CD48B9">
              <w:t>8</w:t>
            </w:r>
          </w:p>
        </w:tc>
        <w:tc>
          <w:tcPr>
            <w:tcW w:w="780" w:type="dxa"/>
            <w:tcBorders>
              <w:top w:val="single" w:sz="4" w:space="0" w:color="auto"/>
              <w:left w:val="single" w:sz="4" w:space="0" w:color="000000"/>
              <w:bottom w:val="single" w:sz="4" w:space="0" w:color="auto"/>
              <w:right w:val="single" w:sz="4" w:space="0" w:color="000000"/>
            </w:tcBorders>
            <w:noWrap/>
            <w:vAlign w:val="bottom"/>
          </w:tcPr>
          <w:p w:rsidR="000A01AD" w:rsidRPr="00CD48B9" w:rsidRDefault="000A01AD" w:rsidP="00522521">
            <w:pPr>
              <w:jc w:val="center"/>
              <w:rPr>
                <w:b/>
              </w:rPr>
            </w:pPr>
            <w:r w:rsidRPr="00CD48B9">
              <w:rPr>
                <w:b/>
              </w:rPr>
              <w:t>80</w:t>
            </w:r>
          </w:p>
        </w:tc>
      </w:tr>
    </w:tbl>
    <w:p w:rsidR="000A01AD" w:rsidRPr="00CD48B9" w:rsidRDefault="000A01AD" w:rsidP="00522521">
      <w:pPr>
        <w:rPr>
          <w:b/>
        </w:rPr>
      </w:pPr>
    </w:p>
    <w:p w:rsidR="000A01AD" w:rsidRPr="00522521" w:rsidRDefault="000A01AD" w:rsidP="00522521">
      <w:pPr>
        <w:numPr>
          <w:ilvl w:val="2"/>
          <w:numId w:val="1"/>
        </w:numPr>
        <w:rPr>
          <w:b/>
        </w:rPr>
      </w:pPr>
      <w:r w:rsidRPr="00522521">
        <w:rPr>
          <w:b/>
        </w:rPr>
        <w:t>Poziom wykształcenia nauczycieli w placówkach (osób):</w:t>
      </w:r>
    </w:p>
    <w:p w:rsidR="000A01AD" w:rsidRPr="00522521" w:rsidRDefault="000A01AD" w:rsidP="00522521">
      <w:pPr>
        <w:rPr>
          <w:b/>
          <w:color w:val="FF0000"/>
        </w:rPr>
      </w:pPr>
    </w:p>
    <w:tbl>
      <w:tblPr>
        <w:tblW w:w="8779" w:type="dxa"/>
        <w:tblInd w:w="171" w:type="dxa"/>
        <w:tblLayout w:type="fixed"/>
        <w:tblCellMar>
          <w:left w:w="70" w:type="dxa"/>
          <w:right w:w="70" w:type="dxa"/>
        </w:tblCellMar>
        <w:tblLook w:val="0000"/>
      </w:tblPr>
      <w:tblGrid>
        <w:gridCol w:w="2419"/>
        <w:gridCol w:w="1080"/>
        <w:gridCol w:w="960"/>
        <w:gridCol w:w="1080"/>
        <w:gridCol w:w="960"/>
        <w:gridCol w:w="840"/>
        <w:gridCol w:w="840"/>
        <w:gridCol w:w="600"/>
      </w:tblGrid>
      <w:tr w:rsidR="000A01AD" w:rsidRPr="00522521" w:rsidTr="00E342D6">
        <w:trPr>
          <w:gridAfter w:val="1"/>
          <w:wAfter w:w="600" w:type="dxa"/>
          <w:trHeight w:val="150"/>
        </w:trPr>
        <w:tc>
          <w:tcPr>
            <w:tcW w:w="2419" w:type="dxa"/>
            <w:vMerge w:val="restart"/>
            <w:tcBorders>
              <w:top w:val="single" w:sz="4" w:space="0" w:color="auto"/>
              <w:left w:val="single" w:sz="4" w:space="0" w:color="auto"/>
              <w:bottom w:val="single" w:sz="4" w:space="0" w:color="000000"/>
            </w:tcBorders>
          </w:tcPr>
          <w:p w:rsidR="000A01AD" w:rsidRPr="00522521" w:rsidRDefault="000A01AD" w:rsidP="00522521">
            <w:pPr>
              <w:snapToGrid w:val="0"/>
              <w:jc w:val="center"/>
            </w:pPr>
            <w:r w:rsidRPr="00522521">
              <w:t xml:space="preserve"> Placówki</w:t>
            </w:r>
          </w:p>
          <w:p w:rsidR="000A01AD" w:rsidRPr="00522521" w:rsidRDefault="000A01AD" w:rsidP="00522521"/>
        </w:tc>
        <w:tc>
          <w:tcPr>
            <w:tcW w:w="2040" w:type="dxa"/>
            <w:gridSpan w:val="2"/>
            <w:tcBorders>
              <w:top w:val="single" w:sz="4" w:space="0" w:color="auto"/>
              <w:left w:val="single" w:sz="4" w:space="0" w:color="000000"/>
              <w:bottom w:val="single" w:sz="4" w:space="0" w:color="000000"/>
            </w:tcBorders>
          </w:tcPr>
          <w:p w:rsidR="000A01AD" w:rsidRPr="00522521" w:rsidRDefault="000A01AD" w:rsidP="00522521">
            <w:pPr>
              <w:snapToGrid w:val="0"/>
              <w:jc w:val="center"/>
            </w:pPr>
            <w:r w:rsidRPr="00522521">
              <w:t>WMPP</w:t>
            </w:r>
          </w:p>
        </w:tc>
        <w:tc>
          <w:tcPr>
            <w:tcW w:w="2040" w:type="dxa"/>
            <w:gridSpan w:val="2"/>
            <w:tcBorders>
              <w:top w:val="single" w:sz="4" w:space="0" w:color="auto"/>
              <w:left w:val="single" w:sz="4" w:space="0" w:color="000000"/>
              <w:bottom w:val="single" w:sz="4" w:space="0" w:color="000000"/>
            </w:tcBorders>
          </w:tcPr>
          <w:p w:rsidR="000A01AD" w:rsidRPr="00522521" w:rsidRDefault="000A01AD" w:rsidP="00522521">
            <w:pPr>
              <w:snapToGrid w:val="0"/>
              <w:jc w:val="center"/>
            </w:pPr>
            <w:r w:rsidRPr="00522521">
              <w:t>Licencjat</w:t>
            </w:r>
          </w:p>
        </w:tc>
        <w:tc>
          <w:tcPr>
            <w:tcW w:w="1680" w:type="dxa"/>
            <w:gridSpan w:val="2"/>
            <w:tcBorders>
              <w:top w:val="single" w:sz="4" w:space="0" w:color="auto"/>
              <w:left w:val="single" w:sz="4" w:space="0" w:color="000000"/>
              <w:bottom w:val="single" w:sz="4" w:space="0" w:color="000000"/>
              <w:right w:val="single" w:sz="4" w:space="0" w:color="auto"/>
            </w:tcBorders>
          </w:tcPr>
          <w:p w:rsidR="000A01AD" w:rsidRPr="00522521" w:rsidRDefault="000A01AD" w:rsidP="00522521">
            <w:pPr>
              <w:snapToGrid w:val="0"/>
              <w:jc w:val="center"/>
            </w:pPr>
            <w:r w:rsidRPr="00522521">
              <w:t>SN</w:t>
            </w:r>
          </w:p>
        </w:tc>
      </w:tr>
      <w:tr w:rsidR="000A01AD" w:rsidRPr="00522521" w:rsidTr="00E342D6">
        <w:trPr>
          <w:cantSplit/>
          <w:trHeight w:val="1221"/>
        </w:trPr>
        <w:tc>
          <w:tcPr>
            <w:tcW w:w="2419" w:type="dxa"/>
            <w:vMerge/>
            <w:tcBorders>
              <w:top w:val="single" w:sz="4" w:space="0" w:color="000000"/>
              <w:left w:val="single" w:sz="4" w:space="0" w:color="auto"/>
              <w:bottom w:val="single" w:sz="4" w:space="0" w:color="000000"/>
            </w:tcBorders>
          </w:tcPr>
          <w:p w:rsidR="000A01AD" w:rsidRPr="00522521" w:rsidRDefault="000A01AD" w:rsidP="00522521">
            <w:pPr>
              <w:snapToGrid w:val="0"/>
              <w:jc w:val="center"/>
            </w:pPr>
          </w:p>
        </w:tc>
        <w:tc>
          <w:tcPr>
            <w:tcW w:w="1080" w:type="dxa"/>
            <w:tcBorders>
              <w:top w:val="single" w:sz="4" w:space="0" w:color="000000"/>
              <w:left w:val="single" w:sz="4" w:space="0" w:color="000000"/>
              <w:bottom w:val="single" w:sz="4" w:space="0" w:color="000000"/>
            </w:tcBorders>
            <w:textDirection w:val="btLr"/>
          </w:tcPr>
          <w:p w:rsidR="000A01AD" w:rsidRPr="00B15356" w:rsidRDefault="000A01AD" w:rsidP="00522521">
            <w:pPr>
              <w:snapToGrid w:val="0"/>
              <w:ind w:left="113" w:right="113"/>
              <w:jc w:val="center"/>
              <w:rPr>
                <w:sz w:val="20"/>
                <w:szCs w:val="20"/>
              </w:rPr>
            </w:pPr>
            <w:r w:rsidRPr="00B15356">
              <w:rPr>
                <w:sz w:val="20"/>
                <w:szCs w:val="20"/>
              </w:rPr>
              <w:t>Pełnoza-</w:t>
            </w:r>
          </w:p>
          <w:p w:rsidR="000A01AD" w:rsidRPr="00B15356" w:rsidRDefault="000A01AD" w:rsidP="00522521">
            <w:pPr>
              <w:ind w:left="113" w:right="113"/>
              <w:jc w:val="center"/>
              <w:rPr>
                <w:sz w:val="20"/>
                <w:szCs w:val="20"/>
              </w:rPr>
            </w:pPr>
            <w:r w:rsidRPr="00B15356">
              <w:rPr>
                <w:sz w:val="20"/>
                <w:szCs w:val="20"/>
              </w:rPr>
              <w:t>trudnieni</w:t>
            </w:r>
          </w:p>
        </w:tc>
        <w:tc>
          <w:tcPr>
            <w:tcW w:w="960" w:type="dxa"/>
            <w:tcBorders>
              <w:top w:val="single" w:sz="4" w:space="0" w:color="000000"/>
              <w:left w:val="single" w:sz="4" w:space="0" w:color="000000"/>
              <w:bottom w:val="single" w:sz="4" w:space="0" w:color="000000"/>
            </w:tcBorders>
            <w:textDirection w:val="btLr"/>
          </w:tcPr>
          <w:p w:rsidR="000A01AD" w:rsidRPr="00B15356" w:rsidRDefault="000A01AD" w:rsidP="00522521">
            <w:pPr>
              <w:snapToGrid w:val="0"/>
              <w:ind w:left="113" w:right="113"/>
              <w:jc w:val="center"/>
              <w:rPr>
                <w:sz w:val="20"/>
                <w:szCs w:val="20"/>
              </w:rPr>
            </w:pPr>
            <w:r w:rsidRPr="00B15356">
              <w:rPr>
                <w:sz w:val="20"/>
                <w:szCs w:val="20"/>
              </w:rPr>
              <w:t>Niepełnoza-</w:t>
            </w:r>
          </w:p>
          <w:p w:rsidR="000A01AD" w:rsidRPr="00B15356" w:rsidRDefault="000A01AD" w:rsidP="00522521">
            <w:pPr>
              <w:ind w:left="113" w:right="113"/>
              <w:jc w:val="center"/>
              <w:rPr>
                <w:sz w:val="20"/>
                <w:szCs w:val="20"/>
              </w:rPr>
            </w:pPr>
            <w:r w:rsidRPr="00B15356">
              <w:rPr>
                <w:sz w:val="20"/>
                <w:szCs w:val="20"/>
              </w:rPr>
              <w:t>trudnieni</w:t>
            </w:r>
          </w:p>
        </w:tc>
        <w:tc>
          <w:tcPr>
            <w:tcW w:w="1080" w:type="dxa"/>
            <w:tcBorders>
              <w:top w:val="single" w:sz="4" w:space="0" w:color="000000"/>
              <w:left w:val="single" w:sz="4" w:space="0" w:color="000000"/>
              <w:bottom w:val="single" w:sz="4" w:space="0" w:color="000000"/>
            </w:tcBorders>
            <w:textDirection w:val="btLr"/>
          </w:tcPr>
          <w:p w:rsidR="000A01AD" w:rsidRPr="00B15356" w:rsidRDefault="000A01AD" w:rsidP="00522521">
            <w:pPr>
              <w:snapToGrid w:val="0"/>
              <w:ind w:left="113" w:right="113"/>
              <w:jc w:val="center"/>
              <w:rPr>
                <w:sz w:val="20"/>
                <w:szCs w:val="20"/>
              </w:rPr>
            </w:pPr>
            <w:r w:rsidRPr="00B15356">
              <w:rPr>
                <w:sz w:val="20"/>
                <w:szCs w:val="20"/>
              </w:rPr>
              <w:t>Pełnoza-</w:t>
            </w:r>
          </w:p>
          <w:p w:rsidR="000A01AD" w:rsidRPr="00B15356" w:rsidRDefault="000A01AD" w:rsidP="00522521">
            <w:pPr>
              <w:ind w:left="113" w:right="113"/>
              <w:jc w:val="center"/>
              <w:rPr>
                <w:sz w:val="20"/>
                <w:szCs w:val="20"/>
              </w:rPr>
            </w:pPr>
            <w:r w:rsidRPr="00B15356">
              <w:rPr>
                <w:sz w:val="20"/>
                <w:szCs w:val="20"/>
              </w:rPr>
              <w:t>trudnieni</w:t>
            </w:r>
          </w:p>
        </w:tc>
        <w:tc>
          <w:tcPr>
            <w:tcW w:w="960" w:type="dxa"/>
            <w:tcBorders>
              <w:top w:val="single" w:sz="4" w:space="0" w:color="000000"/>
              <w:left w:val="single" w:sz="4" w:space="0" w:color="000000"/>
              <w:bottom w:val="single" w:sz="4" w:space="0" w:color="000000"/>
            </w:tcBorders>
            <w:textDirection w:val="btLr"/>
          </w:tcPr>
          <w:p w:rsidR="000A01AD" w:rsidRPr="00B15356" w:rsidRDefault="000A01AD" w:rsidP="00522521">
            <w:pPr>
              <w:snapToGrid w:val="0"/>
              <w:ind w:left="113" w:right="113"/>
              <w:jc w:val="center"/>
              <w:rPr>
                <w:sz w:val="20"/>
                <w:szCs w:val="20"/>
              </w:rPr>
            </w:pPr>
            <w:r w:rsidRPr="00B15356">
              <w:rPr>
                <w:sz w:val="20"/>
                <w:szCs w:val="20"/>
              </w:rPr>
              <w:t>Niepełnoza-</w:t>
            </w:r>
          </w:p>
          <w:p w:rsidR="000A01AD" w:rsidRPr="00B15356" w:rsidRDefault="000A01AD" w:rsidP="00522521">
            <w:pPr>
              <w:ind w:left="113" w:right="113"/>
              <w:jc w:val="center"/>
              <w:rPr>
                <w:sz w:val="20"/>
                <w:szCs w:val="20"/>
              </w:rPr>
            </w:pPr>
            <w:r w:rsidRPr="00B15356">
              <w:rPr>
                <w:sz w:val="20"/>
                <w:szCs w:val="20"/>
              </w:rPr>
              <w:t>trudnieni</w:t>
            </w:r>
          </w:p>
        </w:tc>
        <w:tc>
          <w:tcPr>
            <w:tcW w:w="840" w:type="dxa"/>
            <w:tcBorders>
              <w:top w:val="single" w:sz="4" w:space="0" w:color="000000"/>
              <w:left w:val="single" w:sz="4" w:space="0" w:color="000000"/>
              <w:bottom w:val="single" w:sz="4" w:space="0" w:color="000000"/>
            </w:tcBorders>
            <w:textDirection w:val="btLr"/>
          </w:tcPr>
          <w:p w:rsidR="000A01AD" w:rsidRPr="00B15356" w:rsidRDefault="000A01AD" w:rsidP="00522521">
            <w:pPr>
              <w:snapToGrid w:val="0"/>
              <w:ind w:left="113" w:right="113"/>
              <w:jc w:val="center"/>
              <w:rPr>
                <w:sz w:val="20"/>
                <w:szCs w:val="20"/>
              </w:rPr>
            </w:pPr>
            <w:r w:rsidRPr="00B15356">
              <w:rPr>
                <w:sz w:val="20"/>
                <w:szCs w:val="20"/>
              </w:rPr>
              <w:t>Pełnoza-</w:t>
            </w:r>
          </w:p>
          <w:p w:rsidR="000A01AD" w:rsidRPr="00B15356" w:rsidRDefault="000A01AD" w:rsidP="00522521">
            <w:pPr>
              <w:ind w:left="113" w:right="113"/>
              <w:jc w:val="center"/>
              <w:rPr>
                <w:sz w:val="20"/>
                <w:szCs w:val="20"/>
              </w:rPr>
            </w:pPr>
            <w:r w:rsidRPr="00B15356">
              <w:rPr>
                <w:sz w:val="20"/>
                <w:szCs w:val="20"/>
              </w:rPr>
              <w:t>trudnieni</w:t>
            </w:r>
          </w:p>
        </w:tc>
        <w:tc>
          <w:tcPr>
            <w:tcW w:w="840" w:type="dxa"/>
            <w:tcBorders>
              <w:top w:val="single" w:sz="4" w:space="0" w:color="000000"/>
              <w:left w:val="single" w:sz="4" w:space="0" w:color="000000"/>
              <w:bottom w:val="single" w:sz="4" w:space="0" w:color="000000"/>
            </w:tcBorders>
            <w:textDirection w:val="btLr"/>
          </w:tcPr>
          <w:p w:rsidR="000A01AD" w:rsidRPr="00B15356" w:rsidRDefault="000A01AD" w:rsidP="00522521">
            <w:pPr>
              <w:snapToGrid w:val="0"/>
              <w:ind w:left="113" w:right="113"/>
              <w:jc w:val="center"/>
              <w:rPr>
                <w:sz w:val="20"/>
                <w:szCs w:val="20"/>
              </w:rPr>
            </w:pPr>
            <w:r w:rsidRPr="00B15356">
              <w:rPr>
                <w:sz w:val="20"/>
                <w:szCs w:val="20"/>
              </w:rPr>
              <w:t>Niepełnoza-</w:t>
            </w:r>
          </w:p>
          <w:p w:rsidR="000A01AD" w:rsidRPr="00B15356" w:rsidRDefault="000A01AD" w:rsidP="00522521">
            <w:pPr>
              <w:ind w:left="113" w:right="113"/>
              <w:jc w:val="center"/>
              <w:rPr>
                <w:sz w:val="20"/>
                <w:szCs w:val="20"/>
              </w:rPr>
            </w:pPr>
            <w:r w:rsidRPr="00B15356">
              <w:rPr>
                <w:sz w:val="20"/>
                <w:szCs w:val="20"/>
              </w:rPr>
              <w:t>trudnieni</w:t>
            </w:r>
          </w:p>
        </w:tc>
        <w:tc>
          <w:tcPr>
            <w:tcW w:w="600" w:type="dxa"/>
            <w:tcBorders>
              <w:top w:val="single" w:sz="4" w:space="0" w:color="000000"/>
              <w:left w:val="single" w:sz="4" w:space="0" w:color="000000"/>
              <w:bottom w:val="single" w:sz="4" w:space="0" w:color="000000"/>
              <w:right w:val="single" w:sz="4" w:space="0" w:color="auto"/>
            </w:tcBorders>
            <w:textDirection w:val="btLr"/>
          </w:tcPr>
          <w:p w:rsidR="000A01AD" w:rsidRPr="00B15356" w:rsidRDefault="000A01AD" w:rsidP="00522521">
            <w:pPr>
              <w:ind w:left="113" w:right="113"/>
              <w:jc w:val="center"/>
              <w:rPr>
                <w:sz w:val="20"/>
                <w:szCs w:val="20"/>
              </w:rPr>
            </w:pPr>
            <w:r w:rsidRPr="00B15356">
              <w:rPr>
                <w:sz w:val="20"/>
                <w:szCs w:val="20"/>
              </w:rPr>
              <w:t xml:space="preserve">Inne </w:t>
            </w:r>
          </w:p>
        </w:tc>
      </w:tr>
      <w:tr w:rsidR="000A01AD" w:rsidRPr="00522521" w:rsidTr="00E342D6">
        <w:trPr>
          <w:trHeight w:val="482"/>
        </w:trPr>
        <w:tc>
          <w:tcPr>
            <w:tcW w:w="2419" w:type="dxa"/>
            <w:tcBorders>
              <w:top w:val="single" w:sz="4" w:space="0" w:color="000000"/>
              <w:left w:val="single" w:sz="4" w:space="0" w:color="auto"/>
              <w:bottom w:val="single" w:sz="4" w:space="0" w:color="000000"/>
            </w:tcBorders>
          </w:tcPr>
          <w:p w:rsidR="000A01AD" w:rsidRPr="00522521" w:rsidRDefault="000A01AD" w:rsidP="00522521">
            <w:pPr>
              <w:snapToGrid w:val="0"/>
              <w:jc w:val="center"/>
            </w:pPr>
            <w:r w:rsidRPr="00522521">
              <w:t>Przedszkole</w:t>
            </w:r>
          </w:p>
          <w:p w:rsidR="000A01AD" w:rsidRPr="00522521" w:rsidRDefault="000A01AD" w:rsidP="00522521">
            <w:pPr>
              <w:jc w:val="center"/>
            </w:pPr>
            <w:r w:rsidRPr="00522521">
              <w:t>Publiczne nr1</w:t>
            </w:r>
          </w:p>
        </w:tc>
        <w:tc>
          <w:tcPr>
            <w:tcW w:w="1080" w:type="dxa"/>
            <w:tcBorders>
              <w:top w:val="single" w:sz="4" w:space="0" w:color="000000"/>
              <w:left w:val="single" w:sz="4" w:space="0" w:color="000000"/>
              <w:bottom w:val="single" w:sz="4" w:space="0" w:color="000000"/>
            </w:tcBorders>
          </w:tcPr>
          <w:p w:rsidR="000A01AD" w:rsidRPr="00522521" w:rsidRDefault="000A01AD" w:rsidP="00522521">
            <w:pPr>
              <w:snapToGrid w:val="0"/>
              <w:jc w:val="center"/>
            </w:pPr>
            <w:r w:rsidRPr="00522521">
              <w:t>5</w:t>
            </w:r>
          </w:p>
        </w:tc>
        <w:tc>
          <w:tcPr>
            <w:tcW w:w="960" w:type="dxa"/>
            <w:tcBorders>
              <w:top w:val="single" w:sz="4" w:space="0" w:color="000000"/>
              <w:left w:val="single" w:sz="4" w:space="0" w:color="000000"/>
              <w:bottom w:val="single" w:sz="4" w:space="0" w:color="000000"/>
            </w:tcBorders>
          </w:tcPr>
          <w:p w:rsidR="000A01AD" w:rsidRPr="00522521" w:rsidRDefault="000A01AD" w:rsidP="00522521">
            <w:pPr>
              <w:snapToGrid w:val="0"/>
              <w:jc w:val="center"/>
            </w:pPr>
            <w:r>
              <w:t>2</w:t>
            </w:r>
          </w:p>
        </w:tc>
        <w:tc>
          <w:tcPr>
            <w:tcW w:w="1080" w:type="dxa"/>
            <w:tcBorders>
              <w:top w:val="single" w:sz="4" w:space="0" w:color="000000"/>
              <w:left w:val="single" w:sz="4" w:space="0" w:color="000000"/>
              <w:bottom w:val="single" w:sz="4" w:space="0" w:color="000000"/>
            </w:tcBorders>
          </w:tcPr>
          <w:p w:rsidR="000A01AD" w:rsidRPr="00522521" w:rsidRDefault="000A01AD" w:rsidP="00522521">
            <w:pPr>
              <w:snapToGrid w:val="0"/>
              <w:jc w:val="center"/>
            </w:pPr>
            <w:r w:rsidRPr="00522521">
              <w:t>1</w:t>
            </w:r>
          </w:p>
        </w:tc>
        <w:tc>
          <w:tcPr>
            <w:tcW w:w="960" w:type="dxa"/>
            <w:tcBorders>
              <w:top w:val="single" w:sz="4" w:space="0" w:color="000000"/>
              <w:left w:val="single" w:sz="4" w:space="0" w:color="000000"/>
              <w:bottom w:val="single" w:sz="4" w:space="0" w:color="000000"/>
            </w:tcBorders>
          </w:tcPr>
          <w:p w:rsidR="000A01AD" w:rsidRPr="00522521" w:rsidRDefault="000A01AD" w:rsidP="00522521">
            <w:pPr>
              <w:snapToGrid w:val="0"/>
              <w:jc w:val="center"/>
            </w:pPr>
            <w:r>
              <w:t>0</w:t>
            </w:r>
          </w:p>
          <w:p w:rsidR="000A01AD" w:rsidRPr="00522521" w:rsidRDefault="000A01AD" w:rsidP="00522521">
            <w:pPr>
              <w:snapToGrid w:val="0"/>
              <w:jc w:val="center"/>
            </w:pPr>
          </w:p>
        </w:tc>
        <w:tc>
          <w:tcPr>
            <w:tcW w:w="840" w:type="dxa"/>
            <w:tcBorders>
              <w:top w:val="single" w:sz="4" w:space="0" w:color="000000"/>
              <w:left w:val="single" w:sz="4" w:space="0" w:color="000000"/>
              <w:bottom w:val="single" w:sz="4" w:space="0" w:color="000000"/>
            </w:tcBorders>
          </w:tcPr>
          <w:p w:rsidR="000A01AD" w:rsidRPr="00522521" w:rsidRDefault="000A01AD" w:rsidP="00522521">
            <w:pPr>
              <w:snapToGrid w:val="0"/>
              <w:jc w:val="center"/>
            </w:pPr>
            <w:r w:rsidRPr="00522521">
              <w:t>-</w:t>
            </w:r>
          </w:p>
        </w:tc>
        <w:tc>
          <w:tcPr>
            <w:tcW w:w="840" w:type="dxa"/>
            <w:tcBorders>
              <w:top w:val="single" w:sz="4" w:space="0" w:color="000000"/>
              <w:left w:val="single" w:sz="4" w:space="0" w:color="000000"/>
              <w:bottom w:val="single" w:sz="4" w:space="0" w:color="000000"/>
            </w:tcBorders>
          </w:tcPr>
          <w:p w:rsidR="000A01AD" w:rsidRPr="00522521" w:rsidRDefault="000A01AD" w:rsidP="00522521">
            <w:pPr>
              <w:snapToGrid w:val="0"/>
              <w:jc w:val="center"/>
            </w:pPr>
            <w:r w:rsidRPr="00522521">
              <w:t>-</w:t>
            </w:r>
          </w:p>
        </w:tc>
        <w:tc>
          <w:tcPr>
            <w:tcW w:w="600" w:type="dxa"/>
            <w:tcBorders>
              <w:top w:val="single" w:sz="4" w:space="0" w:color="000000"/>
              <w:left w:val="single" w:sz="4" w:space="0" w:color="000000"/>
              <w:bottom w:val="single" w:sz="4" w:space="0" w:color="000000"/>
              <w:right w:val="single" w:sz="4" w:space="0" w:color="auto"/>
            </w:tcBorders>
          </w:tcPr>
          <w:p w:rsidR="000A01AD" w:rsidRPr="00522521" w:rsidRDefault="000A01AD" w:rsidP="00522521">
            <w:pPr>
              <w:snapToGrid w:val="0"/>
              <w:jc w:val="center"/>
            </w:pPr>
            <w:r w:rsidRPr="00522521">
              <w:t>-</w:t>
            </w:r>
          </w:p>
        </w:tc>
      </w:tr>
      <w:tr w:rsidR="000A01AD" w:rsidRPr="00522521" w:rsidTr="00E342D6">
        <w:trPr>
          <w:trHeight w:val="568"/>
        </w:trPr>
        <w:tc>
          <w:tcPr>
            <w:tcW w:w="2419" w:type="dxa"/>
            <w:tcBorders>
              <w:top w:val="single" w:sz="4" w:space="0" w:color="000000"/>
              <w:left w:val="single" w:sz="4" w:space="0" w:color="auto"/>
              <w:bottom w:val="single" w:sz="4" w:space="0" w:color="000000"/>
            </w:tcBorders>
          </w:tcPr>
          <w:p w:rsidR="000A01AD" w:rsidRPr="00522521" w:rsidRDefault="000A01AD" w:rsidP="00522521">
            <w:pPr>
              <w:snapToGrid w:val="0"/>
              <w:jc w:val="center"/>
            </w:pPr>
            <w:r w:rsidRPr="00522521">
              <w:t xml:space="preserve">Szkoła Podstawowa nr 1 </w:t>
            </w:r>
          </w:p>
        </w:tc>
        <w:tc>
          <w:tcPr>
            <w:tcW w:w="1080" w:type="dxa"/>
            <w:tcBorders>
              <w:top w:val="single" w:sz="4" w:space="0" w:color="000000"/>
              <w:left w:val="single" w:sz="4" w:space="0" w:color="000000"/>
              <w:bottom w:val="single" w:sz="4" w:space="0" w:color="000000"/>
            </w:tcBorders>
          </w:tcPr>
          <w:p w:rsidR="000A01AD" w:rsidRPr="00FE5636" w:rsidRDefault="000A01AD" w:rsidP="00522521">
            <w:pPr>
              <w:snapToGrid w:val="0"/>
              <w:jc w:val="center"/>
            </w:pPr>
            <w:r w:rsidRPr="00FE5636">
              <w:t>37</w:t>
            </w:r>
          </w:p>
        </w:tc>
        <w:tc>
          <w:tcPr>
            <w:tcW w:w="960" w:type="dxa"/>
            <w:tcBorders>
              <w:top w:val="single" w:sz="4" w:space="0" w:color="000000"/>
              <w:left w:val="single" w:sz="4" w:space="0" w:color="000000"/>
              <w:bottom w:val="single" w:sz="4" w:space="0" w:color="000000"/>
            </w:tcBorders>
          </w:tcPr>
          <w:p w:rsidR="000A01AD" w:rsidRPr="00FE5636" w:rsidRDefault="000A01AD" w:rsidP="00522521">
            <w:pPr>
              <w:snapToGrid w:val="0"/>
              <w:jc w:val="center"/>
            </w:pPr>
            <w:r w:rsidRPr="00FE5636">
              <w:t>4</w:t>
            </w:r>
          </w:p>
        </w:tc>
        <w:tc>
          <w:tcPr>
            <w:tcW w:w="1080" w:type="dxa"/>
            <w:tcBorders>
              <w:top w:val="single" w:sz="4" w:space="0" w:color="000000"/>
              <w:left w:val="single" w:sz="4" w:space="0" w:color="000000"/>
              <w:bottom w:val="single" w:sz="4" w:space="0" w:color="000000"/>
            </w:tcBorders>
          </w:tcPr>
          <w:p w:rsidR="000A01AD" w:rsidRPr="00FE5636" w:rsidRDefault="000A01AD" w:rsidP="00522521">
            <w:pPr>
              <w:snapToGrid w:val="0"/>
              <w:jc w:val="center"/>
            </w:pPr>
            <w:r w:rsidRPr="00FE5636">
              <w:t>-</w:t>
            </w:r>
          </w:p>
        </w:tc>
        <w:tc>
          <w:tcPr>
            <w:tcW w:w="960" w:type="dxa"/>
            <w:tcBorders>
              <w:top w:val="single" w:sz="4" w:space="0" w:color="000000"/>
              <w:left w:val="single" w:sz="4" w:space="0" w:color="000000"/>
              <w:bottom w:val="single" w:sz="4" w:space="0" w:color="000000"/>
            </w:tcBorders>
          </w:tcPr>
          <w:p w:rsidR="000A01AD" w:rsidRPr="00FE5636" w:rsidRDefault="000A01AD" w:rsidP="00522521">
            <w:pPr>
              <w:snapToGrid w:val="0"/>
              <w:jc w:val="center"/>
            </w:pPr>
            <w:r w:rsidRPr="00FE5636">
              <w:t>-</w:t>
            </w:r>
          </w:p>
        </w:tc>
        <w:tc>
          <w:tcPr>
            <w:tcW w:w="840" w:type="dxa"/>
            <w:tcBorders>
              <w:top w:val="single" w:sz="4" w:space="0" w:color="000000"/>
              <w:left w:val="single" w:sz="4" w:space="0" w:color="000000"/>
              <w:bottom w:val="single" w:sz="4" w:space="0" w:color="000000"/>
            </w:tcBorders>
          </w:tcPr>
          <w:p w:rsidR="000A01AD" w:rsidRPr="00FE5636" w:rsidRDefault="000A01AD" w:rsidP="00522521">
            <w:pPr>
              <w:snapToGrid w:val="0"/>
              <w:jc w:val="center"/>
            </w:pPr>
            <w:r w:rsidRPr="00FE5636">
              <w:t>-</w:t>
            </w:r>
          </w:p>
        </w:tc>
        <w:tc>
          <w:tcPr>
            <w:tcW w:w="840" w:type="dxa"/>
            <w:tcBorders>
              <w:top w:val="single" w:sz="4" w:space="0" w:color="000000"/>
              <w:left w:val="single" w:sz="4" w:space="0" w:color="000000"/>
              <w:bottom w:val="single" w:sz="4" w:space="0" w:color="000000"/>
            </w:tcBorders>
          </w:tcPr>
          <w:p w:rsidR="000A01AD" w:rsidRPr="00FE5636" w:rsidRDefault="000A01AD" w:rsidP="00522521">
            <w:pPr>
              <w:snapToGrid w:val="0"/>
              <w:jc w:val="center"/>
            </w:pPr>
            <w:r w:rsidRPr="00FE5636">
              <w:t>-</w:t>
            </w:r>
          </w:p>
        </w:tc>
        <w:tc>
          <w:tcPr>
            <w:tcW w:w="600" w:type="dxa"/>
            <w:tcBorders>
              <w:top w:val="single" w:sz="4" w:space="0" w:color="000000"/>
              <w:left w:val="single" w:sz="4" w:space="0" w:color="000000"/>
              <w:bottom w:val="single" w:sz="4" w:space="0" w:color="000000"/>
              <w:right w:val="single" w:sz="4" w:space="0" w:color="auto"/>
            </w:tcBorders>
          </w:tcPr>
          <w:p w:rsidR="000A01AD" w:rsidRPr="00FE5636" w:rsidRDefault="000A01AD" w:rsidP="00522521">
            <w:pPr>
              <w:snapToGrid w:val="0"/>
              <w:jc w:val="center"/>
            </w:pPr>
            <w:r w:rsidRPr="00FE5636">
              <w:t>-</w:t>
            </w:r>
          </w:p>
        </w:tc>
      </w:tr>
      <w:tr w:rsidR="000A01AD" w:rsidRPr="00522521" w:rsidTr="00E342D6">
        <w:trPr>
          <w:trHeight w:val="510"/>
        </w:trPr>
        <w:tc>
          <w:tcPr>
            <w:tcW w:w="2419" w:type="dxa"/>
            <w:tcBorders>
              <w:top w:val="single" w:sz="4" w:space="0" w:color="000000"/>
              <w:left w:val="single" w:sz="4" w:space="0" w:color="auto"/>
              <w:bottom w:val="single" w:sz="4" w:space="0" w:color="000000"/>
            </w:tcBorders>
          </w:tcPr>
          <w:p w:rsidR="000A01AD" w:rsidRPr="00522521" w:rsidRDefault="000A01AD" w:rsidP="00522521">
            <w:pPr>
              <w:snapToGrid w:val="0"/>
              <w:jc w:val="center"/>
            </w:pPr>
            <w:r w:rsidRPr="00522521">
              <w:t xml:space="preserve"> Zespół Szkół nr 2 </w:t>
            </w:r>
          </w:p>
        </w:tc>
        <w:tc>
          <w:tcPr>
            <w:tcW w:w="1080" w:type="dxa"/>
            <w:tcBorders>
              <w:top w:val="single" w:sz="4" w:space="0" w:color="000000"/>
              <w:left w:val="single" w:sz="4" w:space="0" w:color="000000"/>
              <w:bottom w:val="single" w:sz="4" w:space="0" w:color="000000"/>
            </w:tcBorders>
          </w:tcPr>
          <w:p w:rsidR="000A01AD" w:rsidRPr="00CB3655" w:rsidRDefault="000A01AD" w:rsidP="00522521">
            <w:pPr>
              <w:snapToGrid w:val="0"/>
              <w:jc w:val="center"/>
            </w:pPr>
            <w:r w:rsidRPr="00CB3655">
              <w:t>17</w:t>
            </w:r>
          </w:p>
        </w:tc>
        <w:tc>
          <w:tcPr>
            <w:tcW w:w="960" w:type="dxa"/>
            <w:tcBorders>
              <w:top w:val="single" w:sz="4" w:space="0" w:color="000000"/>
              <w:left w:val="single" w:sz="4" w:space="0" w:color="000000"/>
              <w:bottom w:val="single" w:sz="4" w:space="0" w:color="000000"/>
            </w:tcBorders>
          </w:tcPr>
          <w:p w:rsidR="000A01AD" w:rsidRPr="00CB3655" w:rsidRDefault="000A01AD" w:rsidP="00522521">
            <w:pPr>
              <w:snapToGrid w:val="0"/>
              <w:jc w:val="center"/>
            </w:pPr>
            <w:r w:rsidRPr="00CB3655">
              <w:t>13</w:t>
            </w:r>
          </w:p>
        </w:tc>
        <w:tc>
          <w:tcPr>
            <w:tcW w:w="1080" w:type="dxa"/>
            <w:tcBorders>
              <w:top w:val="single" w:sz="4" w:space="0" w:color="000000"/>
              <w:left w:val="single" w:sz="4" w:space="0" w:color="000000"/>
              <w:bottom w:val="single" w:sz="4" w:space="0" w:color="000000"/>
            </w:tcBorders>
          </w:tcPr>
          <w:p w:rsidR="000A01AD" w:rsidRPr="00CB3655" w:rsidRDefault="000A01AD" w:rsidP="00522521">
            <w:pPr>
              <w:snapToGrid w:val="0"/>
              <w:jc w:val="center"/>
            </w:pPr>
            <w:r w:rsidRPr="00CB3655">
              <w:t>1</w:t>
            </w:r>
          </w:p>
        </w:tc>
        <w:tc>
          <w:tcPr>
            <w:tcW w:w="960" w:type="dxa"/>
            <w:tcBorders>
              <w:top w:val="single" w:sz="4" w:space="0" w:color="000000"/>
              <w:left w:val="single" w:sz="4" w:space="0" w:color="000000"/>
              <w:bottom w:val="single" w:sz="4" w:space="0" w:color="000000"/>
            </w:tcBorders>
          </w:tcPr>
          <w:p w:rsidR="000A01AD" w:rsidRPr="00CB3655" w:rsidRDefault="000A01AD" w:rsidP="00522521">
            <w:pPr>
              <w:snapToGrid w:val="0"/>
              <w:jc w:val="center"/>
              <w:rPr>
                <w:b/>
              </w:rPr>
            </w:pPr>
            <w:r w:rsidRPr="00CB3655">
              <w:rPr>
                <w:b/>
              </w:rPr>
              <w:t>-</w:t>
            </w:r>
          </w:p>
        </w:tc>
        <w:tc>
          <w:tcPr>
            <w:tcW w:w="840" w:type="dxa"/>
            <w:tcBorders>
              <w:top w:val="single" w:sz="4" w:space="0" w:color="000000"/>
              <w:left w:val="single" w:sz="4" w:space="0" w:color="000000"/>
              <w:bottom w:val="single" w:sz="4" w:space="0" w:color="000000"/>
            </w:tcBorders>
          </w:tcPr>
          <w:p w:rsidR="000A01AD" w:rsidRPr="00CB3655" w:rsidRDefault="000A01AD" w:rsidP="00522521">
            <w:pPr>
              <w:snapToGrid w:val="0"/>
              <w:jc w:val="center"/>
              <w:rPr>
                <w:b/>
              </w:rPr>
            </w:pPr>
            <w:r w:rsidRPr="00CB3655">
              <w:rPr>
                <w:b/>
              </w:rPr>
              <w:t>-</w:t>
            </w:r>
          </w:p>
        </w:tc>
        <w:tc>
          <w:tcPr>
            <w:tcW w:w="840" w:type="dxa"/>
            <w:tcBorders>
              <w:top w:val="single" w:sz="4" w:space="0" w:color="000000"/>
              <w:left w:val="single" w:sz="4" w:space="0" w:color="000000"/>
              <w:bottom w:val="single" w:sz="4" w:space="0" w:color="000000"/>
            </w:tcBorders>
          </w:tcPr>
          <w:p w:rsidR="000A01AD" w:rsidRPr="00CB3655" w:rsidRDefault="000A01AD" w:rsidP="00522521">
            <w:pPr>
              <w:snapToGrid w:val="0"/>
              <w:jc w:val="center"/>
              <w:rPr>
                <w:b/>
              </w:rPr>
            </w:pPr>
            <w:r w:rsidRPr="00CB3655">
              <w:rPr>
                <w:b/>
              </w:rPr>
              <w:t>-</w:t>
            </w:r>
          </w:p>
        </w:tc>
        <w:tc>
          <w:tcPr>
            <w:tcW w:w="600" w:type="dxa"/>
            <w:tcBorders>
              <w:top w:val="single" w:sz="4" w:space="0" w:color="000000"/>
              <w:left w:val="single" w:sz="4" w:space="0" w:color="000000"/>
              <w:bottom w:val="single" w:sz="4" w:space="0" w:color="auto"/>
              <w:right w:val="single" w:sz="4" w:space="0" w:color="auto"/>
            </w:tcBorders>
          </w:tcPr>
          <w:p w:rsidR="000A01AD" w:rsidRPr="00CB3655" w:rsidRDefault="000A01AD" w:rsidP="00522521">
            <w:pPr>
              <w:snapToGrid w:val="0"/>
              <w:jc w:val="center"/>
            </w:pPr>
            <w:r w:rsidRPr="00CB3655">
              <w:t>-</w:t>
            </w:r>
          </w:p>
        </w:tc>
      </w:tr>
      <w:tr w:rsidR="000A01AD" w:rsidRPr="00522521" w:rsidTr="00E342D6">
        <w:trPr>
          <w:trHeight w:val="305"/>
        </w:trPr>
        <w:tc>
          <w:tcPr>
            <w:tcW w:w="2419" w:type="dxa"/>
            <w:tcBorders>
              <w:top w:val="single" w:sz="4" w:space="0" w:color="auto"/>
              <w:left w:val="single" w:sz="4" w:space="0" w:color="auto"/>
              <w:bottom w:val="single" w:sz="4" w:space="0" w:color="auto"/>
              <w:right w:val="single" w:sz="4" w:space="0" w:color="auto"/>
            </w:tcBorders>
          </w:tcPr>
          <w:p w:rsidR="000A01AD" w:rsidRPr="00522521" w:rsidRDefault="000A01AD" w:rsidP="00522521">
            <w:pPr>
              <w:snapToGrid w:val="0"/>
              <w:jc w:val="center"/>
              <w:rPr>
                <w:b/>
              </w:rPr>
            </w:pPr>
            <w:r w:rsidRPr="00522521">
              <w:rPr>
                <w:b/>
              </w:rPr>
              <w:t>Razem</w:t>
            </w:r>
          </w:p>
          <w:p w:rsidR="000A01AD" w:rsidRPr="00522521" w:rsidRDefault="000A01AD" w:rsidP="00522521">
            <w:pPr>
              <w:jc w:val="center"/>
              <w:rPr>
                <w:b/>
              </w:rPr>
            </w:pPr>
          </w:p>
        </w:tc>
        <w:tc>
          <w:tcPr>
            <w:tcW w:w="1080" w:type="dxa"/>
            <w:tcBorders>
              <w:top w:val="single" w:sz="4" w:space="0" w:color="auto"/>
              <w:left w:val="single" w:sz="4" w:space="0" w:color="auto"/>
              <w:bottom w:val="single" w:sz="4" w:space="0" w:color="auto"/>
              <w:right w:val="single" w:sz="4" w:space="0" w:color="auto"/>
            </w:tcBorders>
          </w:tcPr>
          <w:p w:rsidR="000A01AD" w:rsidRPr="00CB3655" w:rsidRDefault="000A01AD" w:rsidP="00522521">
            <w:pPr>
              <w:snapToGrid w:val="0"/>
              <w:jc w:val="center"/>
              <w:rPr>
                <w:b/>
              </w:rPr>
            </w:pPr>
            <w:r w:rsidRPr="00CB3655">
              <w:rPr>
                <w:b/>
              </w:rPr>
              <w:t>59</w:t>
            </w:r>
          </w:p>
        </w:tc>
        <w:tc>
          <w:tcPr>
            <w:tcW w:w="960" w:type="dxa"/>
            <w:tcBorders>
              <w:top w:val="single" w:sz="4" w:space="0" w:color="auto"/>
              <w:left w:val="single" w:sz="4" w:space="0" w:color="auto"/>
              <w:bottom w:val="single" w:sz="4" w:space="0" w:color="auto"/>
              <w:right w:val="single" w:sz="4" w:space="0" w:color="auto"/>
            </w:tcBorders>
          </w:tcPr>
          <w:p w:rsidR="000A01AD" w:rsidRPr="00CB3655" w:rsidRDefault="000A01AD" w:rsidP="00522521">
            <w:pPr>
              <w:snapToGrid w:val="0"/>
              <w:jc w:val="center"/>
              <w:rPr>
                <w:b/>
              </w:rPr>
            </w:pPr>
            <w:r w:rsidRPr="00CB3655">
              <w:rPr>
                <w:b/>
              </w:rPr>
              <w:t>19</w:t>
            </w:r>
          </w:p>
        </w:tc>
        <w:tc>
          <w:tcPr>
            <w:tcW w:w="1080" w:type="dxa"/>
            <w:tcBorders>
              <w:top w:val="single" w:sz="4" w:space="0" w:color="auto"/>
              <w:left w:val="single" w:sz="4" w:space="0" w:color="auto"/>
              <w:bottom w:val="single" w:sz="4" w:space="0" w:color="auto"/>
              <w:right w:val="single" w:sz="4" w:space="0" w:color="auto"/>
            </w:tcBorders>
          </w:tcPr>
          <w:p w:rsidR="000A01AD" w:rsidRPr="00CB3655" w:rsidRDefault="000A01AD" w:rsidP="00522521">
            <w:pPr>
              <w:snapToGrid w:val="0"/>
              <w:jc w:val="center"/>
              <w:rPr>
                <w:b/>
              </w:rPr>
            </w:pPr>
            <w:r w:rsidRPr="00CB3655">
              <w:rPr>
                <w:b/>
              </w:rPr>
              <w:t>2</w:t>
            </w:r>
          </w:p>
        </w:tc>
        <w:tc>
          <w:tcPr>
            <w:tcW w:w="960" w:type="dxa"/>
            <w:tcBorders>
              <w:top w:val="single" w:sz="4" w:space="0" w:color="auto"/>
              <w:left w:val="single" w:sz="4" w:space="0" w:color="auto"/>
              <w:bottom w:val="single" w:sz="4" w:space="0" w:color="auto"/>
              <w:right w:val="single" w:sz="4" w:space="0" w:color="auto"/>
            </w:tcBorders>
          </w:tcPr>
          <w:p w:rsidR="000A01AD" w:rsidRPr="00CB3655" w:rsidRDefault="000A01AD" w:rsidP="00522521">
            <w:pPr>
              <w:snapToGrid w:val="0"/>
              <w:jc w:val="center"/>
              <w:rPr>
                <w:b/>
              </w:rPr>
            </w:pPr>
            <w:r w:rsidRPr="00CB3655">
              <w:rPr>
                <w:b/>
              </w:rPr>
              <w:t>0</w:t>
            </w:r>
          </w:p>
        </w:tc>
        <w:tc>
          <w:tcPr>
            <w:tcW w:w="840" w:type="dxa"/>
            <w:tcBorders>
              <w:top w:val="single" w:sz="4" w:space="0" w:color="auto"/>
              <w:left w:val="single" w:sz="4" w:space="0" w:color="auto"/>
              <w:bottom w:val="single" w:sz="4" w:space="0" w:color="auto"/>
              <w:right w:val="single" w:sz="4" w:space="0" w:color="auto"/>
            </w:tcBorders>
          </w:tcPr>
          <w:p w:rsidR="000A01AD" w:rsidRPr="00CB3655" w:rsidRDefault="000A01AD" w:rsidP="00522521">
            <w:pPr>
              <w:snapToGrid w:val="0"/>
              <w:jc w:val="center"/>
              <w:rPr>
                <w:b/>
              </w:rPr>
            </w:pPr>
            <w:r w:rsidRPr="00CB3655">
              <w:rPr>
                <w:b/>
              </w:rPr>
              <w:t>0</w:t>
            </w:r>
          </w:p>
        </w:tc>
        <w:tc>
          <w:tcPr>
            <w:tcW w:w="840" w:type="dxa"/>
            <w:tcBorders>
              <w:top w:val="single" w:sz="4" w:space="0" w:color="auto"/>
              <w:left w:val="single" w:sz="4" w:space="0" w:color="auto"/>
              <w:bottom w:val="single" w:sz="4" w:space="0" w:color="auto"/>
              <w:right w:val="single" w:sz="4" w:space="0" w:color="auto"/>
            </w:tcBorders>
          </w:tcPr>
          <w:p w:rsidR="000A01AD" w:rsidRPr="00CB3655" w:rsidRDefault="000A01AD" w:rsidP="00522521">
            <w:pPr>
              <w:snapToGrid w:val="0"/>
              <w:jc w:val="center"/>
              <w:rPr>
                <w:b/>
              </w:rPr>
            </w:pPr>
            <w:r w:rsidRPr="00CB3655">
              <w:rPr>
                <w:b/>
              </w:rPr>
              <w:t>0</w:t>
            </w:r>
          </w:p>
        </w:tc>
        <w:tc>
          <w:tcPr>
            <w:tcW w:w="600" w:type="dxa"/>
            <w:tcBorders>
              <w:top w:val="single" w:sz="4" w:space="0" w:color="auto"/>
              <w:left w:val="single" w:sz="4" w:space="0" w:color="auto"/>
              <w:bottom w:val="single" w:sz="4" w:space="0" w:color="auto"/>
              <w:right w:val="single" w:sz="4" w:space="0" w:color="auto"/>
            </w:tcBorders>
          </w:tcPr>
          <w:p w:rsidR="000A01AD" w:rsidRPr="00CB3655" w:rsidRDefault="000A01AD" w:rsidP="00522521">
            <w:pPr>
              <w:snapToGrid w:val="0"/>
              <w:jc w:val="center"/>
              <w:rPr>
                <w:b/>
              </w:rPr>
            </w:pPr>
            <w:r w:rsidRPr="00CB3655">
              <w:rPr>
                <w:b/>
              </w:rPr>
              <w:t>0</w:t>
            </w:r>
          </w:p>
        </w:tc>
      </w:tr>
    </w:tbl>
    <w:p w:rsidR="000A01AD" w:rsidRPr="00522521" w:rsidRDefault="000A01AD" w:rsidP="00522521">
      <w:r w:rsidRPr="00522521">
        <w:t xml:space="preserve">* </w:t>
      </w:r>
    </w:p>
    <w:p w:rsidR="000A01AD" w:rsidRPr="00522521" w:rsidRDefault="000A01AD" w:rsidP="00522521">
      <w:pPr>
        <w:jc w:val="both"/>
        <w:outlineLvl w:val="0"/>
        <w:rPr>
          <w:b/>
        </w:rPr>
      </w:pPr>
    </w:p>
    <w:p w:rsidR="000A01AD" w:rsidRPr="00522521" w:rsidRDefault="000A01AD" w:rsidP="00522521">
      <w:pPr>
        <w:jc w:val="both"/>
        <w:outlineLvl w:val="0"/>
        <w:rPr>
          <w:b/>
        </w:rPr>
      </w:pPr>
      <w:r w:rsidRPr="00522521">
        <w:rPr>
          <w:b/>
        </w:rPr>
        <w:t>Oceny pracy dyrektorów</w:t>
      </w:r>
    </w:p>
    <w:p w:rsidR="000A01AD" w:rsidRPr="00522521" w:rsidRDefault="000A01AD" w:rsidP="00522521">
      <w:pPr>
        <w:jc w:val="both"/>
      </w:pPr>
      <w:r w:rsidRPr="00522521">
        <w:t>W roku szkolnym 201</w:t>
      </w:r>
      <w:r>
        <w:t>8</w:t>
      </w:r>
      <w:r w:rsidRPr="00522521">
        <w:t>/201</w:t>
      </w:r>
      <w:r>
        <w:t>9</w:t>
      </w:r>
      <w:r w:rsidRPr="00522521">
        <w:t xml:space="preserve"> w zakresie </w:t>
      </w:r>
      <w:r w:rsidRPr="00522521">
        <w:rPr>
          <w:color w:val="000000"/>
        </w:rPr>
        <w:t xml:space="preserve">realizacji zadań określonych w </w:t>
      </w:r>
      <w:r>
        <w:rPr>
          <w:color w:val="1B1B1B"/>
        </w:rPr>
        <w:t xml:space="preserve">art. 6a </w:t>
      </w:r>
      <w:r w:rsidRPr="00522521">
        <w:rPr>
          <w:color w:val="1B1B1B"/>
        </w:rPr>
        <w:t xml:space="preserve"> ust. 1</w:t>
      </w:r>
      <w:r>
        <w:rPr>
          <w:color w:val="1B1B1B"/>
        </w:rPr>
        <w:t>2 ustawy Karta Nauczyciela oraz</w:t>
      </w:r>
      <w:r w:rsidRPr="00522521">
        <w:rPr>
          <w:color w:val="000000"/>
        </w:rPr>
        <w:t xml:space="preserve"> </w:t>
      </w:r>
      <w:r>
        <w:rPr>
          <w:color w:val="1B1B1B"/>
        </w:rPr>
        <w:t xml:space="preserve">§ 12 rozporządzenia w sprawie oceny pracy nauczyciela </w:t>
      </w:r>
      <w:r w:rsidRPr="00522521">
        <w:t>dokonano oceny pracy Dyrektora Zespołu Szkoły nr 2 w Kamieńcu Ząbkowickim. Wójt Gminy ocenił pracę Pan</w:t>
      </w:r>
      <w:r>
        <w:t>i</w:t>
      </w:r>
      <w:r w:rsidRPr="00522521">
        <w:t xml:space="preserve"> </w:t>
      </w:r>
      <w:r>
        <w:t>Bożeny Kołodziej</w:t>
      </w:r>
      <w:r w:rsidRPr="00522521">
        <w:t xml:space="preserve"> na wyróżniającą  – pozostali dyrektorzy posiadają aktualne oceny .</w:t>
      </w:r>
    </w:p>
    <w:p w:rsidR="000A01AD" w:rsidRPr="00522521" w:rsidRDefault="000A01AD" w:rsidP="00522521">
      <w:pPr>
        <w:jc w:val="both"/>
      </w:pPr>
    </w:p>
    <w:p w:rsidR="000A01AD" w:rsidRPr="00522521" w:rsidRDefault="000A01AD" w:rsidP="00522521">
      <w:pPr>
        <w:jc w:val="both"/>
        <w:outlineLvl w:val="0"/>
        <w:rPr>
          <w:b/>
          <w:u w:val="single"/>
        </w:rPr>
      </w:pPr>
      <w:r w:rsidRPr="00522521">
        <w:rPr>
          <w:b/>
          <w:u w:val="single"/>
        </w:rPr>
        <w:t>Powierzenie stanowiska dyrektora</w:t>
      </w:r>
    </w:p>
    <w:p w:rsidR="000A01AD" w:rsidRDefault="000A01AD" w:rsidP="00C16DD0">
      <w:pPr>
        <w:jc w:val="both"/>
      </w:pPr>
      <w:r w:rsidRPr="00522521">
        <w:rPr>
          <w:b/>
        </w:rPr>
        <w:t xml:space="preserve"> </w:t>
      </w:r>
      <w:r w:rsidRPr="00522521">
        <w:t>W związku z zakończeniem z dniem 31 sierpnia 201</w:t>
      </w:r>
      <w:r>
        <w:t>9</w:t>
      </w:r>
      <w:r w:rsidRPr="00522521">
        <w:t xml:space="preserve"> r</w:t>
      </w:r>
      <w:r>
        <w:t xml:space="preserve">, </w:t>
      </w:r>
      <w:r w:rsidRPr="00522521">
        <w:t xml:space="preserve"> pracy Dyrektora </w:t>
      </w:r>
      <w:r>
        <w:t xml:space="preserve">Szkoły Podstawowej nr 1 </w:t>
      </w:r>
      <w:r w:rsidRPr="00522521">
        <w:t>w Kamieńcu Ząbkowickim, Wójt Gminy powierzył z dniem 1 września 201</w:t>
      </w:r>
      <w:r>
        <w:t>9</w:t>
      </w:r>
      <w:r w:rsidRPr="00522521">
        <w:t xml:space="preserve"> r</w:t>
      </w:r>
      <w:r>
        <w:t xml:space="preserve">,  </w:t>
      </w:r>
      <w:r w:rsidRPr="00522521">
        <w:t xml:space="preserve">pełnienie obowiązku Dyrektora </w:t>
      </w:r>
      <w:r>
        <w:t>Szkoły Podstawowej nr 1 w Kamieńcu Ząbkowickim Pani</w:t>
      </w:r>
      <w:r w:rsidRPr="00522521">
        <w:t xml:space="preserve"> </w:t>
      </w:r>
      <w:r>
        <w:t>Bożenie Kołodziej</w:t>
      </w:r>
      <w:r w:rsidRPr="00522521">
        <w:t>, na kolejny rok szkolny</w:t>
      </w:r>
      <w:r>
        <w:t xml:space="preserve"> na okres 10 m-cy.</w:t>
      </w:r>
    </w:p>
    <w:p w:rsidR="000A01AD" w:rsidRPr="00522521" w:rsidRDefault="000A01AD" w:rsidP="00C16DD0">
      <w:pPr>
        <w:jc w:val="both"/>
        <w:rPr>
          <w:b/>
        </w:rPr>
      </w:pPr>
      <w:r w:rsidRPr="00522521">
        <w:t>W związku z zakończeniem z dniem 31 sierpnia 201</w:t>
      </w:r>
      <w:r>
        <w:t>9</w:t>
      </w:r>
      <w:r w:rsidRPr="00522521">
        <w:t xml:space="preserve"> r</w:t>
      </w:r>
      <w:r>
        <w:t xml:space="preserve">, </w:t>
      </w:r>
      <w:r w:rsidRPr="00522521">
        <w:t xml:space="preserve"> pracy Dyrektora </w:t>
      </w:r>
      <w:r>
        <w:t xml:space="preserve">Publicznego Przedszkola nr 1 </w:t>
      </w:r>
      <w:r w:rsidRPr="00522521">
        <w:t>w Kamieńcu Ząbkowickim, Wójt Gminy powierzył z dniem 1 września 201</w:t>
      </w:r>
      <w:r>
        <w:t>9</w:t>
      </w:r>
      <w:r w:rsidRPr="00522521">
        <w:t xml:space="preserve"> r</w:t>
      </w:r>
      <w:r>
        <w:t xml:space="preserve">,  </w:t>
      </w:r>
      <w:r w:rsidRPr="00522521">
        <w:t xml:space="preserve">pełnienie obowiązku Dyrektora </w:t>
      </w:r>
      <w:r>
        <w:t>Publicznego Przedszkola  nr 1 w Kamieńcu Ząbkowickim Pani</w:t>
      </w:r>
      <w:r w:rsidRPr="00522521">
        <w:t xml:space="preserve"> </w:t>
      </w:r>
      <w:r>
        <w:t>Elżbiecie Kokoszka</w:t>
      </w:r>
      <w:r w:rsidRPr="00522521">
        <w:t>, na kolejny rok szkolny</w:t>
      </w:r>
      <w:r>
        <w:t xml:space="preserve"> na okres 10 m-cy.</w:t>
      </w:r>
    </w:p>
    <w:p w:rsidR="000A01AD" w:rsidRDefault="000A01AD" w:rsidP="00522521">
      <w:pPr>
        <w:outlineLvl w:val="0"/>
        <w:rPr>
          <w:b/>
        </w:rPr>
      </w:pPr>
    </w:p>
    <w:p w:rsidR="000A01AD" w:rsidRPr="00522521" w:rsidRDefault="000A01AD" w:rsidP="00522521">
      <w:pPr>
        <w:outlineLvl w:val="0"/>
        <w:rPr>
          <w:b/>
        </w:rPr>
      </w:pPr>
      <w:r w:rsidRPr="00522521">
        <w:rPr>
          <w:b/>
        </w:rPr>
        <w:t>Nagrody - stypendium Wójta Gminy Kamieniec Ząbkowicki</w:t>
      </w:r>
    </w:p>
    <w:p w:rsidR="000A01AD" w:rsidRPr="00522521" w:rsidRDefault="000A01AD" w:rsidP="00522521">
      <w:pPr>
        <w:jc w:val="both"/>
        <w:rPr>
          <w:color w:val="FF0000"/>
        </w:rPr>
      </w:pPr>
      <w:r w:rsidRPr="00522521">
        <w:lastRenderedPageBreak/>
        <w:t>Ważnym elementem w pracy dydaktyczno – wychowawczej jest rozwój zainteresowań                      i talentów w różnych dziedzinach. Rok szkolny był kolejnym rokiem, w którym  najlepsi uczniowie szkól podstawowych oraz uczniowie gimnazjum za wybitne wyniki w nauce, wzorową postawę społeczną i osiąganie wysokich lokat w konkursach przedmiotowych                      i artystycznych otrzymali stypendium Wójta Gminy Kamieniec Ząbkowicki.</w:t>
      </w:r>
      <w:r w:rsidRPr="00522521">
        <w:rPr>
          <w:color w:val="FF0000"/>
        </w:rPr>
        <w:t xml:space="preserve"> </w:t>
      </w:r>
      <w:r w:rsidRPr="00522521">
        <w:t>Na ten cel zaplanowano w budżecie Gminy Kamieniec Ząbkowicki na rok szkolny 201</w:t>
      </w:r>
      <w:r>
        <w:t>8</w:t>
      </w:r>
      <w:r w:rsidRPr="00522521">
        <w:t>/201</w:t>
      </w:r>
      <w:r>
        <w:t>9</w:t>
      </w:r>
      <w:r w:rsidRPr="00522521">
        <w:t xml:space="preserve"> - 40 000 zł.</w:t>
      </w:r>
    </w:p>
    <w:p w:rsidR="000A01AD" w:rsidRPr="00522521" w:rsidRDefault="000A01AD" w:rsidP="00522521">
      <w:pPr>
        <w:jc w:val="both"/>
        <w:rPr>
          <w:color w:val="FF0000"/>
        </w:rPr>
      </w:pPr>
    </w:p>
    <w:tbl>
      <w:tblPr>
        <w:tblW w:w="7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48"/>
        <w:gridCol w:w="2303"/>
        <w:gridCol w:w="2303"/>
      </w:tblGrid>
      <w:tr w:rsidR="000A01AD" w:rsidRPr="00522521" w:rsidTr="004F258C">
        <w:tc>
          <w:tcPr>
            <w:tcW w:w="2748" w:type="dxa"/>
          </w:tcPr>
          <w:p w:rsidR="000A01AD" w:rsidRPr="00522521" w:rsidRDefault="000A01AD" w:rsidP="00522521">
            <w:r w:rsidRPr="00522521">
              <w:t>Nazwa placówki</w:t>
            </w:r>
          </w:p>
        </w:tc>
        <w:tc>
          <w:tcPr>
            <w:tcW w:w="2303" w:type="dxa"/>
          </w:tcPr>
          <w:p w:rsidR="000A01AD" w:rsidRPr="00522521" w:rsidRDefault="000A01AD" w:rsidP="00522521">
            <w:r w:rsidRPr="00522521">
              <w:t>Liczba przyznanych stypendiów</w:t>
            </w:r>
          </w:p>
        </w:tc>
        <w:tc>
          <w:tcPr>
            <w:tcW w:w="2303" w:type="dxa"/>
          </w:tcPr>
          <w:p w:rsidR="000A01AD" w:rsidRPr="00522521" w:rsidRDefault="000A01AD" w:rsidP="00522521">
            <w:r w:rsidRPr="00522521">
              <w:t>Kwota przyznanych stypendiów</w:t>
            </w:r>
          </w:p>
        </w:tc>
      </w:tr>
      <w:tr w:rsidR="000A01AD" w:rsidRPr="00522521" w:rsidTr="004F258C">
        <w:tc>
          <w:tcPr>
            <w:tcW w:w="2748" w:type="dxa"/>
          </w:tcPr>
          <w:p w:rsidR="000A01AD" w:rsidRPr="00522521" w:rsidRDefault="000A01AD" w:rsidP="00522521">
            <w:r w:rsidRPr="00522521">
              <w:t>Szkoła Podstawowa nr 1</w:t>
            </w:r>
          </w:p>
        </w:tc>
        <w:tc>
          <w:tcPr>
            <w:tcW w:w="2303" w:type="dxa"/>
            <w:vAlign w:val="center"/>
          </w:tcPr>
          <w:p w:rsidR="000A01AD" w:rsidRPr="00522521" w:rsidRDefault="000A01AD" w:rsidP="00522521">
            <w:pPr>
              <w:jc w:val="center"/>
            </w:pPr>
            <w:r>
              <w:t>54</w:t>
            </w:r>
          </w:p>
        </w:tc>
        <w:tc>
          <w:tcPr>
            <w:tcW w:w="2303" w:type="dxa"/>
            <w:vAlign w:val="center"/>
          </w:tcPr>
          <w:p w:rsidR="000A01AD" w:rsidRPr="00522521" w:rsidRDefault="000A01AD" w:rsidP="00522521">
            <w:pPr>
              <w:jc w:val="center"/>
            </w:pPr>
            <w:r>
              <w:t>20 350</w:t>
            </w:r>
            <w:r w:rsidRPr="00522521">
              <w:t>,00 zł</w:t>
            </w:r>
          </w:p>
        </w:tc>
      </w:tr>
      <w:tr w:rsidR="000A01AD" w:rsidRPr="00522521" w:rsidTr="004F258C">
        <w:tc>
          <w:tcPr>
            <w:tcW w:w="2748" w:type="dxa"/>
          </w:tcPr>
          <w:p w:rsidR="000A01AD" w:rsidRPr="00522521" w:rsidRDefault="000A01AD" w:rsidP="00522521">
            <w:r w:rsidRPr="00522521">
              <w:t>Zespół Szkół nr 2</w:t>
            </w:r>
          </w:p>
        </w:tc>
        <w:tc>
          <w:tcPr>
            <w:tcW w:w="2303" w:type="dxa"/>
            <w:vAlign w:val="center"/>
          </w:tcPr>
          <w:p w:rsidR="000A01AD" w:rsidRPr="00522521" w:rsidRDefault="000A01AD" w:rsidP="00522521">
            <w:pPr>
              <w:jc w:val="center"/>
            </w:pPr>
            <w:r>
              <w:t>34</w:t>
            </w:r>
          </w:p>
        </w:tc>
        <w:tc>
          <w:tcPr>
            <w:tcW w:w="2303" w:type="dxa"/>
            <w:vAlign w:val="center"/>
          </w:tcPr>
          <w:p w:rsidR="000A01AD" w:rsidRPr="00522521" w:rsidRDefault="000A01AD" w:rsidP="00522521">
            <w:pPr>
              <w:jc w:val="center"/>
            </w:pPr>
            <w:r>
              <w:t>11 150</w:t>
            </w:r>
            <w:r w:rsidRPr="00522521">
              <w:t>,00 zł</w:t>
            </w:r>
          </w:p>
        </w:tc>
      </w:tr>
      <w:tr w:rsidR="000A01AD" w:rsidRPr="00522521" w:rsidTr="004F258C">
        <w:tc>
          <w:tcPr>
            <w:tcW w:w="2748" w:type="dxa"/>
          </w:tcPr>
          <w:p w:rsidR="000A01AD" w:rsidRPr="00522521" w:rsidRDefault="000A01AD" w:rsidP="00522521">
            <w:r w:rsidRPr="00522521">
              <w:t>oddziały Gimnazjum Publiczne przy SP nr 1</w:t>
            </w:r>
          </w:p>
        </w:tc>
        <w:tc>
          <w:tcPr>
            <w:tcW w:w="2303" w:type="dxa"/>
            <w:vAlign w:val="center"/>
          </w:tcPr>
          <w:p w:rsidR="000A01AD" w:rsidRPr="00522521" w:rsidRDefault="000A01AD" w:rsidP="00522521">
            <w:pPr>
              <w:jc w:val="center"/>
            </w:pPr>
            <w:r>
              <w:t>23</w:t>
            </w:r>
          </w:p>
        </w:tc>
        <w:tc>
          <w:tcPr>
            <w:tcW w:w="2303" w:type="dxa"/>
            <w:vAlign w:val="center"/>
          </w:tcPr>
          <w:p w:rsidR="000A01AD" w:rsidRPr="00522521" w:rsidRDefault="000A01AD" w:rsidP="00522521">
            <w:pPr>
              <w:jc w:val="center"/>
            </w:pPr>
            <w:r>
              <w:t>7 350</w:t>
            </w:r>
            <w:r w:rsidRPr="00522521">
              <w:t>,00 zł</w:t>
            </w:r>
          </w:p>
        </w:tc>
      </w:tr>
      <w:tr w:rsidR="000A01AD" w:rsidRPr="00522521" w:rsidTr="004F258C">
        <w:tc>
          <w:tcPr>
            <w:tcW w:w="2748" w:type="dxa"/>
          </w:tcPr>
          <w:p w:rsidR="000A01AD" w:rsidRPr="00522521" w:rsidRDefault="000A01AD" w:rsidP="00522521">
            <w:r w:rsidRPr="00522521">
              <w:t>RAZEM</w:t>
            </w:r>
          </w:p>
        </w:tc>
        <w:tc>
          <w:tcPr>
            <w:tcW w:w="2303" w:type="dxa"/>
            <w:vAlign w:val="center"/>
          </w:tcPr>
          <w:p w:rsidR="000A01AD" w:rsidRPr="00522521" w:rsidRDefault="000A01AD" w:rsidP="00522521">
            <w:pPr>
              <w:jc w:val="center"/>
            </w:pPr>
            <w:r>
              <w:t>111</w:t>
            </w:r>
          </w:p>
        </w:tc>
        <w:tc>
          <w:tcPr>
            <w:tcW w:w="2303" w:type="dxa"/>
            <w:vAlign w:val="center"/>
          </w:tcPr>
          <w:p w:rsidR="000A01AD" w:rsidRPr="00522521" w:rsidRDefault="000A01AD" w:rsidP="00522521">
            <w:pPr>
              <w:jc w:val="center"/>
            </w:pPr>
            <w:r>
              <w:t>38 8</w:t>
            </w:r>
            <w:r w:rsidRPr="00522521">
              <w:t>50,00 zł</w:t>
            </w:r>
          </w:p>
        </w:tc>
      </w:tr>
    </w:tbl>
    <w:p w:rsidR="000A01AD" w:rsidRPr="00522521" w:rsidRDefault="000A01AD" w:rsidP="00522521">
      <w:pPr>
        <w:jc w:val="both"/>
        <w:rPr>
          <w:color w:val="FF0000"/>
        </w:rPr>
      </w:pPr>
    </w:p>
    <w:p w:rsidR="000A01AD" w:rsidRPr="00522521" w:rsidRDefault="000A01AD" w:rsidP="00522521">
      <w:pPr>
        <w:outlineLvl w:val="0"/>
        <w:rPr>
          <w:b/>
        </w:rPr>
      </w:pPr>
      <w:r w:rsidRPr="00522521">
        <w:rPr>
          <w:b/>
        </w:rPr>
        <w:t>Dowozy szkolne</w:t>
      </w:r>
    </w:p>
    <w:p w:rsidR="000A01AD" w:rsidRPr="00522521" w:rsidRDefault="000A01AD" w:rsidP="00522521">
      <w:pPr>
        <w:suppressAutoHyphens w:val="0"/>
        <w:jc w:val="both"/>
      </w:pPr>
      <w:r w:rsidRPr="00522521">
        <w:t xml:space="preserve">Z ustawy o systemie oświaty wynika, że na gminie spoczywa obowiązek organizacji dowozów szkolnych. Przy organizacji dowozów bardzo istotnym jest zapewnienie pełnego bezpieczeństwa, w miarę krótkiego w czasie przejazdu do i ze szkoły oraz takiego ułożenia harmonogramów, aby umożliwić udział uczniów w różnych formach zajęć pozalekcyjnych organizowanych przez szkoły. Rezultat osiągamy dzięki ścisłej współpracy i koordynacji działań między i dyrektorami placówek.  </w:t>
      </w:r>
    </w:p>
    <w:p w:rsidR="000A01AD" w:rsidRPr="00522521" w:rsidRDefault="000A01AD" w:rsidP="00522521">
      <w:pPr>
        <w:suppressAutoHyphens w:val="0"/>
        <w:jc w:val="both"/>
      </w:pPr>
      <w:r w:rsidRPr="00522521">
        <w:t>Dowozy funkcjonują sprawnie, zapewniając terminowy i bezpieczny przewóz dzieci do i ze szkoły. W minionym roku szkolnym nie odnotowano wypadku ani innych zdarzeń losowych.</w:t>
      </w:r>
    </w:p>
    <w:p w:rsidR="000A01AD" w:rsidRPr="00522521" w:rsidRDefault="000A01AD" w:rsidP="00522521">
      <w:pPr>
        <w:suppressAutoHyphens w:val="0"/>
        <w:jc w:val="both"/>
      </w:pPr>
    </w:p>
    <w:p w:rsidR="000A01AD" w:rsidRPr="00522521" w:rsidRDefault="000A01AD" w:rsidP="00522521">
      <w:pPr>
        <w:suppressAutoHyphens w:val="0"/>
        <w:ind w:left="360"/>
        <w:jc w:val="center"/>
        <w:outlineLvl w:val="0"/>
        <w:rPr>
          <w:b/>
        </w:rPr>
      </w:pPr>
      <w:r w:rsidRPr="00522521">
        <w:rPr>
          <w:b/>
        </w:rPr>
        <w:t>Uczniowie dowożeni na koszt gminy</w:t>
      </w:r>
      <w:r>
        <w:rPr>
          <w:b/>
        </w:rPr>
        <w:t xml:space="preserve"> autobusami szkolnymi</w:t>
      </w:r>
    </w:p>
    <w:tbl>
      <w:tblPr>
        <w:tblW w:w="9561"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48"/>
        <w:gridCol w:w="3823"/>
        <w:gridCol w:w="5090"/>
      </w:tblGrid>
      <w:tr w:rsidR="000A01AD" w:rsidRPr="00522521" w:rsidTr="00EC614D">
        <w:trPr>
          <w:trHeight w:val="532"/>
        </w:trPr>
        <w:tc>
          <w:tcPr>
            <w:tcW w:w="648" w:type="dxa"/>
          </w:tcPr>
          <w:p w:rsidR="000A01AD" w:rsidRPr="00522521" w:rsidRDefault="000A01AD" w:rsidP="00522521">
            <w:pPr>
              <w:pStyle w:val="NormalnyWeb"/>
              <w:spacing w:before="0" w:beforeAutospacing="0" w:after="0" w:afterAutospacing="0"/>
              <w:rPr>
                <w:b/>
              </w:rPr>
            </w:pPr>
            <w:r w:rsidRPr="00522521">
              <w:rPr>
                <w:b/>
              </w:rPr>
              <w:t>L.P.</w:t>
            </w:r>
          </w:p>
        </w:tc>
        <w:tc>
          <w:tcPr>
            <w:tcW w:w="3823" w:type="dxa"/>
          </w:tcPr>
          <w:p w:rsidR="000A01AD" w:rsidRPr="00522521" w:rsidRDefault="000A01AD" w:rsidP="00522521">
            <w:pPr>
              <w:pStyle w:val="NormalnyWeb"/>
              <w:spacing w:before="0" w:beforeAutospacing="0" w:after="0" w:afterAutospacing="0"/>
              <w:jc w:val="center"/>
              <w:rPr>
                <w:b/>
              </w:rPr>
            </w:pPr>
            <w:r w:rsidRPr="00522521">
              <w:rPr>
                <w:b/>
              </w:rPr>
              <w:t>Placówka</w:t>
            </w:r>
          </w:p>
        </w:tc>
        <w:tc>
          <w:tcPr>
            <w:tcW w:w="5090" w:type="dxa"/>
          </w:tcPr>
          <w:p w:rsidR="000A01AD" w:rsidRPr="00522521" w:rsidRDefault="000A01AD" w:rsidP="00522521">
            <w:pPr>
              <w:pStyle w:val="NormalnyWeb"/>
              <w:spacing w:before="0" w:beforeAutospacing="0" w:after="0" w:afterAutospacing="0"/>
              <w:jc w:val="center"/>
              <w:rPr>
                <w:b/>
              </w:rPr>
            </w:pPr>
            <w:r w:rsidRPr="00522521">
              <w:rPr>
                <w:b/>
              </w:rPr>
              <w:t>Liczba dowożonych</w:t>
            </w:r>
          </w:p>
        </w:tc>
      </w:tr>
      <w:tr w:rsidR="000A01AD" w:rsidRPr="00522521" w:rsidTr="00EC614D">
        <w:tc>
          <w:tcPr>
            <w:tcW w:w="648" w:type="dxa"/>
          </w:tcPr>
          <w:p w:rsidR="000A01AD" w:rsidRPr="00522521" w:rsidRDefault="000A01AD" w:rsidP="00522521">
            <w:pPr>
              <w:pStyle w:val="NormalnyWeb"/>
              <w:spacing w:before="0" w:beforeAutospacing="0" w:after="0" w:afterAutospacing="0"/>
              <w:jc w:val="both"/>
            </w:pPr>
            <w:r w:rsidRPr="00522521">
              <w:t xml:space="preserve">1. </w:t>
            </w:r>
          </w:p>
        </w:tc>
        <w:tc>
          <w:tcPr>
            <w:tcW w:w="3823" w:type="dxa"/>
          </w:tcPr>
          <w:p w:rsidR="000A01AD" w:rsidRPr="00522521" w:rsidRDefault="000A01AD" w:rsidP="00522521">
            <w:pPr>
              <w:pStyle w:val="NormalnyWeb"/>
              <w:spacing w:before="0" w:beforeAutospacing="0" w:after="0" w:afterAutospacing="0"/>
              <w:jc w:val="both"/>
            </w:pPr>
            <w:r w:rsidRPr="00522521">
              <w:t>Szkoła Podstawowa nr 1 w Kamieńcu Ząbkowickim</w:t>
            </w:r>
          </w:p>
        </w:tc>
        <w:tc>
          <w:tcPr>
            <w:tcW w:w="5090" w:type="dxa"/>
          </w:tcPr>
          <w:p w:rsidR="000A01AD" w:rsidRPr="00D47F59" w:rsidRDefault="000A01AD" w:rsidP="00522521">
            <w:pPr>
              <w:pStyle w:val="NormalnyWeb"/>
              <w:spacing w:before="0" w:beforeAutospacing="0" w:after="0" w:afterAutospacing="0"/>
              <w:jc w:val="center"/>
              <w:rPr>
                <w:b/>
              </w:rPr>
            </w:pPr>
            <w:r w:rsidRPr="00D47F59">
              <w:rPr>
                <w:b/>
              </w:rPr>
              <w:t>157</w:t>
            </w:r>
          </w:p>
        </w:tc>
      </w:tr>
      <w:tr w:rsidR="000A01AD" w:rsidRPr="00522521" w:rsidTr="00EC614D">
        <w:tc>
          <w:tcPr>
            <w:tcW w:w="648" w:type="dxa"/>
          </w:tcPr>
          <w:p w:rsidR="000A01AD" w:rsidRPr="00522521" w:rsidRDefault="000A01AD" w:rsidP="00522521">
            <w:pPr>
              <w:pStyle w:val="NormalnyWeb"/>
              <w:spacing w:before="0" w:beforeAutospacing="0" w:after="0" w:afterAutospacing="0"/>
              <w:jc w:val="both"/>
            </w:pPr>
            <w:r w:rsidRPr="00522521">
              <w:t>3</w:t>
            </w:r>
          </w:p>
        </w:tc>
        <w:tc>
          <w:tcPr>
            <w:tcW w:w="3823" w:type="dxa"/>
          </w:tcPr>
          <w:p w:rsidR="000A01AD" w:rsidRPr="00522521" w:rsidRDefault="000A01AD" w:rsidP="00522521">
            <w:pPr>
              <w:pStyle w:val="NormalnyWeb"/>
              <w:spacing w:before="0" w:beforeAutospacing="0" w:after="0" w:afterAutospacing="0"/>
              <w:jc w:val="both"/>
            </w:pPr>
            <w:r w:rsidRPr="00522521">
              <w:t>Przedszkole Publiczne Nr 1                         w Kamieńcu Ząbkowickim</w:t>
            </w:r>
          </w:p>
        </w:tc>
        <w:tc>
          <w:tcPr>
            <w:tcW w:w="5090" w:type="dxa"/>
          </w:tcPr>
          <w:p w:rsidR="000A01AD" w:rsidRPr="00B33CB6" w:rsidRDefault="000A01AD" w:rsidP="00522521">
            <w:pPr>
              <w:pStyle w:val="NormalnyWeb"/>
              <w:spacing w:before="0" w:beforeAutospacing="0" w:after="0" w:afterAutospacing="0"/>
              <w:jc w:val="center"/>
              <w:rPr>
                <w:b/>
              </w:rPr>
            </w:pPr>
            <w:r>
              <w:rPr>
                <w:b/>
              </w:rPr>
              <w:t>3</w:t>
            </w:r>
          </w:p>
        </w:tc>
      </w:tr>
      <w:tr w:rsidR="000A01AD" w:rsidRPr="00522521" w:rsidTr="00EC614D">
        <w:tc>
          <w:tcPr>
            <w:tcW w:w="648" w:type="dxa"/>
          </w:tcPr>
          <w:p w:rsidR="000A01AD" w:rsidRPr="00522521" w:rsidRDefault="000A01AD" w:rsidP="00522521">
            <w:pPr>
              <w:pStyle w:val="NormalnyWeb"/>
              <w:spacing w:before="0" w:beforeAutospacing="0" w:after="0" w:afterAutospacing="0"/>
              <w:jc w:val="both"/>
            </w:pPr>
            <w:r w:rsidRPr="00522521">
              <w:t>3</w:t>
            </w:r>
          </w:p>
        </w:tc>
        <w:tc>
          <w:tcPr>
            <w:tcW w:w="3823" w:type="dxa"/>
          </w:tcPr>
          <w:p w:rsidR="000A01AD" w:rsidRPr="00522521" w:rsidRDefault="000A01AD" w:rsidP="00522521">
            <w:pPr>
              <w:pStyle w:val="NormalnyWeb"/>
              <w:spacing w:before="0" w:beforeAutospacing="0" w:after="0" w:afterAutospacing="0"/>
              <w:jc w:val="both"/>
            </w:pPr>
            <w:r w:rsidRPr="00522521">
              <w:t xml:space="preserve">Szkoła Podstawowa  nr 2 przy Zespole Szkół nr 2  w Kamieńcu Ząbkowickim                 </w:t>
            </w:r>
          </w:p>
        </w:tc>
        <w:tc>
          <w:tcPr>
            <w:tcW w:w="5090" w:type="dxa"/>
          </w:tcPr>
          <w:p w:rsidR="000A01AD" w:rsidRPr="00B33CB6" w:rsidRDefault="000A01AD" w:rsidP="00522521">
            <w:pPr>
              <w:pStyle w:val="NormalnyWeb"/>
              <w:spacing w:before="0" w:beforeAutospacing="0" w:after="0" w:afterAutospacing="0"/>
              <w:jc w:val="center"/>
              <w:rPr>
                <w:b/>
              </w:rPr>
            </w:pPr>
            <w:r w:rsidRPr="00B33CB6">
              <w:rPr>
                <w:b/>
              </w:rPr>
              <w:t>85</w:t>
            </w:r>
          </w:p>
        </w:tc>
      </w:tr>
      <w:tr w:rsidR="000A01AD" w:rsidRPr="00522521" w:rsidTr="005A22DF">
        <w:trPr>
          <w:trHeight w:val="70"/>
        </w:trPr>
        <w:tc>
          <w:tcPr>
            <w:tcW w:w="648" w:type="dxa"/>
          </w:tcPr>
          <w:p w:rsidR="000A01AD" w:rsidRPr="00522521" w:rsidRDefault="000A01AD" w:rsidP="00522521">
            <w:pPr>
              <w:pStyle w:val="NormalnyWeb"/>
              <w:spacing w:before="0" w:beforeAutospacing="0" w:after="0" w:afterAutospacing="0"/>
              <w:jc w:val="both"/>
            </w:pPr>
            <w:r w:rsidRPr="00522521">
              <w:t>4</w:t>
            </w:r>
          </w:p>
        </w:tc>
        <w:tc>
          <w:tcPr>
            <w:tcW w:w="3823" w:type="dxa"/>
          </w:tcPr>
          <w:p w:rsidR="000A01AD" w:rsidRPr="00522521" w:rsidRDefault="000A01AD" w:rsidP="00522521">
            <w:pPr>
              <w:pStyle w:val="NormalnyWeb"/>
              <w:spacing w:before="0" w:beforeAutospacing="0" w:after="0" w:afterAutospacing="0"/>
              <w:jc w:val="both"/>
            </w:pPr>
            <w:r w:rsidRPr="00522521">
              <w:t xml:space="preserve">Przedszkole nr 2 przy Zespole Szkół nr 2 w Kamieńcu Ząbkowickim                </w:t>
            </w:r>
          </w:p>
        </w:tc>
        <w:tc>
          <w:tcPr>
            <w:tcW w:w="5090" w:type="dxa"/>
          </w:tcPr>
          <w:p w:rsidR="000A01AD" w:rsidRPr="00B33CB6" w:rsidRDefault="000A01AD" w:rsidP="00522521">
            <w:pPr>
              <w:pStyle w:val="NormalnyWeb"/>
              <w:spacing w:before="0" w:beforeAutospacing="0" w:after="0" w:afterAutospacing="0"/>
              <w:jc w:val="center"/>
              <w:rPr>
                <w:b/>
              </w:rPr>
            </w:pPr>
            <w:r w:rsidRPr="00B33CB6">
              <w:rPr>
                <w:b/>
              </w:rPr>
              <w:t>20</w:t>
            </w:r>
          </w:p>
        </w:tc>
      </w:tr>
      <w:tr w:rsidR="000A01AD" w:rsidRPr="00522521" w:rsidTr="00F77025">
        <w:trPr>
          <w:trHeight w:val="294"/>
        </w:trPr>
        <w:tc>
          <w:tcPr>
            <w:tcW w:w="648" w:type="dxa"/>
          </w:tcPr>
          <w:p w:rsidR="000A01AD" w:rsidRPr="00522521" w:rsidRDefault="000A01AD" w:rsidP="00522521">
            <w:pPr>
              <w:pStyle w:val="NormalnyWeb"/>
              <w:spacing w:before="0" w:beforeAutospacing="0" w:after="0" w:afterAutospacing="0"/>
              <w:jc w:val="both"/>
              <w:rPr>
                <w:b/>
              </w:rPr>
            </w:pPr>
            <w:r w:rsidRPr="00522521">
              <w:rPr>
                <w:b/>
              </w:rPr>
              <w:t>5</w:t>
            </w:r>
          </w:p>
        </w:tc>
        <w:tc>
          <w:tcPr>
            <w:tcW w:w="3823" w:type="dxa"/>
          </w:tcPr>
          <w:p w:rsidR="000A01AD" w:rsidRPr="00522521" w:rsidRDefault="000A01AD" w:rsidP="00522521">
            <w:pPr>
              <w:pStyle w:val="NormalnyWeb"/>
              <w:spacing w:before="0" w:beforeAutospacing="0" w:after="0" w:afterAutospacing="0"/>
              <w:rPr>
                <w:b/>
              </w:rPr>
            </w:pPr>
            <w:r w:rsidRPr="00522521">
              <w:rPr>
                <w:b/>
              </w:rPr>
              <w:t>Razem</w:t>
            </w:r>
          </w:p>
        </w:tc>
        <w:tc>
          <w:tcPr>
            <w:tcW w:w="5090" w:type="dxa"/>
          </w:tcPr>
          <w:p w:rsidR="000A01AD" w:rsidRPr="00D47F59" w:rsidRDefault="000A01AD" w:rsidP="00522521">
            <w:pPr>
              <w:pStyle w:val="NormalnyWeb"/>
              <w:spacing w:before="0" w:beforeAutospacing="0" w:after="0" w:afterAutospacing="0"/>
              <w:jc w:val="center"/>
              <w:rPr>
                <w:b/>
              </w:rPr>
            </w:pPr>
            <w:r>
              <w:rPr>
                <w:b/>
              </w:rPr>
              <w:t>265</w:t>
            </w:r>
          </w:p>
        </w:tc>
      </w:tr>
    </w:tbl>
    <w:p w:rsidR="000A01AD" w:rsidRPr="00522521" w:rsidRDefault="000A01AD" w:rsidP="00522521">
      <w:pPr>
        <w:jc w:val="both"/>
      </w:pPr>
    </w:p>
    <w:p w:rsidR="000A01AD" w:rsidRPr="00522521" w:rsidRDefault="000A01AD" w:rsidP="00522521">
      <w:pPr>
        <w:ind w:firstLine="708"/>
        <w:jc w:val="both"/>
      </w:pPr>
      <w:r w:rsidRPr="00522521">
        <w:t>Dowozami w roku szkolnym 201</w:t>
      </w:r>
      <w:r>
        <w:t>8</w:t>
      </w:r>
      <w:r w:rsidRPr="00522521">
        <w:t>/201</w:t>
      </w:r>
      <w:r>
        <w:t>9</w:t>
      </w:r>
      <w:r w:rsidRPr="00522521">
        <w:t xml:space="preserve"> była </w:t>
      </w:r>
      <w:r w:rsidRPr="00D47F59">
        <w:t>objęta grupa 2</w:t>
      </w:r>
      <w:r>
        <w:t>72</w:t>
      </w:r>
      <w:r w:rsidRPr="00D47F59">
        <w:t xml:space="preserve"> uczniów</w:t>
      </w:r>
      <w:r w:rsidRPr="00522521">
        <w:t xml:space="preserve"> z terenu Gminy Kamieniec Ząbkowicki. Dzieci w trakcie dowozów znajdują  się pod stałą opieką opiekunów.  </w:t>
      </w:r>
    </w:p>
    <w:p w:rsidR="000A01AD" w:rsidRPr="00522521" w:rsidRDefault="000A01AD" w:rsidP="00522521">
      <w:pPr>
        <w:jc w:val="both"/>
      </w:pPr>
      <w:r w:rsidRPr="00522521">
        <w:t>Całkowity koszt dowozu w roku szkolnym 201</w:t>
      </w:r>
      <w:r>
        <w:t>8</w:t>
      </w:r>
      <w:r w:rsidRPr="00522521">
        <w:t>/201</w:t>
      </w:r>
      <w:r>
        <w:t>9</w:t>
      </w:r>
      <w:r w:rsidRPr="00522521">
        <w:t xml:space="preserve"> wyniósł – </w:t>
      </w:r>
      <w:r w:rsidRPr="00DD11A6">
        <w:t>465 425,04</w:t>
      </w:r>
      <w:r w:rsidRPr="00522521">
        <w:t xml:space="preserve"> zł, w tym są zawarte koszty dowozu uczniów autobusami szkolnymi oraz finansowanie dowóz przez rodziców (opiekunów) dzieci niepełnosprawnych:</w:t>
      </w:r>
    </w:p>
    <w:p w:rsidR="000A01AD" w:rsidRPr="00AB0AEA" w:rsidRDefault="000A01AD" w:rsidP="00522521">
      <w:pPr>
        <w:jc w:val="both"/>
      </w:pPr>
      <w:r w:rsidRPr="00AB0AEA">
        <w:t xml:space="preserve">1. Specjalny Ośrodek Szkolno – Wychowawczy w Ząbkowicach </w:t>
      </w:r>
      <w:r w:rsidRPr="00AB0AEA">
        <w:tab/>
      </w:r>
      <w:r w:rsidRPr="00AB0AEA">
        <w:tab/>
        <w:t xml:space="preserve">– </w:t>
      </w:r>
      <w:r>
        <w:t>6</w:t>
      </w:r>
      <w:r w:rsidRPr="00AB0AEA">
        <w:t xml:space="preserve"> uczniów</w:t>
      </w:r>
    </w:p>
    <w:p w:rsidR="000A01AD" w:rsidRPr="00AB0AEA" w:rsidRDefault="000A01AD" w:rsidP="00522521">
      <w:pPr>
        <w:jc w:val="both"/>
      </w:pPr>
      <w:r w:rsidRPr="00AB0AEA">
        <w:t xml:space="preserve">2. </w:t>
      </w:r>
      <w:r>
        <w:t>Przedszkole Publiczne nr 4 Ząbkowice Śląskie</w:t>
      </w:r>
      <w:r>
        <w:tab/>
      </w:r>
      <w:r>
        <w:tab/>
      </w:r>
      <w:r w:rsidRPr="00AB0AEA">
        <w:t xml:space="preserve"> </w:t>
      </w:r>
      <w:r w:rsidRPr="00AB0AEA">
        <w:tab/>
      </w:r>
      <w:r w:rsidRPr="00AB0AEA">
        <w:tab/>
        <w:t>– 1 uczeń</w:t>
      </w:r>
    </w:p>
    <w:p w:rsidR="000A01AD" w:rsidRPr="00AB0AEA" w:rsidRDefault="000A01AD" w:rsidP="00522521">
      <w:pPr>
        <w:jc w:val="both"/>
      </w:pPr>
    </w:p>
    <w:p w:rsidR="000A01AD" w:rsidRPr="00522521" w:rsidRDefault="000A01AD" w:rsidP="00522521">
      <w:pPr>
        <w:jc w:val="both"/>
        <w:rPr>
          <w:color w:val="FF0000"/>
        </w:rPr>
      </w:pPr>
    </w:p>
    <w:p w:rsidR="000A01AD" w:rsidRPr="009D17BB" w:rsidRDefault="000A01AD" w:rsidP="00522521">
      <w:pPr>
        <w:outlineLvl w:val="0"/>
        <w:rPr>
          <w:b/>
        </w:rPr>
      </w:pPr>
      <w:r w:rsidRPr="009D17BB">
        <w:rPr>
          <w:b/>
        </w:rPr>
        <w:lastRenderedPageBreak/>
        <w:t>Stypendia szkolne, wyprawka szkolna, kształcenie młodocianych.</w:t>
      </w:r>
    </w:p>
    <w:p w:rsidR="000A01AD" w:rsidRPr="009D17BB" w:rsidRDefault="000A01AD" w:rsidP="00522521">
      <w:pPr>
        <w:jc w:val="both"/>
      </w:pPr>
      <w:r w:rsidRPr="009D17BB">
        <w:rPr>
          <w:bCs/>
        </w:rPr>
        <w:t xml:space="preserve">Stypendium szkolne o charakterze socjalnym przyznawane jest na podstawie art. 90 d ustawy o systemie oświaty, zgodnie z którym </w:t>
      </w:r>
      <w:r w:rsidRPr="009D17BB">
        <w:t>może je otrzymać uczeń znajdujący się w trudnej sytuacji materialnej. Ponadto w rodzinie wystąpić musi co najmniej jeden z wymienionych</w:t>
      </w:r>
      <w:r w:rsidRPr="006F0151">
        <w:rPr>
          <w:color w:val="FF0000"/>
        </w:rPr>
        <w:t xml:space="preserve"> </w:t>
      </w:r>
      <w:r w:rsidRPr="009D17BB">
        <w:t>czynników, tj.: bezrobocie, niepełnosprawność, ciężka lub długotrwała choroba, wielodzietność, brak umiejętności wypełniania funkcji opiekuńczo - wychowawczych, alkoholizm, narkomania, brak jednego z rodziców lub inne zdarzenia losowe.</w:t>
      </w:r>
    </w:p>
    <w:p w:rsidR="000A01AD" w:rsidRPr="009D17BB" w:rsidRDefault="000A01AD" w:rsidP="00522521">
      <w:pPr>
        <w:autoSpaceDE w:val="0"/>
        <w:ind w:firstLine="708"/>
        <w:jc w:val="both"/>
      </w:pPr>
      <w:r w:rsidRPr="009D17BB">
        <w:t xml:space="preserve">Wraz ze zmianą art. 128 ust. 2 ustawy o finansach publicznych jednostki samorządu terytorialnego zobowiązano do partycypacji w kosztach tego zadania. Na ten cel gmina musi przeznaczyć wkład własny w wysokości, co najmniej 20 % realizacji zadania. </w:t>
      </w:r>
    </w:p>
    <w:p w:rsidR="000A01AD" w:rsidRPr="009D17BB" w:rsidRDefault="000A01AD" w:rsidP="00522521">
      <w:pPr>
        <w:autoSpaceDE w:val="0"/>
        <w:ind w:firstLine="708"/>
        <w:jc w:val="both"/>
      </w:pPr>
      <w:r w:rsidRPr="009D17BB">
        <w:t xml:space="preserve">Z tej formy wsparcia korzystali uczniowie szkół podstawowych, gimnazjów, a także szkół </w:t>
      </w:r>
      <w:r>
        <w:t xml:space="preserve">średnich </w:t>
      </w:r>
      <w:r w:rsidRPr="009D17BB">
        <w:t xml:space="preserve">zamieszkujących na terenie Gminy Kamieniec Ząbkowicki. </w:t>
      </w:r>
    </w:p>
    <w:p w:rsidR="000A01AD" w:rsidRPr="00F850A2" w:rsidRDefault="000A01AD" w:rsidP="00522521">
      <w:pPr>
        <w:ind w:firstLine="708"/>
        <w:jc w:val="both"/>
      </w:pPr>
      <w:r w:rsidRPr="00F850A2">
        <w:t>W roku szkolnym 2018/2019</w:t>
      </w:r>
      <w:r>
        <w:t xml:space="preserve"> </w:t>
      </w:r>
      <w:r w:rsidRPr="009D17BB">
        <w:t>prz</w:t>
      </w:r>
      <w:r>
        <w:t>yznano stypendium szkolne dla 52 uczniom, w tym dla: 41 uczniów szkół podstawowych, 4</w:t>
      </w:r>
      <w:r w:rsidRPr="009D17BB">
        <w:t xml:space="preserve"> uczniów gimnazjum, </w:t>
      </w:r>
      <w:r>
        <w:t>5</w:t>
      </w:r>
      <w:r w:rsidRPr="009D17BB">
        <w:t xml:space="preserve"> uczniom szkół średnich</w:t>
      </w:r>
      <w:r>
        <w:t xml:space="preserve">,                2 uczniom szkół zawodowych </w:t>
      </w:r>
      <w:r w:rsidRPr="009D17BB">
        <w:t>. Na ten cel w roku szkolnym 2018/2019 wydano 43 144,39  zł.</w:t>
      </w:r>
    </w:p>
    <w:p w:rsidR="000A01AD" w:rsidRPr="00786AD7" w:rsidRDefault="000A01AD" w:rsidP="00522521">
      <w:pPr>
        <w:tabs>
          <w:tab w:val="left" w:pos="720"/>
        </w:tabs>
        <w:jc w:val="both"/>
      </w:pPr>
      <w:r w:rsidRPr="006F0151">
        <w:rPr>
          <w:color w:val="FF0000"/>
        </w:rPr>
        <w:t xml:space="preserve"> </w:t>
      </w:r>
      <w:r w:rsidRPr="006F0151">
        <w:rPr>
          <w:color w:val="FF0000"/>
        </w:rPr>
        <w:tab/>
      </w:r>
      <w:r w:rsidRPr="00786AD7">
        <w:t>W roku szkolnym 201</w:t>
      </w:r>
      <w:r>
        <w:t>8</w:t>
      </w:r>
      <w:r w:rsidRPr="00786AD7">
        <w:t>/201</w:t>
      </w:r>
      <w:r>
        <w:t>9</w:t>
      </w:r>
      <w:r w:rsidRPr="00786AD7">
        <w:t xml:space="preserve"> nie wpłynął żaden wniosek o przyznanie zasiłku szkolnego. Zasiłek szkolny przyznawany jest zgodnie z art. 90 e ustawy o systemie oświaty        w formie świadczenia pieniężnego. W każdym przypadku bada się trudną sytuację materialną rodziny wnioskodawcy i jej przejściowy charakter, jak i zdarzenie losowe. </w:t>
      </w:r>
    </w:p>
    <w:p w:rsidR="000A01AD" w:rsidRPr="006F0151" w:rsidRDefault="000A01AD" w:rsidP="00522521">
      <w:pPr>
        <w:tabs>
          <w:tab w:val="left" w:pos="720"/>
        </w:tabs>
        <w:jc w:val="both"/>
        <w:rPr>
          <w:color w:val="FF0000"/>
        </w:rPr>
      </w:pPr>
      <w:r w:rsidRPr="006F0151">
        <w:rPr>
          <w:color w:val="FF0000"/>
        </w:rPr>
        <w:tab/>
      </w:r>
    </w:p>
    <w:p w:rsidR="000A01AD" w:rsidRPr="002B0371" w:rsidRDefault="000A01AD" w:rsidP="00522521">
      <w:pPr>
        <w:tabs>
          <w:tab w:val="left" w:pos="720"/>
        </w:tabs>
        <w:jc w:val="both"/>
      </w:pPr>
      <w:r w:rsidRPr="006F0151">
        <w:rPr>
          <w:color w:val="FF0000"/>
        </w:rPr>
        <w:tab/>
      </w:r>
      <w:r w:rsidRPr="002B0371">
        <w:t>W roku  2018 wydatkowano w formie dotacji  dla pracodaw</w:t>
      </w:r>
      <w:r>
        <w:t>ców</w:t>
      </w:r>
      <w:r w:rsidRPr="002B0371">
        <w:t xml:space="preserve">, środki Funduszu Pracy na dofinansowanie kosztów kształcenia młodocianych pracowników. Za naukę zawodu 7 młodocianych pracowników (trwającą 3 lata), </w:t>
      </w:r>
      <w:r>
        <w:t>d</w:t>
      </w:r>
      <w:r w:rsidRPr="002B0371">
        <w:t xml:space="preserve">la 5 pracodawców  przekazano dofinansowanie w kwocie 56 222,81 zł. </w:t>
      </w:r>
    </w:p>
    <w:p w:rsidR="000A01AD" w:rsidRPr="00522521" w:rsidRDefault="000A01AD" w:rsidP="00522521">
      <w:pPr>
        <w:tabs>
          <w:tab w:val="left" w:pos="720"/>
        </w:tabs>
        <w:jc w:val="both"/>
        <w:rPr>
          <w:color w:val="FF0000"/>
        </w:rPr>
      </w:pPr>
    </w:p>
    <w:p w:rsidR="000A01AD" w:rsidRPr="00522521" w:rsidRDefault="000A01AD" w:rsidP="00522521">
      <w:pPr>
        <w:tabs>
          <w:tab w:val="left" w:pos="720"/>
        </w:tabs>
        <w:jc w:val="both"/>
        <w:rPr>
          <w:b/>
        </w:rPr>
      </w:pPr>
      <w:r w:rsidRPr="00522521">
        <w:rPr>
          <w:b/>
        </w:rPr>
        <w:t>Rządowy program pomocy uczniom „Wyprawka szkolna”</w:t>
      </w:r>
    </w:p>
    <w:p w:rsidR="000A01AD" w:rsidRPr="00522521" w:rsidRDefault="000A01AD" w:rsidP="00522521">
      <w:pPr>
        <w:shd w:val="clear" w:color="auto" w:fill="FFFFFF"/>
        <w:ind w:firstLine="360"/>
        <w:jc w:val="both"/>
        <w:rPr>
          <w:spacing w:val="-4"/>
        </w:rPr>
      </w:pPr>
      <w:r w:rsidRPr="00522521">
        <w:rPr>
          <w:spacing w:val="-4"/>
        </w:rPr>
        <w:t>Pomoc w formie dofinansowania zakupu podręczników w ramach Rządowego programu pomocy uczniom „Wyprawka szkolna” udzielona była uczniom pochodzącym z rodzin o niskich dochodach i zamieszkałych na terenie Gminy Kamieniec Ząbkowicki. W</w:t>
      </w:r>
      <w:r w:rsidRPr="00522521">
        <w:t xml:space="preserve"> roku szkolnym 201</w:t>
      </w:r>
      <w:r>
        <w:t>8</w:t>
      </w:r>
      <w:r w:rsidRPr="00522521">
        <w:t>/201</w:t>
      </w:r>
      <w:r>
        <w:t>9</w:t>
      </w:r>
      <w:r w:rsidRPr="00522521">
        <w:t xml:space="preserve"> żaden z uczniów naszej Gminy nie kwalifikował się do pomocy. </w:t>
      </w:r>
    </w:p>
    <w:p w:rsidR="000A01AD" w:rsidRPr="00522521" w:rsidRDefault="000A01AD" w:rsidP="005D3D34">
      <w:pPr>
        <w:autoSpaceDE w:val="0"/>
        <w:rPr>
          <w:b/>
        </w:rPr>
      </w:pPr>
      <w:r w:rsidRPr="00522521">
        <w:rPr>
          <w:b/>
        </w:rPr>
        <w:t xml:space="preserve">                                       </w:t>
      </w:r>
    </w:p>
    <w:p w:rsidR="000A01AD" w:rsidRPr="00522521" w:rsidRDefault="000A01AD" w:rsidP="00522521">
      <w:pPr>
        <w:autoSpaceDE w:val="0"/>
        <w:rPr>
          <w:b/>
        </w:rPr>
      </w:pPr>
      <w:r w:rsidRPr="00522521">
        <w:rPr>
          <w:b/>
        </w:rPr>
        <w:t>Rządowy program pomocy uczniom dotacja  podręcznikowa  za 201</w:t>
      </w:r>
      <w:r>
        <w:rPr>
          <w:b/>
        </w:rPr>
        <w:t>8</w:t>
      </w:r>
      <w:r w:rsidRPr="00522521">
        <w:rPr>
          <w:b/>
        </w:rPr>
        <w:t>/201</w:t>
      </w:r>
      <w:r>
        <w:rPr>
          <w:b/>
        </w:rPr>
        <w:t>9</w:t>
      </w:r>
    </w:p>
    <w:p w:rsidR="000A01AD" w:rsidRPr="003D329D" w:rsidRDefault="000A01AD" w:rsidP="003D329D">
      <w:pPr>
        <w:suppressAutoHyphens w:val="0"/>
        <w:autoSpaceDE w:val="0"/>
        <w:autoSpaceDN w:val="0"/>
        <w:adjustRightInd w:val="0"/>
        <w:rPr>
          <w:bCs/>
          <w:lang w:eastAsia="pl-PL"/>
        </w:rPr>
      </w:pPr>
      <w:r w:rsidRPr="005D3D34">
        <w:t xml:space="preserve">Ustawa o finansowaniu zadań oświatowych i rozporządzenie MEN </w:t>
      </w:r>
      <w:r w:rsidRPr="005D3D34">
        <w:rPr>
          <w:bCs/>
          <w:lang w:eastAsia="pl-PL"/>
        </w:rPr>
        <w:t>w sprawie udzielania dotacji celowej na wyposażenie szkół w podręczniki, materiały edukacyjnei materiały ćwiczeniowe,</w:t>
      </w:r>
      <w:r>
        <w:rPr>
          <w:rFonts w:ascii="TimesNewRomanPS-BoldMT" w:hAnsi="TimesNewRomanPS-BoldMT" w:cs="TimesNewRomanPS-BoldMT"/>
          <w:b/>
          <w:bCs/>
          <w:sz w:val="20"/>
          <w:szCs w:val="20"/>
          <w:lang w:eastAsia="pl-PL"/>
        </w:rPr>
        <w:t xml:space="preserve"> </w:t>
      </w:r>
      <w:r w:rsidRPr="00522521">
        <w:t xml:space="preserve"> przewiduje zapewnienie dotacji celowej dla organów prowadzących szkoły podstawowe i gimnazja. Była ona przeznaczona na zakup: </w:t>
      </w:r>
    </w:p>
    <w:p w:rsidR="000A01AD" w:rsidRPr="00522521" w:rsidRDefault="000A01AD" w:rsidP="00522521">
      <w:pPr>
        <w:pStyle w:val="Default"/>
        <w:jc w:val="both"/>
        <w:rPr>
          <w:rFonts w:ascii="Times New Roman" w:hAnsi="Times New Roman" w:cs="Times New Roman"/>
          <w:color w:val="auto"/>
        </w:rPr>
      </w:pPr>
      <w:r w:rsidRPr="00522521">
        <w:rPr>
          <w:rFonts w:ascii="Times New Roman" w:hAnsi="Times New Roman" w:cs="Times New Roman"/>
          <w:color w:val="auto"/>
        </w:rPr>
        <w:t xml:space="preserve">a. podręczników, materiałów edukacyjnych lub materiałów ćwiczeniowych dla klas </w:t>
      </w:r>
      <w:r>
        <w:rPr>
          <w:rFonts w:ascii="Times New Roman" w:hAnsi="Times New Roman" w:cs="Times New Roman"/>
          <w:color w:val="auto"/>
        </w:rPr>
        <w:t>I do  VIII</w:t>
      </w:r>
      <w:r w:rsidRPr="00522521">
        <w:rPr>
          <w:rFonts w:ascii="Times New Roman" w:hAnsi="Times New Roman" w:cs="Times New Roman"/>
          <w:color w:val="auto"/>
        </w:rPr>
        <w:t xml:space="preserve"> szkoły podstawowej, </w:t>
      </w:r>
    </w:p>
    <w:p w:rsidR="000A01AD" w:rsidRPr="00522521" w:rsidRDefault="000A01AD" w:rsidP="00522521">
      <w:pPr>
        <w:pStyle w:val="Default"/>
        <w:jc w:val="both"/>
        <w:rPr>
          <w:rFonts w:ascii="Times New Roman" w:hAnsi="Times New Roman" w:cs="Times New Roman"/>
          <w:color w:val="auto"/>
        </w:rPr>
      </w:pPr>
      <w:r>
        <w:rPr>
          <w:rFonts w:ascii="Times New Roman" w:hAnsi="Times New Roman" w:cs="Times New Roman"/>
          <w:color w:val="auto"/>
        </w:rPr>
        <w:t>b</w:t>
      </w:r>
      <w:r w:rsidRPr="00522521">
        <w:rPr>
          <w:rFonts w:ascii="Times New Roman" w:hAnsi="Times New Roman" w:cs="Times New Roman"/>
          <w:color w:val="auto"/>
        </w:rPr>
        <w:t xml:space="preserve">. podręczników, materiałów edukacyjnych lub materiałów ćwiczeniowych dla </w:t>
      </w:r>
      <w:r>
        <w:rPr>
          <w:rFonts w:ascii="Times New Roman" w:hAnsi="Times New Roman" w:cs="Times New Roman"/>
          <w:color w:val="auto"/>
        </w:rPr>
        <w:t xml:space="preserve">III </w:t>
      </w:r>
      <w:r w:rsidRPr="00522521">
        <w:rPr>
          <w:rFonts w:ascii="Times New Roman" w:hAnsi="Times New Roman" w:cs="Times New Roman"/>
          <w:color w:val="auto"/>
        </w:rPr>
        <w:t>klas</w:t>
      </w:r>
      <w:r>
        <w:rPr>
          <w:rFonts w:ascii="Times New Roman" w:hAnsi="Times New Roman" w:cs="Times New Roman"/>
          <w:color w:val="auto"/>
        </w:rPr>
        <w:t>y</w:t>
      </w:r>
      <w:r w:rsidRPr="00522521">
        <w:rPr>
          <w:rFonts w:ascii="Times New Roman" w:hAnsi="Times New Roman" w:cs="Times New Roman"/>
          <w:color w:val="auto"/>
        </w:rPr>
        <w:t xml:space="preserve"> gimnazjum. </w:t>
      </w:r>
    </w:p>
    <w:p w:rsidR="000A01AD" w:rsidRPr="004C3807" w:rsidRDefault="000A01AD" w:rsidP="004C3807">
      <w:pPr>
        <w:autoSpaceDE w:val="0"/>
        <w:jc w:val="both"/>
        <w:rPr>
          <w:color w:val="FF0000"/>
        </w:rPr>
      </w:pPr>
      <w:r w:rsidRPr="00522521">
        <w:t>Dotacja celowa jest udzielana do wysokości kosztu zakupu kompletu podręczników lub materiałów edukacyjnych na każdego ucznia w danej klasie.  Komplet podręczników lub materiałów edukacyjnych będzie zapewniał możliwość używania ich przez uczniów tej klasy przez co najmniej trzy lata szkolne. Kolejna dotacja celowa na uczniów tej klasy jest udzielana po trzech latach szkolnych.</w:t>
      </w:r>
      <w:r w:rsidRPr="00522521">
        <w:rPr>
          <w:color w:val="FF0000"/>
        </w:rPr>
        <w:t xml:space="preserve"> </w:t>
      </w:r>
      <w:r w:rsidRPr="00F850A2">
        <w:t>Na realizację zadania w roku szkolnym 2018/2019 wydatkowano kwotę dotacji przekazaną z budżetu państwa w wysokości 68 631,36  zł.</w:t>
      </w:r>
    </w:p>
    <w:p w:rsidR="000A01AD" w:rsidRDefault="000A01AD" w:rsidP="00522521">
      <w:pPr>
        <w:jc w:val="both"/>
        <w:outlineLvl w:val="0"/>
        <w:rPr>
          <w:b/>
        </w:rPr>
      </w:pPr>
    </w:p>
    <w:p w:rsidR="000A01AD" w:rsidRPr="000A49B6" w:rsidRDefault="000A01AD" w:rsidP="00522521">
      <w:pPr>
        <w:jc w:val="both"/>
        <w:outlineLvl w:val="0"/>
        <w:rPr>
          <w:b/>
        </w:rPr>
      </w:pPr>
      <w:r w:rsidRPr="000A49B6">
        <w:rPr>
          <w:b/>
        </w:rPr>
        <w:t>Rządowego programu rozwijania szkolnej infrastruktury oraz kompetencji uczniów i nauczycieli w zakresie technologii informacyjno - komunikacyjnych na lata 2017-2019 – „Aktywna tablica”</w:t>
      </w:r>
      <w:r>
        <w:rPr>
          <w:b/>
        </w:rPr>
        <w:t xml:space="preserve">. </w:t>
      </w:r>
      <w:r w:rsidRPr="000A49B6">
        <w:rPr>
          <w:color w:val="FF0000"/>
        </w:rPr>
        <w:t xml:space="preserve"> </w:t>
      </w:r>
      <w:r w:rsidRPr="000A49B6">
        <w:t xml:space="preserve">Zakupiono cztery tablice monitory  interaktywne po dwie do każdej ze </w:t>
      </w:r>
      <w:r w:rsidRPr="000A49B6">
        <w:lastRenderedPageBreak/>
        <w:t>szkół podstawowych.</w:t>
      </w:r>
      <w:r>
        <w:rPr>
          <w:color w:val="FF0000"/>
        </w:rPr>
        <w:t xml:space="preserve">  </w:t>
      </w:r>
      <w:r w:rsidRPr="000A49B6">
        <w:t>Na realizację</w:t>
      </w:r>
      <w:r w:rsidRPr="005A22DF">
        <w:rPr>
          <w:color w:val="FF0000"/>
        </w:rPr>
        <w:t xml:space="preserve"> </w:t>
      </w:r>
      <w:r w:rsidRPr="000A49B6">
        <w:t>zadania w roku szkolnym 2018/2019 wydatkowano kwotę dotacji przekazaną z budżetu państwa w wysokości 25 200,00  zł.</w:t>
      </w:r>
    </w:p>
    <w:p w:rsidR="000A01AD" w:rsidRDefault="000A01AD" w:rsidP="00522521">
      <w:pPr>
        <w:jc w:val="both"/>
        <w:outlineLvl w:val="0"/>
        <w:rPr>
          <w:b/>
        </w:rPr>
      </w:pPr>
    </w:p>
    <w:p w:rsidR="000A01AD" w:rsidRPr="00522521" w:rsidRDefault="000A01AD" w:rsidP="00522521">
      <w:pPr>
        <w:tabs>
          <w:tab w:val="left" w:pos="4140"/>
        </w:tabs>
        <w:jc w:val="both"/>
        <w:rPr>
          <w:b/>
          <w:color w:val="FF0000"/>
        </w:rPr>
      </w:pPr>
    </w:p>
    <w:p w:rsidR="000A01AD" w:rsidRPr="00522521" w:rsidRDefault="000A01AD" w:rsidP="00522521">
      <w:pPr>
        <w:outlineLvl w:val="0"/>
        <w:rPr>
          <w:b/>
          <w:u w:val="single"/>
        </w:rPr>
      </w:pPr>
    </w:p>
    <w:p w:rsidR="000A01AD" w:rsidRDefault="000A01AD" w:rsidP="00522521">
      <w:pPr>
        <w:outlineLvl w:val="0"/>
        <w:rPr>
          <w:b/>
          <w:u w:val="single"/>
        </w:rPr>
      </w:pPr>
      <w:r w:rsidRPr="00522521">
        <w:rPr>
          <w:b/>
          <w:u w:val="single"/>
        </w:rPr>
        <w:t>OCENA</w:t>
      </w:r>
      <w:r>
        <w:rPr>
          <w:b/>
          <w:u w:val="single"/>
        </w:rPr>
        <w:t xml:space="preserve"> DZIAŁALNOŚCI DYDAKTYCZNEJ SZKÓŁ  I PRZEDSZKOLI</w:t>
      </w:r>
      <w:r w:rsidRPr="00522521">
        <w:rPr>
          <w:b/>
          <w:u w:val="single"/>
        </w:rPr>
        <w:t>.</w:t>
      </w:r>
    </w:p>
    <w:p w:rsidR="000A01AD" w:rsidRPr="00522521" w:rsidRDefault="000A01AD" w:rsidP="00522521">
      <w:pPr>
        <w:outlineLvl w:val="0"/>
        <w:rPr>
          <w:b/>
          <w:u w:val="single"/>
        </w:rPr>
      </w:pPr>
    </w:p>
    <w:p w:rsidR="000A01AD" w:rsidRDefault="000A01AD" w:rsidP="00023928">
      <w:pPr>
        <w:pStyle w:val="NormalnyWeb"/>
        <w:spacing w:before="0" w:beforeAutospacing="0" w:after="0" w:afterAutospacing="0"/>
        <w:jc w:val="both"/>
        <w:outlineLvl w:val="0"/>
        <w:rPr>
          <w:b/>
          <w:u w:val="single"/>
        </w:rPr>
      </w:pPr>
      <w:r w:rsidRPr="00522521">
        <w:rPr>
          <w:b/>
        </w:rPr>
        <w:t xml:space="preserve">1. </w:t>
      </w:r>
      <w:r w:rsidRPr="00522521">
        <w:rPr>
          <w:b/>
          <w:u w:val="single"/>
        </w:rPr>
        <w:t>Ocena organizacji pracy Szkoły Podstawowej nr 1 im. Bolesława Chrobrego w Kamieńcu Ząbkowickim.</w:t>
      </w:r>
    </w:p>
    <w:p w:rsidR="000A01AD" w:rsidRPr="00BE0CAC" w:rsidRDefault="000A01AD" w:rsidP="00FB57C4">
      <w:pPr>
        <w:pStyle w:val="NormalnyWeb"/>
        <w:jc w:val="both"/>
        <w:rPr>
          <w:b/>
          <w:sz w:val="22"/>
          <w:szCs w:val="22"/>
          <w:u w:val="single"/>
        </w:rPr>
      </w:pPr>
      <w:r w:rsidRPr="00BE0CAC">
        <w:rPr>
          <w:b/>
          <w:sz w:val="22"/>
          <w:szCs w:val="22"/>
          <w:u w:val="single"/>
        </w:rPr>
        <w:t>a) realizacja obowiązku szkolnego</w:t>
      </w:r>
    </w:p>
    <w:p w:rsidR="000A01AD" w:rsidRPr="00023928" w:rsidRDefault="000A01AD" w:rsidP="00FB57C4">
      <w:pPr>
        <w:pStyle w:val="NormalnyWeb"/>
        <w:jc w:val="both"/>
      </w:pPr>
      <w:r w:rsidRPr="00124448">
        <w:tab/>
        <w:t xml:space="preserve">W roku szkolnym </w:t>
      </w:r>
      <w:r>
        <w:rPr>
          <w:b/>
        </w:rPr>
        <w:t>2018</w:t>
      </w:r>
      <w:r w:rsidRPr="009F2CFE">
        <w:rPr>
          <w:b/>
        </w:rPr>
        <w:t>/201</w:t>
      </w:r>
      <w:r>
        <w:rPr>
          <w:b/>
        </w:rPr>
        <w:t>9</w:t>
      </w:r>
      <w:r w:rsidRPr="00124448">
        <w:t xml:space="preserve"> obowiązek sz</w:t>
      </w:r>
      <w:r>
        <w:t>kolny w kl. I-VIII realizowało 324</w:t>
      </w:r>
      <w:r w:rsidRPr="00124448">
        <w:t xml:space="preserve"> uczniów</w:t>
      </w:r>
      <w:r>
        <w:t xml:space="preserve"> Szkoły Podstawowej i 77 uczniów  kl. III  Gimnazjum</w:t>
      </w:r>
      <w:r w:rsidRPr="00124448">
        <w:t>. Tyleż sa</w:t>
      </w:r>
      <w:r>
        <w:t xml:space="preserve">mo zostało klasyfikowanych. </w:t>
      </w:r>
      <w:r w:rsidRPr="00124448">
        <w:t xml:space="preserve"> </w:t>
      </w:r>
      <w:r>
        <w:t xml:space="preserve">     </w:t>
      </w:r>
    </w:p>
    <w:p w:rsidR="000A01AD" w:rsidRDefault="000A01AD" w:rsidP="00FB57C4">
      <w:pPr>
        <w:jc w:val="both"/>
        <w:rPr>
          <w:b/>
        </w:rPr>
      </w:pPr>
      <w:r w:rsidRPr="002934BA">
        <w:rPr>
          <w:b/>
        </w:rPr>
        <w:t>Wyniki klasyfika</w:t>
      </w:r>
      <w:r>
        <w:rPr>
          <w:b/>
        </w:rPr>
        <w:t>cji uczniów w roku szkolnym 2018/2019</w:t>
      </w:r>
    </w:p>
    <w:p w:rsidR="000A01AD" w:rsidRPr="00C97320" w:rsidRDefault="000A01AD" w:rsidP="00FB57C4">
      <w:pPr>
        <w:jc w:val="both"/>
        <w:rPr>
          <w:b/>
        </w:rPr>
      </w:pPr>
    </w:p>
    <w:p w:rsidR="000A01AD" w:rsidRPr="00EB10D3" w:rsidRDefault="000A01AD" w:rsidP="00FB57C4">
      <w:pPr>
        <w:jc w:val="both"/>
        <w:rPr>
          <w:b/>
          <w:u w:val="single"/>
        </w:rPr>
      </w:pPr>
      <w:r w:rsidRPr="00EB10D3">
        <w:rPr>
          <w:b/>
          <w:u w:val="single"/>
        </w:rPr>
        <w:t xml:space="preserve">Dydaktyka klas I-III </w:t>
      </w:r>
    </w:p>
    <w:p w:rsidR="000A01AD" w:rsidRDefault="000A01AD" w:rsidP="00FB57C4">
      <w:pPr>
        <w:jc w:val="both"/>
      </w:pPr>
      <w:r>
        <w:t>Uczniów zapisanych – 100- 100%</w:t>
      </w:r>
    </w:p>
    <w:p w:rsidR="000A01AD" w:rsidRDefault="000A01AD" w:rsidP="00FB57C4">
      <w:pPr>
        <w:jc w:val="both"/>
      </w:pPr>
      <w:r>
        <w:t>Uczniów klasyfikowanych – 100 – 100%</w:t>
      </w:r>
    </w:p>
    <w:p w:rsidR="000A01AD" w:rsidRDefault="000A01AD" w:rsidP="00FB57C4">
      <w:pPr>
        <w:jc w:val="both"/>
      </w:pPr>
      <w:r>
        <w:t>Uczniowie bez ocen ndst.. – 100 – 100%</w:t>
      </w:r>
    </w:p>
    <w:p w:rsidR="000A01AD" w:rsidRDefault="000A01AD" w:rsidP="00FB57C4">
      <w:pPr>
        <w:jc w:val="both"/>
      </w:pPr>
      <w:r>
        <w:t>Uczniowie z oceną ndst. – 0- 0%</w:t>
      </w:r>
    </w:p>
    <w:p w:rsidR="000A01AD" w:rsidRPr="002934BA" w:rsidRDefault="000A01AD" w:rsidP="00FB57C4">
      <w:pPr>
        <w:jc w:val="both"/>
      </w:pPr>
      <w:r>
        <w:t>Uczniowie wzorowi w nauce – 56– 56%</w:t>
      </w:r>
    </w:p>
    <w:p w:rsidR="000A01AD" w:rsidRDefault="000A01AD" w:rsidP="00FB57C4">
      <w:pPr>
        <w:jc w:val="both"/>
      </w:pPr>
      <w:r>
        <w:t>Średnia klas wynosi: 4,53 %</w:t>
      </w:r>
    </w:p>
    <w:p w:rsidR="000A01AD" w:rsidRDefault="000A01AD" w:rsidP="00FB57C4">
      <w:pPr>
        <w:jc w:val="both"/>
      </w:pPr>
    </w:p>
    <w:p w:rsidR="000A01AD" w:rsidRPr="00EB10D3" w:rsidRDefault="000A01AD" w:rsidP="00FB57C4">
      <w:pPr>
        <w:jc w:val="both"/>
        <w:rPr>
          <w:b/>
          <w:u w:val="single"/>
        </w:rPr>
      </w:pPr>
      <w:r w:rsidRPr="00EB10D3">
        <w:rPr>
          <w:b/>
          <w:u w:val="single"/>
        </w:rPr>
        <w:t>Dydaktyka klas IV-VI</w:t>
      </w:r>
      <w:r>
        <w:rPr>
          <w:b/>
          <w:u w:val="single"/>
        </w:rPr>
        <w:t>II</w:t>
      </w:r>
    </w:p>
    <w:p w:rsidR="000A01AD" w:rsidRDefault="000A01AD" w:rsidP="00FB57C4">
      <w:pPr>
        <w:jc w:val="both"/>
      </w:pPr>
      <w:r>
        <w:t>Uczniów zapisanych – 222 – 100%</w:t>
      </w:r>
    </w:p>
    <w:p w:rsidR="000A01AD" w:rsidRDefault="000A01AD" w:rsidP="00FB57C4">
      <w:pPr>
        <w:jc w:val="both"/>
      </w:pPr>
      <w:r>
        <w:t>Uczniów klasyfikowanych – 222 – 100%</w:t>
      </w:r>
    </w:p>
    <w:p w:rsidR="000A01AD" w:rsidRDefault="000A01AD" w:rsidP="00FB57C4">
      <w:pPr>
        <w:jc w:val="both"/>
      </w:pPr>
      <w:r>
        <w:t>Uczniowie bez ocen ndst.. – 220 – 100%</w:t>
      </w:r>
    </w:p>
    <w:p w:rsidR="000A01AD" w:rsidRDefault="000A01AD" w:rsidP="00FB57C4">
      <w:pPr>
        <w:jc w:val="both"/>
      </w:pPr>
      <w:r>
        <w:t>Uczniowie wzorowi w nauce – 62 – 27,9%</w:t>
      </w:r>
    </w:p>
    <w:p w:rsidR="000A01AD" w:rsidRDefault="000A01AD" w:rsidP="00FB57C4">
      <w:pPr>
        <w:jc w:val="both"/>
      </w:pPr>
      <w:r>
        <w:t>Średnia ocen klas wynosi: 3,95%</w:t>
      </w:r>
    </w:p>
    <w:p w:rsidR="000A01AD" w:rsidRDefault="000A01AD" w:rsidP="00FB57C4">
      <w:pPr>
        <w:jc w:val="both"/>
      </w:pPr>
    </w:p>
    <w:p w:rsidR="000A01AD" w:rsidRPr="00EB10D3" w:rsidRDefault="000A01AD" w:rsidP="00FB57C4">
      <w:pPr>
        <w:jc w:val="both"/>
        <w:rPr>
          <w:b/>
          <w:u w:val="single"/>
        </w:rPr>
      </w:pPr>
      <w:r>
        <w:rPr>
          <w:b/>
          <w:u w:val="single"/>
        </w:rPr>
        <w:t>Dydaktyka klas III  Gimnazjum</w:t>
      </w:r>
    </w:p>
    <w:p w:rsidR="000A01AD" w:rsidRDefault="000A01AD" w:rsidP="00FB57C4">
      <w:pPr>
        <w:jc w:val="both"/>
      </w:pPr>
      <w:r>
        <w:t>Uczniów zapisanych – 77 – 100%</w:t>
      </w:r>
    </w:p>
    <w:p w:rsidR="000A01AD" w:rsidRDefault="000A01AD" w:rsidP="00FB57C4">
      <w:pPr>
        <w:jc w:val="both"/>
      </w:pPr>
      <w:r>
        <w:t>Uczniów klasyfikowanych – 76 – 98,7 %</w:t>
      </w:r>
    </w:p>
    <w:p w:rsidR="000A01AD" w:rsidRDefault="000A01AD" w:rsidP="00FB57C4">
      <w:pPr>
        <w:jc w:val="both"/>
      </w:pPr>
      <w:r>
        <w:t>Uczniowie bez ocen ndst.. – 74– 96,1%</w:t>
      </w:r>
    </w:p>
    <w:p w:rsidR="000A01AD" w:rsidRDefault="000A01AD" w:rsidP="00FB57C4">
      <w:pPr>
        <w:jc w:val="both"/>
      </w:pPr>
      <w:r>
        <w:t>Uczniowie wzorowi w nauce – 14 – 18,18%</w:t>
      </w:r>
    </w:p>
    <w:p w:rsidR="000A01AD" w:rsidRDefault="000A01AD" w:rsidP="00FB57C4">
      <w:pPr>
        <w:jc w:val="both"/>
      </w:pPr>
      <w:r>
        <w:t>Średnia ocen klas wynosi: 3,55%</w:t>
      </w:r>
    </w:p>
    <w:p w:rsidR="000A01AD" w:rsidRDefault="000A01AD" w:rsidP="00FB57C4">
      <w:pPr>
        <w:jc w:val="both"/>
      </w:pPr>
      <w:r w:rsidRPr="00124448">
        <w:t>Frekwen</w:t>
      </w:r>
      <w:r>
        <w:t>cja uczniów kl. I- III wynosi : 92,4 %</w:t>
      </w:r>
    </w:p>
    <w:p w:rsidR="000A01AD" w:rsidRDefault="000A01AD" w:rsidP="00FB57C4">
      <w:pPr>
        <w:jc w:val="both"/>
      </w:pPr>
      <w:r>
        <w:t>Frekwencja klas IV- VIII wynosi : 90,7 %</w:t>
      </w:r>
    </w:p>
    <w:p w:rsidR="000A01AD" w:rsidRDefault="000A01AD" w:rsidP="00FB57C4">
      <w:pPr>
        <w:jc w:val="both"/>
      </w:pPr>
      <w:r>
        <w:t>Frekwencja klas III Gimnazjum: 85,35%</w:t>
      </w:r>
    </w:p>
    <w:p w:rsidR="000A01AD" w:rsidRDefault="000A01AD" w:rsidP="00FB57C4">
      <w:pPr>
        <w:jc w:val="both"/>
      </w:pPr>
    </w:p>
    <w:p w:rsidR="000A01AD" w:rsidRPr="007226DC" w:rsidRDefault="000A01AD" w:rsidP="00FB57C4">
      <w:pPr>
        <w:jc w:val="both"/>
        <w:rPr>
          <w:b/>
          <w:u w:val="single"/>
        </w:rPr>
      </w:pPr>
      <w:r w:rsidRPr="007226DC">
        <w:rPr>
          <w:b/>
          <w:u w:val="single"/>
        </w:rPr>
        <w:t>b) dodatkowe godziny do dyspozycji dyrektora przeznaczono na:</w:t>
      </w:r>
    </w:p>
    <w:p w:rsidR="000A01AD" w:rsidRPr="007226DC" w:rsidRDefault="000A01AD" w:rsidP="00FB57C4">
      <w:pPr>
        <w:pStyle w:val="Akapitzlist3"/>
        <w:numPr>
          <w:ilvl w:val="0"/>
          <w:numId w:val="15"/>
        </w:numPr>
        <w:jc w:val="both"/>
      </w:pPr>
      <w:r>
        <w:t xml:space="preserve"> zwiększenie</w:t>
      </w:r>
      <w:r w:rsidRPr="007226DC">
        <w:t xml:space="preserve"> </w:t>
      </w:r>
      <w:r>
        <w:t xml:space="preserve"> obowiązkowych zajęć edukacyjnych– 6 </w:t>
      </w:r>
      <w:r w:rsidRPr="007226DC">
        <w:t>godziny</w:t>
      </w:r>
    </w:p>
    <w:p w:rsidR="000A01AD" w:rsidRPr="0047425B" w:rsidRDefault="000A01AD" w:rsidP="00FB57C4">
      <w:pPr>
        <w:pStyle w:val="Akapitzlist3"/>
        <w:numPr>
          <w:ilvl w:val="0"/>
          <w:numId w:val="15"/>
        </w:numPr>
        <w:jc w:val="both"/>
        <w:rPr>
          <w:color w:val="FF0000"/>
        </w:rPr>
      </w:pPr>
      <w:r>
        <w:t>zajęcia rozwijające</w:t>
      </w:r>
      <w:r w:rsidRPr="007226DC">
        <w:t xml:space="preserve">– </w:t>
      </w:r>
      <w:r>
        <w:t xml:space="preserve">6 </w:t>
      </w:r>
      <w:r w:rsidRPr="007226DC">
        <w:t>godziny</w:t>
      </w:r>
    </w:p>
    <w:p w:rsidR="000A01AD" w:rsidRPr="009039A8" w:rsidRDefault="000A01AD" w:rsidP="00FB57C4">
      <w:pPr>
        <w:pStyle w:val="Akapitzlist3"/>
        <w:jc w:val="both"/>
      </w:pPr>
    </w:p>
    <w:p w:rsidR="000A01AD" w:rsidRPr="005770C9" w:rsidRDefault="000A01AD" w:rsidP="00FB57C4">
      <w:pPr>
        <w:jc w:val="both"/>
        <w:rPr>
          <w:b/>
          <w:u w:val="single"/>
        </w:rPr>
      </w:pPr>
      <w:r w:rsidRPr="00EB10D3">
        <w:rPr>
          <w:b/>
          <w:u w:val="single"/>
        </w:rPr>
        <w:t>c)</w:t>
      </w:r>
      <w:r>
        <w:rPr>
          <w:b/>
          <w:u w:val="single"/>
        </w:rPr>
        <w:t xml:space="preserve"> </w:t>
      </w:r>
      <w:r w:rsidRPr="00EB10D3">
        <w:rPr>
          <w:b/>
          <w:u w:val="single"/>
        </w:rPr>
        <w:t>dodatkowe godziny z organu prowadzącego przeznaczono na:</w:t>
      </w:r>
    </w:p>
    <w:p w:rsidR="000A01AD" w:rsidRDefault="000A01AD" w:rsidP="00FB57C4">
      <w:pPr>
        <w:pStyle w:val="Akapitzlist3"/>
        <w:numPr>
          <w:ilvl w:val="0"/>
          <w:numId w:val="14"/>
        </w:numPr>
        <w:jc w:val="both"/>
      </w:pPr>
      <w:r>
        <w:t>zajęcia rewalidacyjne –  28 godzin</w:t>
      </w:r>
    </w:p>
    <w:p w:rsidR="000A01AD" w:rsidRDefault="000A01AD" w:rsidP="00FB57C4">
      <w:pPr>
        <w:pStyle w:val="Akapitzlist3"/>
        <w:numPr>
          <w:ilvl w:val="0"/>
          <w:numId w:val="14"/>
        </w:numPr>
        <w:jc w:val="both"/>
      </w:pPr>
      <w:r>
        <w:t>wychowanie do życia w rodzinie – 7 godzin</w:t>
      </w:r>
    </w:p>
    <w:p w:rsidR="000A01AD" w:rsidRDefault="000A01AD" w:rsidP="00FB57C4">
      <w:pPr>
        <w:pStyle w:val="Akapitzlist3"/>
        <w:numPr>
          <w:ilvl w:val="0"/>
          <w:numId w:val="14"/>
        </w:numPr>
        <w:jc w:val="both"/>
      </w:pPr>
      <w:r>
        <w:t>język niemiecki – 4 godziny</w:t>
      </w:r>
    </w:p>
    <w:p w:rsidR="000A01AD" w:rsidRDefault="000A01AD" w:rsidP="00FB57C4">
      <w:pPr>
        <w:pStyle w:val="Akapitzlist3"/>
        <w:numPr>
          <w:ilvl w:val="0"/>
          <w:numId w:val="14"/>
        </w:numPr>
        <w:jc w:val="both"/>
      </w:pPr>
      <w:r>
        <w:lastRenderedPageBreak/>
        <w:t>doradztwo zawodowe – 1,2 godz.</w:t>
      </w:r>
    </w:p>
    <w:p w:rsidR="000A01AD" w:rsidRPr="008C3D0C" w:rsidRDefault="000A01AD" w:rsidP="00FB57C4">
      <w:pPr>
        <w:pStyle w:val="Akapitzlist3"/>
        <w:numPr>
          <w:ilvl w:val="0"/>
          <w:numId w:val="14"/>
        </w:numPr>
        <w:jc w:val="both"/>
      </w:pPr>
      <w:r>
        <w:t>SKS – 4 godz.</w:t>
      </w:r>
    </w:p>
    <w:p w:rsidR="000A01AD" w:rsidRDefault="000A01AD" w:rsidP="00FB57C4">
      <w:pPr>
        <w:jc w:val="both"/>
        <w:rPr>
          <w:b/>
          <w:u w:val="single"/>
        </w:rPr>
      </w:pPr>
    </w:p>
    <w:p w:rsidR="000A01AD" w:rsidRPr="00EB10D3" w:rsidRDefault="000A01AD" w:rsidP="00FB57C4">
      <w:pPr>
        <w:jc w:val="both"/>
        <w:rPr>
          <w:b/>
          <w:u w:val="single"/>
        </w:rPr>
      </w:pPr>
      <w:r w:rsidRPr="00EB10D3">
        <w:rPr>
          <w:b/>
          <w:u w:val="single"/>
        </w:rPr>
        <w:t>d)</w:t>
      </w:r>
      <w:r>
        <w:rPr>
          <w:b/>
          <w:u w:val="single"/>
        </w:rPr>
        <w:t xml:space="preserve"> </w:t>
      </w:r>
      <w:r w:rsidRPr="00EB10D3">
        <w:rPr>
          <w:b/>
          <w:u w:val="single"/>
        </w:rPr>
        <w:t>z</w:t>
      </w:r>
      <w:r>
        <w:rPr>
          <w:b/>
          <w:u w:val="single"/>
        </w:rPr>
        <w:t>ajęcia dodatkowe;</w:t>
      </w:r>
    </w:p>
    <w:p w:rsidR="000A01AD" w:rsidRPr="007C0FAB" w:rsidRDefault="000A01AD" w:rsidP="00FB57C4">
      <w:pPr>
        <w:pStyle w:val="Akapitzlist3"/>
        <w:numPr>
          <w:ilvl w:val="0"/>
          <w:numId w:val="16"/>
        </w:numPr>
        <w:jc w:val="both"/>
        <w:rPr>
          <w:u w:val="single"/>
        </w:rPr>
      </w:pPr>
      <w:r>
        <w:t>Zajęcia w ramach pomocy psychologiczno – pedagogicznej:</w:t>
      </w:r>
    </w:p>
    <w:p w:rsidR="000A01AD" w:rsidRDefault="000A01AD" w:rsidP="00FB57C4">
      <w:pPr>
        <w:pStyle w:val="Akapitzlist3"/>
        <w:jc w:val="both"/>
      </w:pPr>
      <w:r>
        <w:t>-logopedyczne</w:t>
      </w:r>
    </w:p>
    <w:p w:rsidR="000A01AD" w:rsidRDefault="000A01AD" w:rsidP="00FB57C4">
      <w:pPr>
        <w:pStyle w:val="Akapitzlist3"/>
        <w:jc w:val="both"/>
      </w:pPr>
      <w:r>
        <w:t>-terapeutyczne</w:t>
      </w:r>
    </w:p>
    <w:p w:rsidR="000A01AD" w:rsidRDefault="000A01AD" w:rsidP="00FB57C4">
      <w:pPr>
        <w:pStyle w:val="Akapitzlist3"/>
        <w:jc w:val="both"/>
      </w:pPr>
      <w:r>
        <w:t>-zajęcia dydaktyczno – wyrównawcze w klasach I-VII</w:t>
      </w:r>
    </w:p>
    <w:p w:rsidR="000A01AD" w:rsidRDefault="000A01AD" w:rsidP="00FB57C4">
      <w:pPr>
        <w:pStyle w:val="Akapitzlist3"/>
        <w:jc w:val="both"/>
      </w:pPr>
      <w:r>
        <w:t>- zajęcia rozwijające zainteresowania w klasach I-VIII i -III Gimnazjum</w:t>
      </w:r>
    </w:p>
    <w:p w:rsidR="000A01AD" w:rsidRDefault="000A01AD" w:rsidP="00FB57C4">
      <w:pPr>
        <w:pStyle w:val="Akapitzlist3"/>
        <w:jc w:val="both"/>
      </w:pPr>
    </w:p>
    <w:p w:rsidR="000A01AD" w:rsidRPr="006D78D9" w:rsidRDefault="000A01AD" w:rsidP="00FB57C4">
      <w:pPr>
        <w:pStyle w:val="Akapitzlist3"/>
        <w:numPr>
          <w:ilvl w:val="0"/>
          <w:numId w:val="16"/>
        </w:numPr>
        <w:jc w:val="both"/>
      </w:pPr>
      <w:r w:rsidRPr="006D78D9">
        <w:rPr>
          <w:b/>
        </w:rPr>
        <w:t>Kółka zainteresowań - zajęcia rozwijające :</w:t>
      </w:r>
    </w:p>
    <w:p w:rsidR="000A01AD" w:rsidRPr="006D78D9" w:rsidRDefault="000A01AD" w:rsidP="00FB57C4">
      <w:pPr>
        <w:pStyle w:val="Akapitzlist3"/>
        <w:numPr>
          <w:ilvl w:val="0"/>
          <w:numId w:val="53"/>
        </w:numPr>
        <w:spacing w:after="200" w:line="276" w:lineRule="auto"/>
      </w:pPr>
      <w:r w:rsidRPr="006D78D9">
        <w:t>polonistyczne</w:t>
      </w:r>
    </w:p>
    <w:p w:rsidR="000A01AD" w:rsidRPr="006D78D9" w:rsidRDefault="000A01AD" w:rsidP="00FB57C4">
      <w:pPr>
        <w:pStyle w:val="Akapitzlist3"/>
        <w:numPr>
          <w:ilvl w:val="0"/>
          <w:numId w:val="53"/>
        </w:numPr>
        <w:spacing w:after="200" w:line="276" w:lineRule="auto"/>
      </w:pPr>
      <w:r w:rsidRPr="006D78D9">
        <w:t>historyczne</w:t>
      </w:r>
    </w:p>
    <w:p w:rsidR="000A01AD" w:rsidRPr="006D78D9" w:rsidRDefault="000A01AD" w:rsidP="00FB57C4">
      <w:pPr>
        <w:pStyle w:val="Akapitzlist3"/>
        <w:numPr>
          <w:ilvl w:val="0"/>
          <w:numId w:val="53"/>
        </w:numPr>
        <w:spacing w:after="200" w:line="276" w:lineRule="auto"/>
      </w:pPr>
      <w:r w:rsidRPr="006D78D9">
        <w:t>matematyczne</w:t>
      </w:r>
    </w:p>
    <w:p w:rsidR="000A01AD" w:rsidRPr="006D78D9" w:rsidRDefault="000A01AD" w:rsidP="00FB57C4">
      <w:pPr>
        <w:pStyle w:val="Akapitzlist3"/>
        <w:numPr>
          <w:ilvl w:val="0"/>
          <w:numId w:val="53"/>
        </w:numPr>
        <w:spacing w:after="200" w:line="276" w:lineRule="auto"/>
      </w:pPr>
      <w:r w:rsidRPr="006D78D9">
        <w:t>przyrodnicze</w:t>
      </w:r>
    </w:p>
    <w:p w:rsidR="000A01AD" w:rsidRPr="006D78D9" w:rsidRDefault="000A01AD" w:rsidP="00FB57C4">
      <w:pPr>
        <w:pStyle w:val="Akapitzlist3"/>
        <w:numPr>
          <w:ilvl w:val="0"/>
          <w:numId w:val="53"/>
        </w:numPr>
        <w:spacing w:after="200" w:line="276" w:lineRule="auto"/>
      </w:pPr>
      <w:r w:rsidRPr="006D78D9">
        <w:t>biologiczne</w:t>
      </w:r>
    </w:p>
    <w:p w:rsidR="000A01AD" w:rsidRPr="006D78D9" w:rsidRDefault="000A01AD" w:rsidP="00FB57C4">
      <w:pPr>
        <w:pStyle w:val="Akapitzlist3"/>
        <w:numPr>
          <w:ilvl w:val="0"/>
          <w:numId w:val="53"/>
        </w:numPr>
        <w:spacing w:after="200" w:line="276" w:lineRule="auto"/>
      </w:pPr>
      <w:r w:rsidRPr="006D78D9">
        <w:t>fizyczne</w:t>
      </w:r>
    </w:p>
    <w:p w:rsidR="000A01AD" w:rsidRPr="006D78D9" w:rsidRDefault="000A01AD" w:rsidP="00FB57C4">
      <w:pPr>
        <w:pStyle w:val="Akapitzlist3"/>
        <w:numPr>
          <w:ilvl w:val="0"/>
          <w:numId w:val="53"/>
        </w:numPr>
        <w:spacing w:after="200" w:line="276" w:lineRule="auto"/>
      </w:pPr>
      <w:r w:rsidRPr="006D78D9">
        <w:t>chemiczne</w:t>
      </w:r>
    </w:p>
    <w:p w:rsidR="000A01AD" w:rsidRPr="006D78D9" w:rsidRDefault="000A01AD" w:rsidP="00FB57C4">
      <w:pPr>
        <w:pStyle w:val="Akapitzlist3"/>
        <w:numPr>
          <w:ilvl w:val="0"/>
          <w:numId w:val="53"/>
        </w:numPr>
        <w:spacing w:after="200" w:line="276" w:lineRule="auto"/>
      </w:pPr>
      <w:r w:rsidRPr="006D78D9">
        <w:t>j. angielskiego</w:t>
      </w:r>
    </w:p>
    <w:p w:rsidR="000A01AD" w:rsidRPr="006D78D9" w:rsidRDefault="000A01AD" w:rsidP="00FB57C4">
      <w:pPr>
        <w:pStyle w:val="Akapitzlist3"/>
        <w:numPr>
          <w:ilvl w:val="0"/>
          <w:numId w:val="53"/>
        </w:numPr>
        <w:spacing w:after="200" w:line="276" w:lineRule="auto"/>
      </w:pPr>
      <w:r w:rsidRPr="006D78D9">
        <w:t>j. niemieckiego</w:t>
      </w:r>
    </w:p>
    <w:p w:rsidR="000A01AD" w:rsidRPr="006D78D9" w:rsidRDefault="000A01AD" w:rsidP="00FB57C4">
      <w:pPr>
        <w:pStyle w:val="Akapitzlist3"/>
        <w:numPr>
          <w:ilvl w:val="0"/>
          <w:numId w:val="53"/>
        </w:numPr>
        <w:spacing w:after="200" w:line="276" w:lineRule="auto"/>
      </w:pPr>
      <w:r w:rsidRPr="006D78D9">
        <w:t>rekreacyjno-sportowe</w:t>
      </w:r>
    </w:p>
    <w:p w:rsidR="000A01AD" w:rsidRPr="006D78D9" w:rsidRDefault="000A01AD" w:rsidP="00FB57C4">
      <w:pPr>
        <w:pStyle w:val="Akapitzlist3"/>
        <w:numPr>
          <w:ilvl w:val="0"/>
          <w:numId w:val="53"/>
        </w:numPr>
        <w:spacing w:after="200" w:line="276" w:lineRule="auto"/>
      </w:pPr>
      <w:r w:rsidRPr="006D78D9">
        <w:t>szkolne koło sportowe (SKS)</w:t>
      </w:r>
    </w:p>
    <w:p w:rsidR="000A01AD" w:rsidRPr="006D78D9" w:rsidRDefault="000A01AD" w:rsidP="00FB57C4">
      <w:pPr>
        <w:pStyle w:val="Akapitzlist3"/>
        <w:numPr>
          <w:ilvl w:val="0"/>
          <w:numId w:val="53"/>
        </w:numPr>
        <w:spacing w:after="200" w:line="276" w:lineRule="auto"/>
      </w:pPr>
      <w:r w:rsidRPr="006D78D9">
        <w:t>bezpieczeństwa ruchu drogowego(BRD)</w:t>
      </w:r>
    </w:p>
    <w:p w:rsidR="000A01AD" w:rsidRPr="006D78D9" w:rsidRDefault="000A01AD" w:rsidP="00FB57C4">
      <w:pPr>
        <w:pStyle w:val="Akapitzlist3"/>
        <w:numPr>
          <w:ilvl w:val="0"/>
          <w:numId w:val="53"/>
        </w:numPr>
        <w:spacing w:after="200" w:line="276" w:lineRule="auto"/>
      </w:pPr>
      <w:r w:rsidRPr="006D78D9">
        <w:t>informatyczne</w:t>
      </w:r>
    </w:p>
    <w:p w:rsidR="000A01AD" w:rsidRPr="006D78D9" w:rsidRDefault="000A01AD" w:rsidP="00FB57C4">
      <w:pPr>
        <w:pStyle w:val="Akapitzlist3"/>
        <w:numPr>
          <w:ilvl w:val="0"/>
          <w:numId w:val="53"/>
        </w:numPr>
        <w:spacing w:after="200" w:line="276" w:lineRule="auto"/>
      </w:pPr>
      <w:r w:rsidRPr="006D78D9">
        <w:t>artystyczno-techniczne</w:t>
      </w:r>
    </w:p>
    <w:p w:rsidR="000A01AD" w:rsidRPr="006D78D9" w:rsidRDefault="000A01AD" w:rsidP="00FB57C4">
      <w:pPr>
        <w:pStyle w:val="Akapitzlist3"/>
        <w:numPr>
          <w:ilvl w:val="0"/>
          <w:numId w:val="53"/>
        </w:numPr>
        <w:spacing w:after="200" w:line="276" w:lineRule="auto"/>
      </w:pPr>
      <w:r w:rsidRPr="006D78D9">
        <w:t>koło przyjaciół biblioteki</w:t>
      </w:r>
    </w:p>
    <w:p w:rsidR="000A01AD" w:rsidRPr="006D78D9" w:rsidRDefault="000A01AD" w:rsidP="00FB57C4">
      <w:pPr>
        <w:pStyle w:val="Akapitzlist3"/>
        <w:numPr>
          <w:ilvl w:val="0"/>
          <w:numId w:val="53"/>
        </w:numPr>
        <w:spacing w:after="200" w:line="276" w:lineRule="auto"/>
      </w:pPr>
      <w:r w:rsidRPr="006D78D9">
        <w:t>szachowe</w:t>
      </w:r>
    </w:p>
    <w:p w:rsidR="000A01AD" w:rsidRPr="006D78D9" w:rsidRDefault="000A01AD" w:rsidP="00FB57C4">
      <w:pPr>
        <w:pStyle w:val="Akapitzlist3"/>
        <w:numPr>
          <w:ilvl w:val="0"/>
          <w:numId w:val="53"/>
        </w:numPr>
        <w:spacing w:after="200" w:line="276" w:lineRule="auto"/>
      </w:pPr>
      <w:r w:rsidRPr="006D78D9">
        <w:t>chór szkolny</w:t>
      </w:r>
    </w:p>
    <w:p w:rsidR="000A01AD" w:rsidRPr="006D78D9" w:rsidRDefault="000A01AD" w:rsidP="00FB57C4">
      <w:pPr>
        <w:pStyle w:val="Akapitzlist3"/>
        <w:numPr>
          <w:ilvl w:val="0"/>
          <w:numId w:val="53"/>
        </w:numPr>
        <w:spacing w:after="200" w:line="276" w:lineRule="auto"/>
      </w:pPr>
      <w:r w:rsidRPr="006D78D9">
        <w:t>taneczno-teatralne</w:t>
      </w:r>
    </w:p>
    <w:p w:rsidR="000A01AD" w:rsidRPr="006D78D9" w:rsidRDefault="000A01AD" w:rsidP="00FB57C4">
      <w:pPr>
        <w:pStyle w:val="Akapitzlist3"/>
        <w:numPr>
          <w:ilvl w:val="0"/>
          <w:numId w:val="53"/>
        </w:numPr>
        <w:spacing w:after="200" w:line="276" w:lineRule="auto"/>
      </w:pPr>
      <w:r w:rsidRPr="006D78D9">
        <w:t>wolontariat</w:t>
      </w:r>
    </w:p>
    <w:p w:rsidR="000A01AD" w:rsidRDefault="000A01AD" w:rsidP="00FB57C4">
      <w:pPr>
        <w:pStyle w:val="Akapitzlist3"/>
        <w:numPr>
          <w:ilvl w:val="0"/>
          <w:numId w:val="53"/>
        </w:numPr>
        <w:spacing w:after="200" w:line="276" w:lineRule="auto"/>
      </w:pPr>
      <w:r w:rsidRPr="006D78D9">
        <w:t>schola</w:t>
      </w:r>
    </w:p>
    <w:p w:rsidR="000A01AD" w:rsidRDefault="000A01AD" w:rsidP="00FB57C4">
      <w:pPr>
        <w:pStyle w:val="Akapitzlist3"/>
        <w:spacing w:after="200" w:line="276" w:lineRule="auto"/>
        <w:ind w:left="360"/>
      </w:pPr>
      <w:r>
        <w:t>Zajęcia matematyczne, matematyczno-przyrodnicze, językowe, korekcyjno-kompensacyjne oraz zajęcia doradztwa zawodowego prowadzone są w ramach projektu</w:t>
      </w:r>
    </w:p>
    <w:p w:rsidR="000A01AD" w:rsidRPr="006D78D9" w:rsidRDefault="000A01AD" w:rsidP="00FB57C4">
      <w:pPr>
        <w:pStyle w:val="Akapitzlist3"/>
        <w:spacing w:after="200" w:line="276" w:lineRule="auto"/>
        <w:ind w:left="360"/>
      </w:pPr>
      <w:r>
        <w:t xml:space="preserve"> ,,Wiedza i doświadczenie kluczem przyszłości”.</w:t>
      </w:r>
    </w:p>
    <w:p w:rsidR="000A01AD" w:rsidRDefault="000A01AD" w:rsidP="00FB57C4">
      <w:pPr>
        <w:pStyle w:val="Akapitzlist3"/>
        <w:jc w:val="both"/>
      </w:pPr>
    </w:p>
    <w:p w:rsidR="000A01AD" w:rsidRDefault="000A01AD" w:rsidP="00FB57C4">
      <w:pPr>
        <w:pStyle w:val="Akapitzlist3"/>
        <w:numPr>
          <w:ilvl w:val="0"/>
          <w:numId w:val="16"/>
        </w:numPr>
        <w:jc w:val="both"/>
      </w:pPr>
      <w:r>
        <w:t>Zajęcia opieki świetlicowej</w:t>
      </w:r>
    </w:p>
    <w:p w:rsidR="000A01AD" w:rsidRDefault="000A01AD" w:rsidP="00FB57C4">
      <w:pPr>
        <w:pStyle w:val="Akapitzlist3"/>
        <w:ind w:left="1353"/>
        <w:jc w:val="both"/>
      </w:pPr>
    </w:p>
    <w:p w:rsidR="000A01AD" w:rsidRPr="00032EE7" w:rsidRDefault="000A01AD" w:rsidP="00FB57C4">
      <w:pPr>
        <w:pStyle w:val="Akapitzlist3"/>
        <w:ind w:left="1353"/>
        <w:jc w:val="both"/>
      </w:pPr>
    </w:p>
    <w:p w:rsidR="000A01AD" w:rsidRPr="00B1404E" w:rsidRDefault="000A01AD" w:rsidP="00FB57C4">
      <w:pPr>
        <w:jc w:val="both"/>
        <w:rPr>
          <w:b/>
          <w:u w:val="single"/>
        </w:rPr>
      </w:pPr>
      <w:r w:rsidRPr="00B1404E">
        <w:rPr>
          <w:b/>
          <w:u w:val="single"/>
        </w:rPr>
        <w:t>e)działania podejmowane przez szkołę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6"/>
      </w:tblGrid>
      <w:tr w:rsidR="000A01AD" w:rsidRPr="00124448" w:rsidTr="00340F71">
        <w:trPr>
          <w:trHeight w:val="270"/>
        </w:trPr>
        <w:tc>
          <w:tcPr>
            <w:tcW w:w="9288" w:type="dxa"/>
            <w:shd w:val="clear" w:color="auto" w:fill="DDD9C3"/>
          </w:tcPr>
          <w:p w:rsidR="000A01AD" w:rsidRPr="00124448" w:rsidRDefault="000A01AD" w:rsidP="00340F71">
            <w:pPr>
              <w:jc w:val="both"/>
              <w:rPr>
                <w:b/>
              </w:rPr>
            </w:pPr>
            <w:r w:rsidRPr="00124448">
              <w:rPr>
                <w:b/>
              </w:rPr>
              <w:t xml:space="preserve">Konkursy </w:t>
            </w:r>
            <w:r>
              <w:rPr>
                <w:b/>
              </w:rPr>
              <w:t>wewnątrzszkolne</w:t>
            </w:r>
          </w:p>
        </w:tc>
      </w:tr>
      <w:tr w:rsidR="000A01AD" w:rsidRPr="00124448" w:rsidTr="00340F71">
        <w:trPr>
          <w:trHeight w:val="195"/>
        </w:trPr>
        <w:tc>
          <w:tcPr>
            <w:tcW w:w="9288" w:type="dxa"/>
          </w:tcPr>
          <w:p w:rsidR="000A01AD" w:rsidRPr="00D07622" w:rsidRDefault="000A01AD" w:rsidP="00340F71">
            <w:pPr>
              <w:jc w:val="both"/>
            </w:pPr>
            <w:r>
              <w:t xml:space="preserve">1) Konkurs wiedzy o patronie Bolesławie Chrobrym </w:t>
            </w:r>
          </w:p>
        </w:tc>
      </w:tr>
      <w:tr w:rsidR="000A01AD" w:rsidRPr="00124448" w:rsidTr="00340F71">
        <w:trPr>
          <w:trHeight w:val="235"/>
        </w:trPr>
        <w:tc>
          <w:tcPr>
            <w:tcW w:w="9288" w:type="dxa"/>
          </w:tcPr>
          <w:p w:rsidR="000A01AD" w:rsidRPr="00D07622" w:rsidRDefault="000A01AD" w:rsidP="00340F71">
            <w:pPr>
              <w:jc w:val="both"/>
            </w:pPr>
            <w:r>
              <w:t>2) Dzień Pluszowego Misia (konkurs plastyczny dla klas I-III)</w:t>
            </w:r>
          </w:p>
        </w:tc>
      </w:tr>
      <w:tr w:rsidR="000A01AD" w:rsidRPr="00124448" w:rsidTr="00340F71">
        <w:trPr>
          <w:trHeight w:val="240"/>
        </w:trPr>
        <w:tc>
          <w:tcPr>
            <w:tcW w:w="9288" w:type="dxa"/>
          </w:tcPr>
          <w:p w:rsidR="000A01AD" w:rsidRPr="00D07622" w:rsidRDefault="000A01AD" w:rsidP="00340F71">
            <w:pPr>
              <w:jc w:val="both"/>
            </w:pPr>
            <w:r>
              <w:t xml:space="preserve">3) Konkurs  krasomówczy  </w:t>
            </w:r>
          </w:p>
        </w:tc>
      </w:tr>
      <w:tr w:rsidR="000A01AD" w:rsidRPr="00124448" w:rsidTr="00340F71">
        <w:trPr>
          <w:trHeight w:val="205"/>
        </w:trPr>
        <w:tc>
          <w:tcPr>
            <w:tcW w:w="9288" w:type="dxa"/>
          </w:tcPr>
          <w:p w:rsidR="000A01AD" w:rsidRPr="00D07622" w:rsidRDefault="000A01AD" w:rsidP="00340F71">
            <w:r>
              <w:t xml:space="preserve">4) Konkurs Piosenki Legionowej </w:t>
            </w:r>
          </w:p>
        </w:tc>
      </w:tr>
      <w:tr w:rsidR="000A01AD" w:rsidRPr="00124448" w:rsidTr="00340F71">
        <w:trPr>
          <w:trHeight w:val="611"/>
        </w:trPr>
        <w:tc>
          <w:tcPr>
            <w:tcW w:w="9288" w:type="dxa"/>
          </w:tcPr>
          <w:p w:rsidR="000A01AD" w:rsidRPr="00D07622" w:rsidRDefault="000A01AD" w:rsidP="00340F71">
            <w:pPr>
              <w:jc w:val="both"/>
            </w:pPr>
            <w:r>
              <w:lastRenderedPageBreak/>
              <w:t>5) konkursy w ramach Międzynarodowego Miesiąca Bibliotek Szkolnych – Aktyw biblioteczny uczniowie SP i GP</w:t>
            </w:r>
          </w:p>
        </w:tc>
      </w:tr>
      <w:tr w:rsidR="000A01AD" w:rsidRPr="00124448" w:rsidTr="00340F71">
        <w:trPr>
          <w:trHeight w:val="611"/>
        </w:trPr>
        <w:tc>
          <w:tcPr>
            <w:tcW w:w="9288" w:type="dxa"/>
          </w:tcPr>
          <w:p w:rsidR="000A01AD" w:rsidRPr="00D07622" w:rsidRDefault="000A01AD" w:rsidP="00340F71">
            <w:pPr>
              <w:jc w:val="both"/>
            </w:pPr>
            <w:r>
              <w:t xml:space="preserve">6) Konkurs ortograficzny „O Złote Pióro Adama Mickiewicza” </w:t>
            </w:r>
          </w:p>
        </w:tc>
      </w:tr>
      <w:tr w:rsidR="000A01AD" w:rsidRPr="00124448" w:rsidTr="00340F71">
        <w:trPr>
          <w:trHeight w:val="611"/>
        </w:trPr>
        <w:tc>
          <w:tcPr>
            <w:tcW w:w="9288" w:type="dxa"/>
          </w:tcPr>
          <w:p w:rsidR="000A01AD" w:rsidRPr="00D07622" w:rsidRDefault="000A01AD" w:rsidP="00340F71">
            <w:pPr>
              <w:jc w:val="both"/>
            </w:pPr>
            <w:r>
              <w:t xml:space="preserve">7) Szkolny konkurs wiedzy o Wielkiej Brytanii </w:t>
            </w:r>
          </w:p>
        </w:tc>
      </w:tr>
      <w:tr w:rsidR="000A01AD" w:rsidRPr="00124448" w:rsidTr="00340F71">
        <w:trPr>
          <w:trHeight w:val="611"/>
        </w:trPr>
        <w:tc>
          <w:tcPr>
            <w:tcW w:w="9288" w:type="dxa"/>
          </w:tcPr>
          <w:p w:rsidR="000A01AD" w:rsidRPr="00D07622" w:rsidRDefault="000A01AD" w:rsidP="00340F71">
            <w:pPr>
              <w:jc w:val="both"/>
            </w:pPr>
            <w:r>
              <w:t>8) Szkolny konkurs kolęd – uczniowie SP i GP</w:t>
            </w:r>
          </w:p>
        </w:tc>
      </w:tr>
      <w:tr w:rsidR="000A01AD" w:rsidRPr="00124448" w:rsidTr="00340F71">
        <w:trPr>
          <w:trHeight w:val="611"/>
        </w:trPr>
        <w:tc>
          <w:tcPr>
            <w:tcW w:w="9288" w:type="dxa"/>
          </w:tcPr>
          <w:p w:rsidR="000A01AD" w:rsidRPr="00D07622" w:rsidRDefault="000A01AD" w:rsidP="00340F71">
            <w:pPr>
              <w:jc w:val="both"/>
            </w:pPr>
            <w:r>
              <w:t>9) Konkurs „Polonista roku”</w:t>
            </w:r>
          </w:p>
        </w:tc>
      </w:tr>
      <w:tr w:rsidR="000A01AD" w:rsidRPr="00124448" w:rsidTr="00340F71">
        <w:trPr>
          <w:trHeight w:val="611"/>
        </w:trPr>
        <w:tc>
          <w:tcPr>
            <w:tcW w:w="9288" w:type="dxa"/>
          </w:tcPr>
          <w:p w:rsidR="000A01AD" w:rsidRPr="00D07622" w:rsidRDefault="000A01AD" w:rsidP="00340F71">
            <w:pPr>
              <w:jc w:val="both"/>
            </w:pPr>
            <w:r>
              <w:t xml:space="preserve">10) Omnibus – konkurs szkolny </w:t>
            </w:r>
          </w:p>
        </w:tc>
      </w:tr>
      <w:tr w:rsidR="000A01AD" w:rsidRPr="00124448" w:rsidTr="00340F71">
        <w:trPr>
          <w:trHeight w:val="611"/>
        </w:trPr>
        <w:tc>
          <w:tcPr>
            <w:tcW w:w="9288" w:type="dxa"/>
          </w:tcPr>
          <w:p w:rsidR="000A01AD" w:rsidRPr="00D07622" w:rsidRDefault="000A01AD" w:rsidP="00340F71">
            <w:pPr>
              <w:jc w:val="both"/>
            </w:pPr>
            <w:r>
              <w:t>11)Uczę się bezpiecznie żyć Jestem bezpieczny w domu, w szkole i na drodze”</w:t>
            </w:r>
          </w:p>
        </w:tc>
      </w:tr>
      <w:tr w:rsidR="000A01AD" w:rsidRPr="00124448" w:rsidTr="00340F71">
        <w:trPr>
          <w:trHeight w:val="611"/>
        </w:trPr>
        <w:tc>
          <w:tcPr>
            <w:tcW w:w="9288" w:type="dxa"/>
          </w:tcPr>
          <w:p w:rsidR="000A01AD" w:rsidRPr="00217240" w:rsidRDefault="000A01AD" w:rsidP="00340F71">
            <w:pPr>
              <w:jc w:val="both"/>
            </w:pPr>
            <w:r>
              <w:t xml:space="preserve">12) szkolny etap konkursu recytatorskiego Pegazik </w:t>
            </w:r>
          </w:p>
        </w:tc>
      </w:tr>
      <w:tr w:rsidR="000A01AD" w:rsidRPr="00124448" w:rsidTr="00340F71">
        <w:trPr>
          <w:trHeight w:val="611"/>
        </w:trPr>
        <w:tc>
          <w:tcPr>
            <w:tcW w:w="9288" w:type="dxa"/>
          </w:tcPr>
          <w:p w:rsidR="000A01AD" w:rsidRPr="00217240" w:rsidRDefault="000A01AD" w:rsidP="00340F71">
            <w:pPr>
              <w:jc w:val="both"/>
            </w:pPr>
            <w:r>
              <w:t xml:space="preserve">13) Szkolny Konkurs Recytatorski Języka Angielskiego </w:t>
            </w:r>
          </w:p>
        </w:tc>
      </w:tr>
      <w:tr w:rsidR="000A01AD" w:rsidRPr="00124448" w:rsidTr="00340F71">
        <w:trPr>
          <w:trHeight w:val="611"/>
        </w:trPr>
        <w:tc>
          <w:tcPr>
            <w:tcW w:w="9288" w:type="dxa"/>
          </w:tcPr>
          <w:p w:rsidR="000A01AD" w:rsidRPr="00217240" w:rsidRDefault="000A01AD" w:rsidP="00340F71">
            <w:pPr>
              <w:jc w:val="both"/>
            </w:pPr>
            <w:r>
              <w:t xml:space="preserve">14) Konkurs Historyczny Wiedzy o Rosji „Białe Noce”. Etap szkolny </w:t>
            </w:r>
          </w:p>
        </w:tc>
      </w:tr>
      <w:tr w:rsidR="000A01AD" w:rsidRPr="00124448" w:rsidTr="00340F71">
        <w:trPr>
          <w:trHeight w:val="611"/>
        </w:trPr>
        <w:tc>
          <w:tcPr>
            <w:tcW w:w="9288" w:type="dxa"/>
          </w:tcPr>
          <w:p w:rsidR="000A01AD" w:rsidRPr="00217240" w:rsidRDefault="000A01AD" w:rsidP="00340F71">
            <w:pPr>
              <w:jc w:val="both"/>
            </w:pPr>
            <w:r>
              <w:t xml:space="preserve">15) Etap okręgowy Młodzieżowej Olimpiady Wiedzy o Społeczeństwie – etap szkolny </w:t>
            </w:r>
          </w:p>
        </w:tc>
      </w:tr>
      <w:tr w:rsidR="000A01AD" w:rsidRPr="00124448" w:rsidTr="00340F71">
        <w:trPr>
          <w:trHeight w:val="611"/>
        </w:trPr>
        <w:tc>
          <w:tcPr>
            <w:tcW w:w="9288" w:type="dxa"/>
          </w:tcPr>
          <w:p w:rsidR="000A01AD" w:rsidRPr="00217240" w:rsidRDefault="000A01AD" w:rsidP="00340F71">
            <w:pPr>
              <w:jc w:val="both"/>
            </w:pPr>
            <w:r>
              <w:t>16) Eliminacje szkolne OTWP „Młodzież zapobiega pożarom” – uczniowie SP i Gimnazjum</w:t>
            </w:r>
          </w:p>
        </w:tc>
      </w:tr>
      <w:tr w:rsidR="000A01AD" w:rsidRPr="00124448" w:rsidTr="00340F71">
        <w:trPr>
          <w:trHeight w:val="611"/>
        </w:trPr>
        <w:tc>
          <w:tcPr>
            <w:tcW w:w="9288" w:type="dxa"/>
          </w:tcPr>
          <w:p w:rsidR="000A01AD" w:rsidRDefault="000A01AD" w:rsidP="00340F71">
            <w:pPr>
              <w:jc w:val="both"/>
            </w:pPr>
            <w:r>
              <w:t xml:space="preserve">17) Szkolny Konkurs Języka Angielskiego </w:t>
            </w:r>
          </w:p>
        </w:tc>
      </w:tr>
      <w:tr w:rsidR="000A01AD" w:rsidRPr="00124448" w:rsidTr="00340F71">
        <w:trPr>
          <w:trHeight w:val="611"/>
        </w:trPr>
        <w:tc>
          <w:tcPr>
            <w:tcW w:w="9288" w:type="dxa"/>
          </w:tcPr>
          <w:p w:rsidR="000A01AD" w:rsidRDefault="000A01AD" w:rsidP="00340F71">
            <w:pPr>
              <w:jc w:val="both"/>
            </w:pPr>
            <w:r>
              <w:t xml:space="preserve">18) Szkolny etap konkursu  literackiego „Moja mama” </w:t>
            </w:r>
          </w:p>
        </w:tc>
      </w:tr>
      <w:tr w:rsidR="000A01AD" w:rsidRPr="00124448" w:rsidTr="00340F71">
        <w:trPr>
          <w:trHeight w:val="611"/>
        </w:trPr>
        <w:tc>
          <w:tcPr>
            <w:tcW w:w="9288" w:type="dxa"/>
          </w:tcPr>
          <w:p w:rsidR="000A01AD" w:rsidRDefault="000A01AD" w:rsidP="00340F71">
            <w:pPr>
              <w:jc w:val="both"/>
            </w:pPr>
            <w:r>
              <w:t xml:space="preserve">19) „Mathematicus” </w:t>
            </w:r>
          </w:p>
        </w:tc>
      </w:tr>
      <w:tr w:rsidR="000A01AD" w:rsidRPr="00124448" w:rsidTr="00340F71">
        <w:trPr>
          <w:trHeight w:val="611"/>
        </w:trPr>
        <w:tc>
          <w:tcPr>
            <w:tcW w:w="9288" w:type="dxa"/>
          </w:tcPr>
          <w:p w:rsidR="000A01AD" w:rsidRDefault="000A01AD" w:rsidP="00340F71">
            <w:pPr>
              <w:jc w:val="both"/>
            </w:pPr>
            <w:r>
              <w:t xml:space="preserve">20) Młodzieżowe Mistrzostwa Młodych Ekonomistów </w:t>
            </w:r>
          </w:p>
        </w:tc>
      </w:tr>
      <w:tr w:rsidR="000A01AD" w:rsidRPr="00124448" w:rsidTr="00340F71">
        <w:trPr>
          <w:trHeight w:val="611"/>
        </w:trPr>
        <w:tc>
          <w:tcPr>
            <w:tcW w:w="9288" w:type="dxa"/>
          </w:tcPr>
          <w:p w:rsidR="000A01AD" w:rsidRDefault="000A01AD" w:rsidP="00340F71">
            <w:pPr>
              <w:jc w:val="both"/>
            </w:pPr>
            <w:r>
              <w:t xml:space="preserve">21)Konkurs Ortograficzny „O Złote Pióro Wójta Gminy Kamieniec Ząbkowicki” </w:t>
            </w:r>
          </w:p>
        </w:tc>
      </w:tr>
      <w:tr w:rsidR="000A01AD" w:rsidRPr="00124448" w:rsidTr="00340F71">
        <w:trPr>
          <w:trHeight w:val="611"/>
        </w:trPr>
        <w:tc>
          <w:tcPr>
            <w:tcW w:w="9288" w:type="dxa"/>
          </w:tcPr>
          <w:p w:rsidR="000A01AD" w:rsidRDefault="000A01AD" w:rsidP="00340F71">
            <w:pPr>
              <w:jc w:val="both"/>
            </w:pPr>
            <w:r>
              <w:t xml:space="preserve">22) Szkolny Konkurs Mathematicus </w:t>
            </w:r>
          </w:p>
        </w:tc>
      </w:tr>
      <w:tr w:rsidR="000A01AD" w:rsidRPr="00124448" w:rsidTr="00340F71">
        <w:trPr>
          <w:trHeight w:val="616"/>
        </w:trPr>
        <w:tc>
          <w:tcPr>
            <w:tcW w:w="9288" w:type="dxa"/>
            <w:shd w:val="clear" w:color="auto" w:fill="FDE9D9"/>
          </w:tcPr>
          <w:p w:rsidR="000A01AD" w:rsidRPr="00124448" w:rsidRDefault="000A01AD" w:rsidP="00340F71">
            <w:pPr>
              <w:spacing w:before="240"/>
              <w:jc w:val="both"/>
              <w:rPr>
                <w:b/>
              </w:rPr>
            </w:pPr>
            <w:r w:rsidRPr="00124448">
              <w:rPr>
                <w:b/>
              </w:rPr>
              <w:t>Programy, projekty, akcje</w:t>
            </w:r>
            <w:r>
              <w:rPr>
                <w:b/>
              </w:rPr>
              <w:t>, imprezy i uroczystości</w:t>
            </w:r>
          </w:p>
        </w:tc>
      </w:tr>
      <w:tr w:rsidR="000A01AD" w:rsidRPr="00124448" w:rsidTr="00340F71">
        <w:trPr>
          <w:trHeight w:val="160"/>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 xml:space="preserve">Program Wychowawczo-profilaktyczny </w:t>
            </w:r>
          </w:p>
        </w:tc>
      </w:tr>
      <w:tr w:rsidR="000A01AD" w:rsidRPr="00124448" w:rsidTr="00340F71">
        <w:trPr>
          <w:trHeight w:val="160"/>
        </w:trPr>
        <w:tc>
          <w:tcPr>
            <w:tcW w:w="9288" w:type="dxa"/>
          </w:tcPr>
          <w:p w:rsidR="000A01AD" w:rsidRDefault="000A01AD" w:rsidP="00340F71">
            <w:pPr>
              <w:pStyle w:val="Bezodstpw3"/>
              <w:spacing w:before="240" w:line="276" w:lineRule="auto"/>
              <w:jc w:val="both"/>
              <w:rPr>
                <w:rFonts w:ascii="Times New Roman" w:hAnsi="Times New Roman"/>
                <w:bCs/>
              </w:rPr>
            </w:pPr>
            <w:r>
              <w:rPr>
                <w:rFonts w:ascii="Times New Roman" w:hAnsi="Times New Roman"/>
                <w:bCs/>
              </w:rPr>
              <w:t>Szkolna strategia w zakresie działań wychowawczych, edukacyjnych i informacyjnych w celu zapewnienia bezpieczeństwa uczniom</w:t>
            </w:r>
          </w:p>
          <w:p w:rsidR="000A01AD" w:rsidRDefault="000A01AD" w:rsidP="00340F71">
            <w:pPr>
              <w:jc w:val="both"/>
            </w:pPr>
            <w:r>
              <w:t>P</w:t>
            </w:r>
            <w:r w:rsidRPr="00124448">
              <w:t>rogramy i akcje profilaktyczne:</w:t>
            </w:r>
          </w:p>
          <w:p w:rsidR="000A01AD" w:rsidRDefault="000A01AD" w:rsidP="00FB57C4">
            <w:pPr>
              <w:numPr>
                <w:ilvl w:val="0"/>
                <w:numId w:val="19"/>
              </w:numPr>
              <w:suppressAutoHyphens w:val="0"/>
              <w:jc w:val="both"/>
            </w:pPr>
            <w:r>
              <w:t>Program „Szkoła Promująca Zdrowie”</w:t>
            </w:r>
          </w:p>
          <w:p w:rsidR="000A01AD" w:rsidRPr="00215420" w:rsidRDefault="000A01AD" w:rsidP="00FB57C4">
            <w:pPr>
              <w:numPr>
                <w:ilvl w:val="0"/>
                <w:numId w:val="19"/>
              </w:numPr>
              <w:suppressAutoHyphens w:val="0"/>
              <w:jc w:val="both"/>
            </w:pPr>
            <w:r>
              <w:lastRenderedPageBreak/>
              <w:t>Program „Szkoła Dbająca o Bezpieczeństwo”</w:t>
            </w:r>
          </w:p>
          <w:p w:rsidR="000A01AD" w:rsidRDefault="000A01AD" w:rsidP="00FB57C4">
            <w:pPr>
              <w:numPr>
                <w:ilvl w:val="0"/>
                <w:numId w:val="19"/>
              </w:numPr>
              <w:suppressAutoHyphens w:val="0"/>
              <w:jc w:val="both"/>
            </w:pPr>
            <w:r>
              <w:t>Prelekcje dla uczniów z przedstawicielami policji</w:t>
            </w:r>
          </w:p>
          <w:p w:rsidR="000A01AD" w:rsidRDefault="000A01AD" w:rsidP="00FB57C4">
            <w:pPr>
              <w:numPr>
                <w:ilvl w:val="0"/>
                <w:numId w:val="19"/>
              </w:numPr>
              <w:suppressAutoHyphens w:val="0"/>
              <w:jc w:val="both"/>
            </w:pPr>
            <w:r>
              <w:t xml:space="preserve">Spotkania, warsztaty uczniów psychologiem zorganizowane we współpracy z Gminną Komisją Rozwiązywania Problemów Alkoholowych </w:t>
            </w:r>
          </w:p>
          <w:p w:rsidR="000A01AD" w:rsidRDefault="000A01AD" w:rsidP="00FB57C4">
            <w:pPr>
              <w:numPr>
                <w:ilvl w:val="0"/>
                <w:numId w:val="19"/>
              </w:numPr>
              <w:suppressAutoHyphens w:val="0"/>
              <w:jc w:val="both"/>
            </w:pPr>
            <w:r>
              <w:t xml:space="preserve">Organizacja pomocy socjalnej: dożywianie,  akcje charytatywne, </w:t>
            </w:r>
          </w:p>
          <w:p w:rsidR="000A01AD" w:rsidRDefault="000A01AD" w:rsidP="00FB57C4">
            <w:pPr>
              <w:numPr>
                <w:ilvl w:val="0"/>
                <w:numId w:val="19"/>
              </w:numPr>
              <w:suppressAutoHyphens w:val="0"/>
              <w:jc w:val="both"/>
            </w:pPr>
            <w:r>
              <w:t>„Między nami kobietkami” – program profilaktyczny dziewcząt klas piątych</w:t>
            </w:r>
          </w:p>
          <w:p w:rsidR="000A01AD" w:rsidRDefault="000A01AD" w:rsidP="00FB57C4">
            <w:pPr>
              <w:numPr>
                <w:ilvl w:val="0"/>
                <w:numId w:val="19"/>
              </w:numPr>
              <w:suppressAutoHyphens w:val="0"/>
              <w:jc w:val="both"/>
            </w:pPr>
            <w:r>
              <w:t>Realizacja projektów  pod hasłem „ Zdrowo jem, więcej wiem”, „Śniadanie daje moc”</w:t>
            </w:r>
          </w:p>
          <w:p w:rsidR="000A01AD" w:rsidRDefault="000A01AD" w:rsidP="00FB57C4">
            <w:pPr>
              <w:numPr>
                <w:ilvl w:val="0"/>
                <w:numId w:val="19"/>
              </w:numPr>
              <w:suppressAutoHyphens w:val="0"/>
              <w:jc w:val="both"/>
            </w:pPr>
            <w:r>
              <w:t>Program profilaktyczny  „Trzymaj formę”, „Nie pal przy mnie proszę”</w:t>
            </w:r>
          </w:p>
          <w:p w:rsidR="000A01AD" w:rsidRPr="000F26BA" w:rsidRDefault="000A01AD" w:rsidP="00FB57C4">
            <w:pPr>
              <w:numPr>
                <w:ilvl w:val="0"/>
                <w:numId w:val="19"/>
              </w:numPr>
              <w:suppressAutoHyphens w:val="0"/>
              <w:jc w:val="both"/>
            </w:pPr>
            <w:r w:rsidRPr="000F26BA">
              <w:t>Spektakle profilaktyczne</w:t>
            </w:r>
          </w:p>
        </w:tc>
      </w:tr>
      <w:tr w:rsidR="000A01AD" w:rsidRPr="00124448" w:rsidTr="00340F71">
        <w:trPr>
          <w:trHeight w:val="160"/>
        </w:trPr>
        <w:tc>
          <w:tcPr>
            <w:tcW w:w="9288" w:type="dxa"/>
          </w:tcPr>
          <w:p w:rsidR="000A01AD" w:rsidRPr="00044834" w:rsidRDefault="000A01AD" w:rsidP="00340F71">
            <w:pPr>
              <w:pStyle w:val="Bezodstpw3"/>
              <w:spacing w:before="240" w:line="276" w:lineRule="auto"/>
              <w:jc w:val="both"/>
              <w:rPr>
                <w:rFonts w:ascii="Times New Roman" w:hAnsi="Times New Roman"/>
                <w:bCs/>
              </w:rPr>
            </w:pPr>
            <w:r>
              <w:rPr>
                <w:rFonts w:ascii="Times New Roman" w:hAnsi="Times New Roman"/>
                <w:bCs/>
              </w:rPr>
              <w:lastRenderedPageBreak/>
              <w:t>Program poprawy frekwencji</w:t>
            </w:r>
          </w:p>
        </w:tc>
      </w:tr>
      <w:tr w:rsidR="000A01AD" w:rsidRPr="00124448" w:rsidTr="00340F71">
        <w:trPr>
          <w:trHeight w:val="160"/>
        </w:trPr>
        <w:tc>
          <w:tcPr>
            <w:tcW w:w="9288" w:type="dxa"/>
          </w:tcPr>
          <w:p w:rsidR="000A01AD" w:rsidRDefault="000A01AD" w:rsidP="00340F71">
            <w:pPr>
              <w:pStyle w:val="Bezodstpw3"/>
              <w:spacing w:before="240" w:line="276" w:lineRule="auto"/>
              <w:jc w:val="both"/>
              <w:rPr>
                <w:rFonts w:ascii="Times New Roman" w:hAnsi="Times New Roman"/>
                <w:bCs/>
              </w:rPr>
            </w:pPr>
            <w:r>
              <w:rPr>
                <w:rFonts w:ascii="Times New Roman" w:hAnsi="Times New Roman"/>
                <w:bCs/>
              </w:rPr>
              <w:t>Szkoła dbająca o bezpieczeństwo</w:t>
            </w:r>
          </w:p>
        </w:tc>
      </w:tr>
      <w:tr w:rsidR="000A01AD" w:rsidRPr="00124448" w:rsidTr="00340F71">
        <w:trPr>
          <w:trHeight w:val="160"/>
        </w:trPr>
        <w:tc>
          <w:tcPr>
            <w:tcW w:w="9288" w:type="dxa"/>
          </w:tcPr>
          <w:p w:rsidR="000A01AD" w:rsidRDefault="000A01AD" w:rsidP="00340F71">
            <w:pPr>
              <w:pStyle w:val="Bezodstpw3"/>
              <w:spacing w:before="240" w:line="276" w:lineRule="auto"/>
              <w:jc w:val="both"/>
              <w:rPr>
                <w:rFonts w:ascii="Times New Roman" w:hAnsi="Times New Roman"/>
                <w:bCs/>
              </w:rPr>
            </w:pPr>
            <w:r>
              <w:rPr>
                <w:rFonts w:ascii="Times New Roman" w:hAnsi="Times New Roman"/>
                <w:bCs/>
              </w:rPr>
              <w:t>Szkolny program wspierania rozwoju młodszego dziecka na I-szym etapie edukacyjnym</w:t>
            </w:r>
          </w:p>
        </w:tc>
      </w:tr>
      <w:tr w:rsidR="000A01AD" w:rsidRPr="00124448" w:rsidTr="00340F71">
        <w:trPr>
          <w:trHeight w:val="160"/>
        </w:trPr>
        <w:tc>
          <w:tcPr>
            <w:tcW w:w="9288" w:type="dxa"/>
          </w:tcPr>
          <w:p w:rsidR="000A01AD" w:rsidRDefault="000A01AD" w:rsidP="00340F71">
            <w:pPr>
              <w:pStyle w:val="Bezodstpw3"/>
              <w:spacing w:before="240" w:line="276" w:lineRule="auto"/>
              <w:jc w:val="both"/>
              <w:rPr>
                <w:rFonts w:ascii="Times New Roman" w:hAnsi="Times New Roman"/>
                <w:bCs/>
              </w:rPr>
            </w:pPr>
            <w:r>
              <w:rPr>
                <w:rFonts w:ascii="Times New Roman" w:hAnsi="Times New Roman"/>
                <w:bCs/>
              </w:rPr>
              <w:t>Librus Indywidualni .pl – edukacja dla efektów, rozwój i wykorzystanie potencjału uczniów</w:t>
            </w:r>
          </w:p>
        </w:tc>
      </w:tr>
      <w:tr w:rsidR="000A01AD" w:rsidRPr="00124448" w:rsidTr="00340F71">
        <w:trPr>
          <w:trHeight w:val="160"/>
        </w:trPr>
        <w:tc>
          <w:tcPr>
            <w:tcW w:w="9288" w:type="dxa"/>
          </w:tcPr>
          <w:p w:rsidR="000A01AD" w:rsidRDefault="000A01AD" w:rsidP="00340F71">
            <w:pPr>
              <w:pStyle w:val="Bezodstpw3"/>
              <w:spacing w:before="240" w:line="276" w:lineRule="auto"/>
              <w:jc w:val="both"/>
              <w:rPr>
                <w:rFonts w:ascii="Times New Roman" w:hAnsi="Times New Roman"/>
                <w:bCs/>
              </w:rPr>
            </w:pPr>
            <w:r>
              <w:rPr>
                <w:rFonts w:ascii="Times New Roman" w:hAnsi="Times New Roman"/>
                <w:bCs/>
              </w:rPr>
              <w:t xml:space="preserve">Moje Dziecko Idzie Do Szkoły – ogólnopolski projekt informacyjno-edukacyjny </w:t>
            </w:r>
          </w:p>
        </w:tc>
      </w:tr>
      <w:tr w:rsidR="000A01AD" w:rsidRPr="00124448" w:rsidTr="00340F71">
        <w:trPr>
          <w:trHeight w:val="160"/>
        </w:trPr>
        <w:tc>
          <w:tcPr>
            <w:tcW w:w="9288" w:type="dxa"/>
          </w:tcPr>
          <w:p w:rsidR="000A01AD" w:rsidRDefault="000A01AD" w:rsidP="00340F71">
            <w:pPr>
              <w:pStyle w:val="Bezodstpw3"/>
              <w:spacing w:before="240" w:line="276" w:lineRule="auto"/>
              <w:jc w:val="both"/>
              <w:rPr>
                <w:rFonts w:ascii="Times New Roman" w:hAnsi="Times New Roman"/>
                <w:bCs/>
              </w:rPr>
            </w:pPr>
            <w:r>
              <w:rPr>
                <w:rFonts w:ascii="Times New Roman" w:hAnsi="Times New Roman"/>
                <w:bCs/>
              </w:rPr>
              <w:t>Ogólnopolski projekt Młodzi Glosują</w:t>
            </w:r>
          </w:p>
        </w:tc>
      </w:tr>
      <w:tr w:rsidR="000A01AD" w:rsidRPr="00124448" w:rsidTr="00340F71">
        <w:trPr>
          <w:trHeight w:val="160"/>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Program edukacji prozdrowotnej z elementami ratownictwa i pierwszej pomocy przedlekarskiej dla uczniów klas IV-VIII „Mała Pomoc Medyczna” RATOWNIK, dla klas I-III RATOWNICZEK</w:t>
            </w:r>
          </w:p>
        </w:tc>
      </w:tr>
      <w:tr w:rsidR="000A01AD" w:rsidRPr="00124448" w:rsidTr="00340F71">
        <w:trPr>
          <w:trHeight w:val="31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DEN – apel, wręczenie Stypendiów Wójta Gminy Kamieniec Ząbkowicki</w:t>
            </w:r>
          </w:p>
        </w:tc>
      </w:tr>
      <w:tr w:rsidR="000A01AD" w:rsidRPr="00124448" w:rsidTr="00340F71">
        <w:trPr>
          <w:trHeight w:val="31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Rozpoczęcie akcji pomocy zwierzętom – prezentacja, zbiórka karmy dla psów i kotów</w:t>
            </w:r>
          </w:p>
        </w:tc>
      </w:tr>
      <w:tr w:rsidR="000A01AD" w:rsidRPr="00124448" w:rsidTr="00340F71">
        <w:trPr>
          <w:trHeight w:val="31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Wyjazd na mecz do Wrocławia w ramach  akcji „Dzieci na stadionach – uczymy się dopingować”</w:t>
            </w:r>
          </w:p>
        </w:tc>
      </w:tr>
      <w:tr w:rsidR="000A01AD" w:rsidRPr="00124448" w:rsidTr="00340F71">
        <w:trPr>
          <w:trHeight w:val="31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Organizacja szkolnych obchodów Światowego Dnia Tabliczki Mnożenia</w:t>
            </w:r>
          </w:p>
        </w:tc>
      </w:tr>
      <w:tr w:rsidR="000A01AD" w:rsidRPr="00124448" w:rsidTr="00340F71">
        <w:trPr>
          <w:trHeight w:val="31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Zakończenie akcji „Groby przodków ocalmy od zapomnienia”</w:t>
            </w:r>
          </w:p>
        </w:tc>
      </w:tr>
      <w:tr w:rsidR="000A01AD" w:rsidRPr="00124448" w:rsidTr="00340F71">
        <w:trPr>
          <w:trHeight w:val="31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Ogólnopolski projekt edukacyjny wiedzy o holokauście „KROKUS” oraz projekt „ŻONKIL”</w:t>
            </w:r>
          </w:p>
        </w:tc>
      </w:tr>
      <w:tr w:rsidR="000A01AD" w:rsidRPr="00124448" w:rsidTr="00340F71">
        <w:trPr>
          <w:trHeight w:val="31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Udział klas I-III w akcji „Śniadanie daje moc”</w:t>
            </w:r>
          </w:p>
        </w:tc>
      </w:tr>
      <w:tr w:rsidR="000A01AD" w:rsidRPr="00124448" w:rsidTr="00340F71">
        <w:trPr>
          <w:trHeight w:val="315"/>
        </w:trPr>
        <w:tc>
          <w:tcPr>
            <w:tcW w:w="9288" w:type="dxa"/>
          </w:tcPr>
          <w:p w:rsidR="000A01AD" w:rsidRPr="00C233EB" w:rsidRDefault="000A01AD" w:rsidP="00340F71">
            <w:pPr>
              <w:pStyle w:val="Bezodstpw3"/>
              <w:spacing w:before="240" w:line="276" w:lineRule="auto"/>
              <w:jc w:val="both"/>
              <w:rPr>
                <w:rFonts w:ascii="Times New Roman" w:hAnsi="Times New Roman"/>
              </w:rPr>
            </w:pPr>
            <w:r w:rsidRPr="00C233EB">
              <w:rPr>
                <w:rFonts w:ascii="Times New Roman" w:hAnsi="Times New Roman"/>
              </w:rPr>
              <w:t>Udział pocztów sztandarowych w uroczystościach środowiskowych  z okazji  Narodowego Święta Niepodległości</w:t>
            </w:r>
          </w:p>
        </w:tc>
      </w:tr>
      <w:tr w:rsidR="000A01AD" w:rsidRPr="00124448" w:rsidTr="00340F71">
        <w:trPr>
          <w:trHeight w:val="315"/>
        </w:trPr>
        <w:tc>
          <w:tcPr>
            <w:tcW w:w="9288" w:type="dxa"/>
          </w:tcPr>
          <w:p w:rsidR="000A01AD" w:rsidRPr="00C233EB" w:rsidRDefault="000A01AD" w:rsidP="00340F71">
            <w:pPr>
              <w:pStyle w:val="Bezodstpw3"/>
              <w:spacing w:before="240" w:line="276" w:lineRule="auto"/>
              <w:jc w:val="both"/>
              <w:rPr>
                <w:rFonts w:ascii="Times New Roman" w:hAnsi="Times New Roman"/>
              </w:rPr>
            </w:pPr>
            <w:r>
              <w:rPr>
                <w:rFonts w:ascii="Times New Roman" w:hAnsi="Times New Roman"/>
              </w:rPr>
              <w:t xml:space="preserve">Spotkanie autorskie z </w:t>
            </w:r>
          </w:p>
        </w:tc>
      </w:tr>
      <w:tr w:rsidR="000A01AD" w:rsidRPr="00124448" w:rsidTr="00340F71">
        <w:trPr>
          <w:trHeight w:val="31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Wyjazd uczniów na lekcję wiedzy o samorządzie terytorialnym i administracji rządowej do Urzędu Marszałkowskiego we Wrocławiu</w:t>
            </w:r>
          </w:p>
        </w:tc>
      </w:tr>
      <w:tr w:rsidR="000A01AD" w:rsidRPr="00124448" w:rsidTr="00340F71">
        <w:trPr>
          <w:trHeight w:val="31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Wystawa prac plastycznych uczniów – dni otwarte</w:t>
            </w:r>
          </w:p>
        </w:tc>
      </w:tr>
      <w:tr w:rsidR="000A01AD" w:rsidRPr="00124448" w:rsidTr="00340F71">
        <w:trPr>
          <w:trHeight w:val="31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 xml:space="preserve">Zajęcia czytelnicze w ramach programu „Czytam sobie w bibliotece” </w:t>
            </w:r>
          </w:p>
        </w:tc>
      </w:tr>
      <w:tr w:rsidR="000A01AD" w:rsidRPr="00124448" w:rsidTr="00340F71">
        <w:trPr>
          <w:trHeight w:val="31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lastRenderedPageBreak/>
              <w:t>Tydzień Kultury Nominacje do Certyfikatu „Uczeń z klasą”</w:t>
            </w:r>
          </w:p>
        </w:tc>
      </w:tr>
      <w:tr w:rsidR="000A01AD" w:rsidRPr="00124448" w:rsidTr="00340F71">
        <w:trPr>
          <w:trHeight w:val="31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 xml:space="preserve">AKCJA CHARYTATYWNA </w:t>
            </w:r>
            <w:r w:rsidRPr="00C233EB">
              <w:rPr>
                <w:rFonts w:ascii="Times New Roman" w:hAnsi="Times New Roman"/>
              </w:rPr>
              <w:t xml:space="preserve"> GÓRA GROSZA</w:t>
            </w:r>
          </w:p>
        </w:tc>
      </w:tr>
      <w:tr w:rsidR="000A01AD" w:rsidRPr="00124448" w:rsidTr="00340F71">
        <w:trPr>
          <w:trHeight w:val="315"/>
        </w:trPr>
        <w:tc>
          <w:tcPr>
            <w:tcW w:w="9288" w:type="dxa"/>
          </w:tcPr>
          <w:p w:rsidR="000A01AD" w:rsidRPr="00C233EB" w:rsidRDefault="000A01AD" w:rsidP="00340F71">
            <w:pPr>
              <w:pStyle w:val="Bezodstpw3"/>
              <w:spacing w:before="240" w:line="276" w:lineRule="auto"/>
              <w:jc w:val="both"/>
              <w:rPr>
                <w:rFonts w:ascii="Times New Roman" w:hAnsi="Times New Roman"/>
              </w:rPr>
            </w:pPr>
            <w:r>
              <w:rPr>
                <w:rFonts w:ascii="Times New Roman" w:hAnsi="Times New Roman"/>
              </w:rPr>
              <w:t>Udział w Targach książki we Wrocławiu. Pozyskanie nowości książkowych do biblioteki, nawiązanie współpracy ze znanymi autorami książek dla dzieci i młodzieży</w:t>
            </w:r>
          </w:p>
        </w:tc>
      </w:tr>
      <w:tr w:rsidR="000A01AD" w:rsidRPr="00124448" w:rsidTr="00340F71">
        <w:trPr>
          <w:trHeight w:val="315"/>
        </w:trPr>
        <w:tc>
          <w:tcPr>
            <w:tcW w:w="9288" w:type="dxa"/>
          </w:tcPr>
          <w:p w:rsidR="000A01AD" w:rsidRPr="00C233EB" w:rsidRDefault="000A01AD" w:rsidP="00340F71">
            <w:pPr>
              <w:pStyle w:val="Bezodstpw3"/>
              <w:spacing w:before="240" w:line="276" w:lineRule="auto"/>
              <w:jc w:val="both"/>
              <w:rPr>
                <w:rFonts w:ascii="Times New Roman" w:hAnsi="Times New Roman"/>
              </w:rPr>
            </w:pPr>
            <w:r w:rsidRPr="00C233EB">
              <w:rPr>
                <w:rFonts w:ascii="Times New Roman" w:hAnsi="Times New Roman"/>
              </w:rPr>
              <w:t>Andrzejki w naszej szkole – wróżby i zabawy w ramach zajęć z wychowawcą</w:t>
            </w:r>
          </w:p>
        </w:tc>
      </w:tr>
      <w:tr w:rsidR="000A01AD" w:rsidRPr="00124448" w:rsidTr="00340F71">
        <w:trPr>
          <w:trHeight w:val="315"/>
        </w:trPr>
        <w:tc>
          <w:tcPr>
            <w:tcW w:w="9288" w:type="dxa"/>
          </w:tcPr>
          <w:p w:rsidR="000A01AD" w:rsidRPr="00C233EB" w:rsidRDefault="000A01AD" w:rsidP="00340F71">
            <w:pPr>
              <w:pStyle w:val="Bezodstpw3"/>
              <w:spacing w:before="240" w:line="276" w:lineRule="auto"/>
              <w:jc w:val="both"/>
              <w:rPr>
                <w:rFonts w:ascii="Times New Roman" w:hAnsi="Times New Roman"/>
              </w:rPr>
            </w:pPr>
            <w:r>
              <w:rPr>
                <w:rFonts w:ascii="Times New Roman" w:hAnsi="Times New Roman"/>
              </w:rPr>
              <w:t>Wizyta w Wiosce Mikołaja</w:t>
            </w:r>
          </w:p>
        </w:tc>
      </w:tr>
      <w:tr w:rsidR="000A01AD" w:rsidRPr="00124448" w:rsidTr="00340F71">
        <w:trPr>
          <w:trHeight w:val="240"/>
        </w:trPr>
        <w:tc>
          <w:tcPr>
            <w:tcW w:w="9288" w:type="dxa"/>
          </w:tcPr>
          <w:p w:rsidR="000A01AD" w:rsidRPr="00C233EB" w:rsidRDefault="000A01AD" w:rsidP="00340F71">
            <w:pPr>
              <w:pStyle w:val="Bezodstpw3"/>
              <w:spacing w:before="240" w:line="276" w:lineRule="auto"/>
              <w:jc w:val="both"/>
              <w:rPr>
                <w:rFonts w:ascii="Times New Roman" w:hAnsi="Times New Roman"/>
                <w:bCs/>
              </w:rPr>
            </w:pPr>
            <w:r>
              <w:rPr>
                <w:rFonts w:ascii="Times New Roman" w:hAnsi="Times New Roman"/>
                <w:bCs/>
              </w:rPr>
              <w:t>Wizyta górnika z Kopalni Byczeń</w:t>
            </w:r>
          </w:p>
        </w:tc>
      </w:tr>
      <w:tr w:rsidR="000A01AD" w:rsidRPr="00124448" w:rsidTr="00340F71">
        <w:trPr>
          <w:trHeight w:val="240"/>
        </w:trPr>
        <w:tc>
          <w:tcPr>
            <w:tcW w:w="9288" w:type="dxa"/>
          </w:tcPr>
          <w:p w:rsidR="000A01AD" w:rsidRPr="00C233EB" w:rsidRDefault="000A01AD" w:rsidP="00340F71">
            <w:pPr>
              <w:pStyle w:val="Bezodstpw3"/>
              <w:spacing w:before="240" w:line="276" w:lineRule="auto"/>
              <w:jc w:val="both"/>
              <w:rPr>
                <w:rFonts w:ascii="Times New Roman" w:hAnsi="Times New Roman"/>
              </w:rPr>
            </w:pPr>
            <w:r>
              <w:rPr>
                <w:rFonts w:ascii="Times New Roman" w:hAnsi="Times New Roman"/>
              </w:rPr>
              <w:t>Obchody Dnia Wolontariatu - apel</w:t>
            </w:r>
          </w:p>
        </w:tc>
      </w:tr>
      <w:tr w:rsidR="000A01AD" w:rsidRPr="00124448" w:rsidTr="00340F71">
        <w:trPr>
          <w:trHeight w:val="240"/>
        </w:trPr>
        <w:tc>
          <w:tcPr>
            <w:tcW w:w="9288" w:type="dxa"/>
          </w:tcPr>
          <w:p w:rsidR="000A01AD" w:rsidRPr="00C233EB" w:rsidRDefault="000A01AD" w:rsidP="00340F71">
            <w:pPr>
              <w:pStyle w:val="Bezodstpw3"/>
              <w:spacing w:before="240" w:line="276" w:lineRule="auto"/>
              <w:jc w:val="both"/>
              <w:rPr>
                <w:rFonts w:ascii="Times New Roman" w:hAnsi="Times New Roman"/>
              </w:rPr>
            </w:pPr>
            <w:r>
              <w:rPr>
                <w:rFonts w:ascii="Times New Roman" w:hAnsi="Times New Roman"/>
              </w:rPr>
              <w:t>Akcja „Szlachetna paczka” – zbiórka środków czystości i żywności długoterminowej</w:t>
            </w:r>
          </w:p>
        </w:tc>
      </w:tr>
      <w:tr w:rsidR="000A01AD" w:rsidRPr="00124448" w:rsidTr="00340F71">
        <w:trPr>
          <w:trHeight w:val="240"/>
        </w:trPr>
        <w:tc>
          <w:tcPr>
            <w:tcW w:w="9288" w:type="dxa"/>
          </w:tcPr>
          <w:p w:rsidR="000A01AD" w:rsidRPr="00C233EB" w:rsidRDefault="000A01AD" w:rsidP="00340F71">
            <w:pPr>
              <w:pStyle w:val="Bezodstpw3"/>
              <w:spacing w:before="240" w:line="276" w:lineRule="auto"/>
              <w:jc w:val="both"/>
              <w:rPr>
                <w:rFonts w:ascii="Times New Roman" w:hAnsi="Times New Roman"/>
              </w:rPr>
            </w:pPr>
            <w:r>
              <w:rPr>
                <w:rFonts w:ascii="Times New Roman" w:hAnsi="Times New Roman"/>
              </w:rPr>
              <w:t>Kiermasz bożonarodzeniowy – pozyskanie funduszy na organizację spotkania  autorskiego</w:t>
            </w:r>
          </w:p>
        </w:tc>
      </w:tr>
      <w:tr w:rsidR="000A01AD" w:rsidRPr="00124448" w:rsidTr="00340F71">
        <w:trPr>
          <w:trHeight w:val="240"/>
        </w:trPr>
        <w:tc>
          <w:tcPr>
            <w:tcW w:w="9288" w:type="dxa"/>
          </w:tcPr>
          <w:p w:rsidR="000A01AD" w:rsidRPr="00C233EB" w:rsidRDefault="000A01AD" w:rsidP="00340F71">
            <w:pPr>
              <w:pStyle w:val="Bezodstpw3"/>
              <w:spacing w:before="240" w:line="276" w:lineRule="auto"/>
              <w:jc w:val="both"/>
              <w:rPr>
                <w:rFonts w:ascii="Times New Roman" w:hAnsi="Times New Roman"/>
              </w:rPr>
            </w:pPr>
            <w:r>
              <w:rPr>
                <w:rFonts w:ascii="Times New Roman" w:hAnsi="Times New Roman"/>
              </w:rPr>
              <w:t>Przedstawienie jasełek  dla uczniów i pracowników szkoły</w:t>
            </w:r>
          </w:p>
        </w:tc>
      </w:tr>
      <w:tr w:rsidR="000A01AD" w:rsidRPr="00124448" w:rsidTr="00340F71">
        <w:trPr>
          <w:trHeight w:val="240"/>
        </w:trPr>
        <w:tc>
          <w:tcPr>
            <w:tcW w:w="9288" w:type="dxa"/>
          </w:tcPr>
          <w:p w:rsidR="000A01AD" w:rsidRPr="00C233EB" w:rsidRDefault="000A01AD" w:rsidP="00340F71">
            <w:pPr>
              <w:pStyle w:val="Bezodstpw3"/>
              <w:spacing w:before="240" w:line="276" w:lineRule="auto"/>
              <w:jc w:val="both"/>
              <w:rPr>
                <w:rFonts w:ascii="Times New Roman" w:hAnsi="Times New Roman"/>
              </w:rPr>
            </w:pPr>
            <w:r>
              <w:rPr>
                <w:rFonts w:ascii="Times New Roman" w:hAnsi="Times New Roman"/>
              </w:rPr>
              <w:t>Akcja nakrętka ( współpraca ze Stowarzyszeniem KrewManiacy)</w:t>
            </w:r>
          </w:p>
        </w:tc>
      </w:tr>
      <w:tr w:rsidR="000A01AD" w:rsidRPr="00124448" w:rsidTr="00340F71">
        <w:trPr>
          <w:trHeight w:val="240"/>
        </w:trPr>
        <w:tc>
          <w:tcPr>
            <w:tcW w:w="9288" w:type="dxa"/>
          </w:tcPr>
          <w:p w:rsidR="000A01AD" w:rsidRPr="00C233EB" w:rsidRDefault="000A01AD" w:rsidP="00340F71">
            <w:pPr>
              <w:pStyle w:val="Bezodstpw3"/>
              <w:spacing w:before="240" w:line="276" w:lineRule="auto"/>
              <w:jc w:val="both"/>
              <w:rPr>
                <w:rFonts w:ascii="Times New Roman" w:hAnsi="Times New Roman"/>
                <w:bCs/>
                <w:iCs/>
              </w:rPr>
            </w:pPr>
            <w:r>
              <w:rPr>
                <w:rFonts w:ascii="Times New Roman" w:hAnsi="Times New Roman"/>
                <w:bCs/>
                <w:iCs/>
              </w:rPr>
              <w:t>Akcja charytatywna „ I ty możesz zostać Świętym Mikołajem”</w:t>
            </w:r>
          </w:p>
        </w:tc>
      </w:tr>
      <w:tr w:rsidR="000A01AD" w:rsidRPr="00124448" w:rsidTr="00340F71">
        <w:trPr>
          <w:trHeight w:val="185"/>
        </w:trPr>
        <w:tc>
          <w:tcPr>
            <w:tcW w:w="9288" w:type="dxa"/>
          </w:tcPr>
          <w:p w:rsidR="000A01AD" w:rsidRPr="00C233EB" w:rsidRDefault="000A01AD" w:rsidP="00340F71">
            <w:pPr>
              <w:pStyle w:val="Bezodstpw3"/>
              <w:spacing w:before="240" w:line="276" w:lineRule="auto"/>
              <w:jc w:val="both"/>
              <w:rPr>
                <w:rFonts w:ascii="Times New Roman" w:hAnsi="Times New Roman"/>
              </w:rPr>
            </w:pPr>
            <w:r>
              <w:rPr>
                <w:rFonts w:ascii="Times New Roman" w:hAnsi="Times New Roman"/>
              </w:rPr>
              <w:t>Akcja Bezpieczne ferie – spotkanie uczniów ze strażakami i policjantami</w:t>
            </w:r>
          </w:p>
        </w:tc>
      </w:tr>
      <w:tr w:rsidR="000A01AD" w:rsidRPr="00124448" w:rsidTr="00340F71">
        <w:trPr>
          <w:trHeight w:val="330"/>
        </w:trPr>
        <w:tc>
          <w:tcPr>
            <w:tcW w:w="9288" w:type="dxa"/>
          </w:tcPr>
          <w:p w:rsidR="000A01AD" w:rsidRPr="00C233EB" w:rsidRDefault="000A01AD" w:rsidP="00340F71">
            <w:pPr>
              <w:pStyle w:val="Bezodstpw3"/>
              <w:spacing w:before="240" w:line="276" w:lineRule="auto"/>
              <w:jc w:val="both"/>
              <w:rPr>
                <w:rFonts w:ascii="Times New Roman" w:hAnsi="Times New Roman"/>
              </w:rPr>
            </w:pPr>
            <w:r>
              <w:rPr>
                <w:rFonts w:ascii="Times New Roman" w:hAnsi="Times New Roman"/>
              </w:rPr>
              <w:t>Akcja Wielka Orkiestra Świątecznej Pomocy</w:t>
            </w:r>
          </w:p>
        </w:tc>
      </w:tr>
      <w:tr w:rsidR="000A01AD" w:rsidRPr="00124448" w:rsidTr="00340F71">
        <w:trPr>
          <w:trHeight w:val="330"/>
        </w:trPr>
        <w:tc>
          <w:tcPr>
            <w:tcW w:w="9288" w:type="dxa"/>
          </w:tcPr>
          <w:p w:rsidR="000A01AD" w:rsidRPr="00C233EB" w:rsidRDefault="000A01AD" w:rsidP="00340F71">
            <w:pPr>
              <w:pStyle w:val="Bezodstpw3"/>
              <w:spacing w:before="240" w:line="276" w:lineRule="auto"/>
              <w:jc w:val="both"/>
              <w:rPr>
                <w:rFonts w:ascii="Times New Roman" w:hAnsi="Times New Roman"/>
              </w:rPr>
            </w:pPr>
            <w:r>
              <w:rPr>
                <w:rFonts w:ascii="Times New Roman" w:hAnsi="Times New Roman"/>
              </w:rPr>
              <w:t>Akcja charytatywna – zbieranie pieniędzy dla Ignasia</w:t>
            </w:r>
          </w:p>
        </w:tc>
      </w:tr>
      <w:tr w:rsidR="000A01AD" w:rsidRPr="00124448" w:rsidTr="00340F71">
        <w:trPr>
          <w:trHeight w:val="330"/>
        </w:trPr>
        <w:tc>
          <w:tcPr>
            <w:tcW w:w="9288" w:type="dxa"/>
          </w:tcPr>
          <w:p w:rsidR="000A01AD" w:rsidRPr="00C233EB" w:rsidRDefault="000A01AD" w:rsidP="00340F71">
            <w:pPr>
              <w:pStyle w:val="Bezodstpw3"/>
              <w:spacing w:before="240" w:line="276" w:lineRule="auto"/>
              <w:jc w:val="both"/>
              <w:rPr>
                <w:rFonts w:ascii="Times New Roman" w:hAnsi="Times New Roman"/>
              </w:rPr>
            </w:pPr>
            <w:r>
              <w:rPr>
                <w:rFonts w:ascii="Times New Roman" w:hAnsi="Times New Roman"/>
              </w:rPr>
              <w:t>Wieczornica „Herbatka z babcią i dziadkiem”</w:t>
            </w:r>
          </w:p>
        </w:tc>
      </w:tr>
      <w:tr w:rsidR="000A01AD" w:rsidRPr="00124448" w:rsidTr="00340F71">
        <w:trPr>
          <w:trHeight w:val="330"/>
        </w:trPr>
        <w:tc>
          <w:tcPr>
            <w:tcW w:w="9288" w:type="dxa"/>
          </w:tcPr>
          <w:p w:rsidR="000A01AD" w:rsidRPr="00C233EB" w:rsidRDefault="000A01AD" w:rsidP="00340F71">
            <w:pPr>
              <w:pStyle w:val="Bezodstpw3"/>
              <w:spacing w:before="240" w:line="276" w:lineRule="auto"/>
              <w:jc w:val="both"/>
              <w:rPr>
                <w:rFonts w:ascii="Times New Roman" w:hAnsi="Times New Roman"/>
              </w:rPr>
            </w:pPr>
            <w:r>
              <w:rPr>
                <w:rFonts w:ascii="Times New Roman" w:hAnsi="Times New Roman"/>
              </w:rPr>
              <w:t>Zajęcia czytelnicze w ramach programu „Zaczytana szkoła”</w:t>
            </w:r>
          </w:p>
        </w:tc>
      </w:tr>
      <w:tr w:rsidR="000A01AD" w:rsidRPr="00124448" w:rsidTr="00340F71">
        <w:trPr>
          <w:trHeight w:val="330"/>
        </w:trPr>
        <w:tc>
          <w:tcPr>
            <w:tcW w:w="9288" w:type="dxa"/>
          </w:tcPr>
          <w:p w:rsidR="000A01AD" w:rsidRPr="00C233EB" w:rsidRDefault="000A01AD" w:rsidP="00340F71">
            <w:pPr>
              <w:pStyle w:val="Bezodstpw3"/>
              <w:spacing w:before="240" w:line="276" w:lineRule="auto"/>
              <w:jc w:val="both"/>
              <w:rPr>
                <w:rFonts w:ascii="Times New Roman" w:hAnsi="Times New Roman"/>
              </w:rPr>
            </w:pPr>
            <w:r>
              <w:rPr>
                <w:rFonts w:ascii="Times New Roman" w:hAnsi="Times New Roman"/>
              </w:rPr>
              <w:t>Tydzień bezpiecznego  internetu</w:t>
            </w:r>
          </w:p>
        </w:tc>
      </w:tr>
      <w:tr w:rsidR="000A01AD" w:rsidRPr="00124448" w:rsidTr="00340F71">
        <w:trPr>
          <w:trHeight w:val="330"/>
        </w:trPr>
        <w:tc>
          <w:tcPr>
            <w:tcW w:w="9288" w:type="dxa"/>
          </w:tcPr>
          <w:p w:rsidR="000A01AD" w:rsidRDefault="000A01AD" w:rsidP="00340F71">
            <w:pPr>
              <w:pStyle w:val="Bezodstpw3"/>
              <w:jc w:val="both"/>
              <w:rPr>
                <w:rFonts w:ascii="Times New Roman" w:hAnsi="Times New Roman"/>
              </w:rPr>
            </w:pPr>
            <w:r>
              <w:rPr>
                <w:rFonts w:ascii="Times New Roman" w:hAnsi="Times New Roman"/>
              </w:rPr>
              <w:t>Wycieczka do Oświęcimia i Wadowic w ramach projektu KROKUS</w:t>
            </w:r>
          </w:p>
          <w:p w:rsidR="000A01AD" w:rsidRPr="00C233EB" w:rsidRDefault="000A01AD" w:rsidP="00340F71">
            <w:pPr>
              <w:pStyle w:val="Bezodstpw3"/>
              <w:jc w:val="both"/>
              <w:rPr>
                <w:rFonts w:ascii="Times New Roman" w:hAnsi="Times New Roman"/>
              </w:rPr>
            </w:pPr>
          </w:p>
        </w:tc>
      </w:tr>
      <w:tr w:rsidR="000A01AD" w:rsidRPr="00124448" w:rsidTr="00340F71">
        <w:trPr>
          <w:trHeight w:val="330"/>
        </w:trPr>
        <w:tc>
          <w:tcPr>
            <w:tcW w:w="9288" w:type="dxa"/>
          </w:tcPr>
          <w:p w:rsidR="000A01AD" w:rsidRDefault="000A01AD" w:rsidP="00340F71">
            <w:pPr>
              <w:pStyle w:val="Bezodstpw3"/>
              <w:jc w:val="both"/>
              <w:rPr>
                <w:rFonts w:ascii="Times New Roman" w:hAnsi="Times New Roman"/>
              </w:rPr>
            </w:pPr>
            <w:r>
              <w:rPr>
                <w:rFonts w:ascii="Times New Roman" w:hAnsi="Times New Roman"/>
              </w:rPr>
              <w:t>Realizacja projektu Żonkil</w:t>
            </w:r>
          </w:p>
          <w:p w:rsidR="000A01AD" w:rsidRDefault="000A01AD" w:rsidP="00340F71">
            <w:pPr>
              <w:pStyle w:val="Bezodstpw3"/>
              <w:jc w:val="both"/>
              <w:rPr>
                <w:rFonts w:ascii="Times New Roman" w:hAnsi="Times New Roman"/>
              </w:rPr>
            </w:pPr>
          </w:p>
        </w:tc>
      </w:tr>
      <w:tr w:rsidR="000A01AD" w:rsidRPr="00124448" w:rsidTr="00340F71">
        <w:trPr>
          <w:trHeight w:val="330"/>
        </w:trPr>
        <w:tc>
          <w:tcPr>
            <w:tcW w:w="9288" w:type="dxa"/>
          </w:tcPr>
          <w:p w:rsidR="000A01AD" w:rsidRDefault="000A01AD" w:rsidP="00340F71">
            <w:pPr>
              <w:pStyle w:val="Bezodstpw3"/>
              <w:jc w:val="both"/>
              <w:rPr>
                <w:rFonts w:ascii="Times New Roman" w:hAnsi="Times New Roman"/>
              </w:rPr>
            </w:pPr>
            <w:r>
              <w:rPr>
                <w:rFonts w:ascii="Times New Roman" w:hAnsi="Times New Roman"/>
              </w:rPr>
              <w:t>Wyjazd do kina w ramach projektu Lekcja w kinie</w:t>
            </w:r>
          </w:p>
          <w:p w:rsidR="000A01AD" w:rsidRDefault="000A01AD" w:rsidP="00340F71">
            <w:pPr>
              <w:pStyle w:val="Bezodstpw3"/>
              <w:jc w:val="both"/>
              <w:rPr>
                <w:rFonts w:ascii="Times New Roman" w:hAnsi="Times New Roman"/>
              </w:rPr>
            </w:pPr>
          </w:p>
        </w:tc>
      </w:tr>
      <w:tr w:rsidR="000A01AD" w:rsidRPr="00124448" w:rsidTr="00340F71">
        <w:trPr>
          <w:trHeight w:val="330"/>
        </w:trPr>
        <w:tc>
          <w:tcPr>
            <w:tcW w:w="9288" w:type="dxa"/>
          </w:tcPr>
          <w:p w:rsidR="000A01AD" w:rsidRDefault="000A01AD" w:rsidP="00340F71">
            <w:pPr>
              <w:pStyle w:val="Bezodstpw3"/>
              <w:jc w:val="both"/>
              <w:rPr>
                <w:rFonts w:ascii="Times New Roman" w:hAnsi="Times New Roman"/>
              </w:rPr>
            </w:pPr>
            <w:r>
              <w:rPr>
                <w:rFonts w:ascii="Times New Roman" w:hAnsi="Times New Roman"/>
              </w:rPr>
              <w:t>Światowy Dzień Świadomości Autyzmu</w:t>
            </w:r>
          </w:p>
          <w:p w:rsidR="000A01AD" w:rsidRDefault="000A01AD" w:rsidP="00340F71">
            <w:pPr>
              <w:pStyle w:val="Bezodstpw3"/>
              <w:jc w:val="both"/>
              <w:rPr>
                <w:rFonts w:ascii="Times New Roman" w:hAnsi="Times New Roman"/>
              </w:rPr>
            </w:pPr>
          </w:p>
        </w:tc>
      </w:tr>
      <w:tr w:rsidR="000A01AD" w:rsidRPr="00124448" w:rsidTr="00340F71">
        <w:trPr>
          <w:trHeight w:val="255"/>
        </w:trPr>
        <w:tc>
          <w:tcPr>
            <w:tcW w:w="9288" w:type="dxa"/>
          </w:tcPr>
          <w:p w:rsidR="000A01AD" w:rsidRDefault="000A01AD" w:rsidP="00340F71">
            <w:pPr>
              <w:pStyle w:val="Bezodstpw3"/>
              <w:spacing w:line="276" w:lineRule="auto"/>
              <w:jc w:val="both"/>
              <w:rPr>
                <w:rFonts w:ascii="Times New Roman" w:hAnsi="Times New Roman"/>
              </w:rPr>
            </w:pPr>
            <w:r>
              <w:rPr>
                <w:rFonts w:ascii="Times New Roman" w:hAnsi="Times New Roman"/>
              </w:rPr>
              <w:t>Wieczór autorski Pani Sylwii Winnik z klasami 7-8 i III GP</w:t>
            </w:r>
          </w:p>
          <w:p w:rsidR="000A01AD" w:rsidRPr="00C233EB" w:rsidRDefault="000A01AD" w:rsidP="00340F71">
            <w:pPr>
              <w:pStyle w:val="Bezodstpw3"/>
              <w:spacing w:line="276" w:lineRule="auto"/>
              <w:jc w:val="both"/>
              <w:rPr>
                <w:rFonts w:ascii="Times New Roman" w:hAnsi="Times New Roman"/>
              </w:rPr>
            </w:pPr>
          </w:p>
        </w:tc>
      </w:tr>
      <w:tr w:rsidR="000A01AD" w:rsidRPr="00124448" w:rsidTr="00340F71">
        <w:trPr>
          <w:trHeight w:val="255"/>
        </w:trPr>
        <w:tc>
          <w:tcPr>
            <w:tcW w:w="9288" w:type="dxa"/>
          </w:tcPr>
          <w:p w:rsidR="000A01AD" w:rsidRDefault="000A01AD" w:rsidP="00340F71">
            <w:pPr>
              <w:pStyle w:val="Bezodstpw3"/>
              <w:spacing w:line="276" w:lineRule="auto"/>
              <w:jc w:val="both"/>
              <w:rPr>
                <w:rFonts w:ascii="Times New Roman" w:hAnsi="Times New Roman"/>
              </w:rPr>
            </w:pPr>
            <w:r>
              <w:rPr>
                <w:rFonts w:ascii="Times New Roman" w:hAnsi="Times New Roman"/>
              </w:rPr>
              <w:t>Spotkanie z pisarzem Magdaleną Zarębską dla klas 0-6</w:t>
            </w:r>
          </w:p>
          <w:p w:rsidR="000A01AD" w:rsidRDefault="000A01AD" w:rsidP="00340F71">
            <w:pPr>
              <w:pStyle w:val="Bezodstpw3"/>
              <w:spacing w:line="276" w:lineRule="auto"/>
              <w:jc w:val="both"/>
              <w:rPr>
                <w:rFonts w:ascii="Times New Roman" w:hAnsi="Times New Roman"/>
              </w:rPr>
            </w:pPr>
          </w:p>
        </w:tc>
      </w:tr>
      <w:tr w:rsidR="000A01AD" w:rsidRPr="00124448" w:rsidTr="00340F71">
        <w:trPr>
          <w:trHeight w:val="255"/>
        </w:trPr>
        <w:tc>
          <w:tcPr>
            <w:tcW w:w="9288" w:type="dxa"/>
          </w:tcPr>
          <w:p w:rsidR="000A01AD" w:rsidRDefault="000A01AD" w:rsidP="00340F71">
            <w:pPr>
              <w:pStyle w:val="Bezodstpw3"/>
              <w:spacing w:line="276" w:lineRule="auto"/>
              <w:jc w:val="both"/>
              <w:rPr>
                <w:rFonts w:ascii="Times New Roman" w:hAnsi="Times New Roman"/>
              </w:rPr>
            </w:pPr>
            <w:r>
              <w:rPr>
                <w:rFonts w:ascii="Times New Roman" w:hAnsi="Times New Roman"/>
              </w:rPr>
              <w:t>V edycja Programu edukacyjnego Ministerstwa Finansów  - FINANSOAKTYWNI</w:t>
            </w:r>
          </w:p>
          <w:p w:rsidR="000A01AD" w:rsidRDefault="000A01AD" w:rsidP="00340F71">
            <w:pPr>
              <w:pStyle w:val="Bezodstpw3"/>
              <w:spacing w:line="276" w:lineRule="auto"/>
              <w:jc w:val="both"/>
              <w:rPr>
                <w:rFonts w:ascii="Times New Roman" w:hAnsi="Times New Roman"/>
              </w:rPr>
            </w:pPr>
          </w:p>
        </w:tc>
      </w:tr>
      <w:tr w:rsidR="000A01AD" w:rsidRPr="00124448" w:rsidTr="00340F71">
        <w:trPr>
          <w:trHeight w:val="255"/>
        </w:trPr>
        <w:tc>
          <w:tcPr>
            <w:tcW w:w="9288" w:type="dxa"/>
          </w:tcPr>
          <w:p w:rsidR="000A01AD" w:rsidRDefault="000A01AD" w:rsidP="00340F71">
            <w:pPr>
              <w:pStyle w:val="Bezodstpw3"/>
              <w:spacing w:line="276" w:lineRule="auto"/>
              <w:jc w:val="both"/>
              <w:rPr>
                <w:rFonts w:ascii="Times New Roman" w:hAnsi="Times New Roman"/>
              </w:rPr>
            </w:pPr>
            <w:r>
              <w:rPr>
                <w:rFonts w:ascii="Times New Roman" w:hAnsi="Times New Roman"/>
              </w:rPr>
              <w:lastRenderedPageBreak/>
              <w:t>Udział pocztów sztandarowych w gminnych obchodach Święta 3 Maja</w:t>
            </w:r>
          </w:p>
          <w:p w:rsidR="000A01AD" w:rsidRDefault="000A01AD" w:rsidP="00340F71">
            <w:pPr>
              <w:pStyle w:val="Bezodstpw3"/>
              <w:spacing w:line="276" w:lineRule="auto"/>
              <w:jc w:val="both"/>
              <w:rPr>
                <w:rFonts w:ascii="Times New Roman" w:hAnsi="Times New Roman"/>
              </w:rPr>
            </w:pPr>
          </w:p>
        </w:tc>
      </w:tr>
      <w:tr w:rsidR="000A01AD" w:rsidRPr="00124448" w:rsidTr="00340F71">
        <w:trPr>
          <w:trHeight w:val="255"/>
        </w:trPr>
        <w:tc>
          <w:tcPr>
            <w:tcW w:w="9288" w:type="dxa"/>
          </w:tcPr>
          <w:p w:rsidR="000A01AD" w:rsidRDefault="000A01AD" w:rsidP="00340F71">
            <w:pPr>
              <w:pStyle w:val="Bezodstpw3"/>
              <w:spacing w:line="276" w:lineRule="auto"/>
              <w:jc w:val="both"/>
              <w:rPr>
                <w:rFonts w:ascii="Times New Roman" w:hAnsi="Times New Roman"/>
              </w:rPr>
            </w:pPr>
            <w:r>
              <w:rPr>
                <w:rFonts w:ascii="Times New Roman" w:hAnsi="Times New Roman"/>
              </w:rPr>
              <w:t>Święto Tulipanów – występ taneczny i teatralny</w:t>
            </w:r>
          </w:p>
          <w:p w:rsidR="000A01AD" w:rsidRDefault="000A01AD" w:rsidP="00340F71">
            <w:pPr>
              <w:pStyle w:val="Bezodstpw3"/>
              <w:spacing w:line="276" w:lineRule="auto"/>
              <w:jc w:val="both"/>
              <w:rPr>
                <w:rFonts w:ascii="Times New Roman" w:hAnsi="Times New Roman"/>
              </w:rPr>
            </w:pPr>
          </w:p>
        </w:tc>
      </w:tr>
      <w:tr w:rsidR="000A01AD" w:rsidRPr="00124448" w:rsidTr="00340F71">
        <w:trPr>
          <w:trHeight w:val="255"/>
        </w:trPr>
        <w:tc>
          <w:tcPr>
            <w:tcW w:w="9288" w:type="dxa"/>
          </w:tcPr>
          <w:p w:rsidR="000A01AD" w:rsidRDefault="000A01AD" w:rsidP="00340F71">
            <w:pPr>
              <w:pStyle w:val="Bezodstpw3"/>
              <w:spacing w:line="276" w:lineRule="auto"/>
              <w:jc w:val="both"/>
              <w:rPr>
                <w:rFonts w:ascii="Times New Roman" w:hAnsi="Times New Roman"/>
              </w:rPr>
            </w:pPr>
            <w:r>
              <w:rPr>
                <w:rFonts w:ascii="Times New Roman" w:hAnsi="Times New Roman"/>
              </w:rPr>
              <w:t>Jak żyją zwierzęta w innych rejonach świata – wycieczka integracyjna</w:t>
            </w:r>
          </w:p>
          <w:p w:rsidR="000A01AD" w:rsidRDefault="000A01AD" w:rsidP="00340F71">
            <w:pPr>
              <w:pStyle w:val="Bezodstpw3"/>
              <w:spacing w:line="276" w:lineRule="auto"/>
              <w:jc w:val="both"/>
              <w:rPr>
                <w:rFonts w:ascii="Times New Roman" w:hAnsi="Times New Roman"/>
              </w:rPr>
            </w:pPr>
          </w:p>
        </w:tc>
      </w:tr>
      <w:tr w:rsidR="000A01AD" w:rsidRPr="00124448" w:rsidTr="00340F71">
        <w:trPr>
          <w:trHeight w:val="255"/>
        </w:trPr>
        <w:tc>
          <w:tcPr>
            <w:tcW w:w="9288" w:type="dxa"/>
          </w:tcPr>
          <w:p w:rsidR="000A01AD" w:rsidRDefault="000A01AD" w:rsidP="00340F71">
            <w:pPr>
              <w:pStyle w:val="Bezodstpw3"/>
              <w:spacing w:line="276" w:lineRule="auto"/>
              <w:jc w:val="both"/>
              <w:rPr>
                <w:rFonts w:ascii="Times New Roman" w:hAnsi="Times New Roman"/>
              </w:rPr>
            </w:pPr>
            <w:r>
              <w:rPr>
                <w:rFonts w:ascii="Times New Roman" w:hAnsi="Times New Roman"/>
              </w:rPr>
              <w:t>Tydzień Bezpieczeństwa – spotkanie z policjantem nt. bezpiecznych wakacji</w:t>
            </w:r>
          </w:p>
          <w:p w:rsidR="000A01AD" w:rsidRDefault="000A01AD" w:rsidP="00340F71">
            <w:pPr>
              <w:pStyle w:val="Bezodstpw3"/>
              <w:spacing w:line="276" w:lineRule="auto"/>
              <w:jc w:val="both"/>
              <w:rPr>
                <w:rFonts w:ascii="Times New Roman" w:hAnsi="Times New Roman"/>
              </w:rPr>
            </w:pPr>
          </w:p>
        </w:tc>
      </w:tr>
      <w:tr w:rsidR="000A01AD" w:rsidRPr="00124448" w:rsidTr="00340F71">
        <w:trPr>
          <w:trHeight w:val="285"/>
        </w:trPr>
        <w:tc>
          <w:tcPr>
            <w:tcW w:w="9288" w:type="dxa"/>
            <w:shd w:val="clear" w:color="auto" w:fill="DAEEF3"/>
          </w:tcPr>
          <w:p w:rsidR="000A01AD" w:rsidRPr="00044834" w:rsidRDefault="000A01AD" w:rsidP="00340F71">
            <w:pPr>
              <w:pStyle w:val="Bezodstpw3"/>
              <w:spacing w:before="240" w:line="276" w:lineRule="auto"/>
              <w:jc w:val="both"/>
              <w:rPr>
                <w:rFonts w:ascii="Times New Roman" w:hAnsi="Times New Roman"/>
                <w:b/>
              </w:rPr>
            </w:pPr>
            <w:r w:rsidRPr="00044834">
              <w:rPr>
                <w:rFonts w:ascii="Times New Roman" w:hAnsi="Times New Roman"/>
                <w:b/>
              </w:rPr>
              <w:t>Uroczystości szkolne</w:t>
            </w:r>
          </w:p>
        </w:tc>
      </w:tr>
      <w:tr w:rsidR="000A01AD" w:rsidRPr="00124448" w:rsidTr="00340F71">
        <w:trPr>
          <w:trHeight w:val="285"/>
        </w:trPr>
        <w:tc>
          <w:tcPr>
            <w:tcW w:w="9288" w:type="dxa"/>
          </w:tcPr>
          <w:p w:rsidR="000A01AD" w:rsidRPr="00044834" w:rsidRDefault="000A01AD" w:rsidP="00340F71">
            <w:pPr>
              <w:pStyle w:val="Bezodstpw3"/>
              <w:spacing w:before="240" w:line="276" w:lineRule="auto"/>
              <w:jc w:val="both"/>
              <w:rPr>
                <w:rFonts w:ascii="Times New Roman" w:hAnsi="Times New Roman"/>
              </w:rPr>
            </w:pPr>
            <w:r>
              <w:rPr>
                <w:rFonts w:ascii="Times New Roman" w:hAnsi="Times New Roman"/>
              </w:rPr>
              <w:t>Uroczyste rozpoczęcie roku szkolnego 2018/2019</w:t>
            </w:r>
          </w:p>
        </w:tc>
      </w:tr>
      <w:tr w:rsidR="000A01AD" w:rsidRPr="00124448" w:rsidTr="00340F71">
        <w:trPr>
          <w:trHeight w:val="285"/>
        </w:trPr>
        <w:tc>
          <w:tcPr>
            <w:tcW w:w="9288" w:type="dxa"/>
          </w:tcPr>
          <w:p w:rsidR="000A01AD" w:rsidRPr="00044834" w:rsidRDefault="000A01AD" w:rsidP="00340F71">
            <w:pPr>
              <w:pStyle w:val="Bezodstpw3"/>
              <w:spacing w:before="240"/>
              <w:jc w:val="both"/>
              <w:rPr>
                <w:rFonts w:ascii="Times New Roman" w:hAnsi="Times New Roman"/>
              </w:rPr>
            </w:pPr>
            <w:r>
              <w:rPr>
                <w:rFonts w:ascii="Times New Roman" w:hAnsi="Times New Roman"/>
              </w:rPr>
              <w:t>Międzynarodowy Dzień Kropki</w:t>
            </w:r>
          </w:p>
        </w:tc>
      </w:tr>
      <w:tr w:rsidR="000A01AD" w:rsidRPr="00124448" w:rsidTr="00340F71">
        <w:trPr>
          <w:trHeight w:val="285"/>
        </w:trPr>
        <w:tc>
          <w:tcPr>
            <w:tcW w:w="9288" w:type="dxa"/>
          </w:tcPr>
          <w:p w:rsidR="000A01AD" w:rsidRDefault="000A01AD" w:rsidP="00340F71">
            <w:pPr>
              <w:pStyle w:val="Bezodstpw3"/>
              <w:spacing w:before="240"/>
              <w:jc w:val="both"/>
              <w:rPr>
                <w:rFonts w:ascii="Times New Roman" w:hAnsi="Times New Roman"/>
              </w:rPr>
            </w:pPr>
            <w:r>
              <w:rPr>
                <w:rFonts w:ascii="Times New Roman" w:hAnsi="Times New Roman"/>
              </w:rPr>
              <w:t>Uroczyste powitanie Królowej Jesieni</w:t>
            </w:r>
          </w:p>
        </w:tc>
      </w:tr>
      <w:tr w:rsidR="000A01AD" w:rsidRPr="00124448" w:rsidTr="00340F71">
        <w:trPr>
          <w:trHeight w:val="285"/>
        </w:trPr>
        <w:tc>
          <w:tcPr>
            <w:tcW w:w="9288" w:type="dxa"/>
          </w:tcPr>
          <w:p w:rsidR="000A01AD" w:rsidRDefault="000A01AD" w:rsidP="00340F71">
            <w:pPr>
              <w:pStyle w:val="Bezodstpw3"/>
              <w:spacing w:before="240"/>
              <w:jc w:val="both"/>
              <w:rPr>
                <w:rFonts w:ascii="Times New Roman" w:hAnsi="Times New Roman"/>
              </w:rPr>
            </w:pPr>
            <w:r>
              <w:rPr>
                <w:rFonts w:ascii="Times New Roman" w:hAnsi="Times New Roman"/>
              </w:rPr>
              <w:t>Chrzest świetlicowy – pasowanie na świetlika</w:t>
            </w:r>
          </w:p>
        </w:tc>
      </w:tr>
      <w:tr w:rsidR="000A01AD" w:rsidRPr="00124448" w:rsidTr="00340F71">
        <w:trPr>
          <w:trHeight w:val="285"/>
        </w:trPr>
        <w:tc>
          <w:tcPr>
            <w:tcW w:w="9288" w:type="dxa"/>
          </w:tcPr>
          <w:p w:rsidR="000A01AD" w:rsidRDefault="000A01AD" w:rsidP="00340F71">
            <w:pPr>
              <w:pStyle w:val="Bezodstpw3"/>
              <w:spacing w:before="240"/>
              <w:jc w:val="both"/>
              <w:rPr>
                <w:rFonts w:ascii="Times New Roman" w:hAnsi="Times New Roman"/>
              </w:rPr>
            </w:pPr>
            <w:r>
              <w:rPr>
                <w:rFonts w:ascii="Times New Roman" w:hAnsi="Times New Roman"/>
              </w:rPr>
              <w:t>Obchody Dnia Chłopaka</w:t>
            </w:r>
          </w:p>
        </w:tc>
      </w:tr>
      <w:tr w:rsidR="000A01AD" w:rsidRPr="00124448" w:rsidTr="00340F71">
        <w:trPr>
          <w:trHeight w:val="285"/>
        </w:trPr>
        <w:tc>
          <w:tcPr>
            <w:tcW w:w="9288" w:type="dxa"/>
          </w:tcPr>
          <w:p w:rsidR="000A01AD" w:rsidRPr="00044834" w:rsidRDefault="000A01AD" w:rsidP="00340F71">
            <w:pPr>
              <w:pStyle w:val="Bezodstpw3"/>
              <w:spacing w:before="240" w:line="276" w:lineRule="auto"/>
              <w:jc w:val="both"/>
              <w:rPr>
                <w:rFonts w:ascii="Times New Roman" w:hAnsi="Times New Roman"/>
              </w:rPr>
            </w:pPr>
            <w:r>
              <w:rPr>
                <w:rFonts w:ascii="Times New Roman" w:hAnsi="Times New Roman"/>
              </w:rPr>
              <w:t xml:space="preserve">Apel wraz ze ślubowaniem klas pierwszych,  </w:t>
            </w:r>
          </w:p>
        </w:tc>
      </w:tr>
      <w:tr w:rsidR="000A01AD" w:rsidRPr="00124448" w:rsidTr="00340F71">
        <w:trPr>
          <w:trHeight w:val="285"/>
        </w:trPr>
        <w:tc>
          <w:tcPr>
            <w:tcW w:w="9288" w:type="dxa"/>
          </w:tcPr>
          <w:p w:rsidR="000A01AD" w:rsidRPr="00044834" w:rsidRDefault="000A01AD" w:rsidP="00340F71">
            <w:pPr>
              <w:pStyle w:val="Bezodstpw3"/>
              <w:spacing w:before="240" w:line="276" w:lineRule="auto"/>
              <w:jc w:val="both"/>
              <w:rPr>
                <w:rFonts w:ascii="Times New Roman" w:hAnsi="Times New Roman"/>
              </w:rPr>
            </w:pPr>
            <w:r>
              <w:rPr>
                <w:rFonts w:ascii="Times New Roman" w:hAnsi="Times New Roman"/>
              </w:rPr>
              <w:t xml:space="preserve">Dzień Edukacji Narodowej – uroczysty apel,  </w:t>
            </w:r>
          </w:p>
        </w:tc>
      </w:tr>
      <w:tr w:rsidR="000A01AD" w:rsidRPr="00124448" w:rsidTr="00340F71">
        <w:trPr>
          <w:trHeight w:val="28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Dzień Patrona Bolesława Chrobrego – dzień Samorządności</w:t>
            </w:r>
          </w:p>
        </w:tc>
      </w:tr>
      <w:tr w:rsidR="000A01AD" w:rsidRPr="00124448" w:rsidTr="00340F71">
        <w:trPr>
          <w:trHeight w:val="28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Apel  okazji Narodowego  Święta  Niepodległości</w:t>
            </w:r>
          </w:p>
        </w:tc>
      </w:tr>
      <w:tr w:rsidR="000A01AD" w:rsidRPr="00124448" w:rsidTr="00340F71">
        <w:trPr>
          <w:trHeight w:val="285"/>
        </w:trPr>
        <w:tc>
          <w:tcPr>
            <w:tcW w:w="9288" w:type="dxa"/>
          </w:tcPr>
          <w:p w:rsidR="000A01AD" w:rsidRPr="007501E3" w:rsidRDefault="000A01AD" w:rsidP="00340F71">
            <w:pPr>
              <w:pStyle w:val="Bezodstpw3"/>
              <w:spacing w:before="240" w:line="276" w:lineRule="auto"/>
              <w:jc w:val="both"/>
              <w:rPr>
                <w:rFonts w:ascii="Times New Roman" w:hAnsi="Times New Roman"/>
              </w:rPr>
            </w:pPr>
            <w:r w:rsidRPr="007501E3">
              <w:rPr>
                <w:rFonts w:ascii="Times New Roman" w:hAnsi="Times New Roman"/>
              </w:rPr>
              <w:t>Apel z okazji Dnia Patrona Adama Mickiewicza</w:t>
            </w:r>
          </w:p>
        </w:tc>
      </w:tr>
      <w:tr w:rsidR="000A01AD" w:rsidRPr="00124448" w:rsidTr="00340F71">
        <w:trPr>
          <w:trHeight w:val="285"/>
        </w:trPr>
        <w:tc>
          <w:tcPr>
            <w:tcW w:w="9288" w:type="dxa"/>
          </w:tcPr>
          <w:p w:rsidR="000A01AD" w:rsidRPr="00044834" w:rsidRDefault="000A01AD" w:rsidP="00340F71">
            <w:pPr>
              <w:pStyle w:val="Bezodstpw3"/>
              <w:spacing w:before="240" w:line="276" w:lineRule="auto"/>
              <w:jc w:val="both"/>
              <w:rPr>
                <w:rFonts w:ascii="Times New Roman" w:hAnsi="Times New Roman"/>
              </w:rPr>
            </w:pPr>
            <w:r>
              <w:rPr>
                <w:rFonts w:ascii="Times New Roman" w:hAnsi="Times New Roman"/>
              </w:rPr>
              <w:t>Apel podsumowujący I półrocze</w:t>
            </w:r>
          </w:p>
        </w:tc>
      </w:tr>
      <w:tr w:rsidR="000A01AD" w:rsidRPr="00124448" w:rsidTr="00340F71">
        <w:trPr>
          <w:trHeight w:val="28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Dzień Bezpiecznego Internetu</w:t>
            </w:r>
          </w:p>
        </w:tc>
      </w:tr>
      <w:tr w:rsidR="000A01AD" w:rsidRPr="00124448" w:rsidTr="00340F71">
        <w:trPr>
          <w:trHeight w:val="285"/>
        </w:trPr>
        <w:tc>
          <w:tcPr>
            <w:tcW w:w="9288" w:type="dxa"/>
          </w:tcPr>
          <w:p w:rsidR="000A01AD" w:rsidRPr="00044834" w:rsidRDefault="000A01AD" w:rsidP="00340F71">
            <w:pPr>
              <w:pStyle w:val="Bezodstpw3"/>
              <w:spacing w:before="240" w:line="276" w:lineRule="auto"/>
              <w:jc w:val="both"/>
              <w:rPr>
                <w:rFonts w:ascii="Times New Roman" w:hAnsi="Times New Roman"/>
              </w:rPr>
            </w:pPr>
            <w:r>
              <w:rPr>
                <w:rFonts w:ascii="Times New Roman" w:hAnsi="Times New Roman"/>
              </w:rPr>
              <w:t>Apel podsumowujący Tydzień Kultury „Wspomnienia naszych dziadków ocalmy od zapomnienia”</w:t>
            </w:r>
          </w:p>
        </w:tc>
      </w:tr>
      <w:tr w:rsidR="000A01AD" w:rsidRPr="00124448" w:rsidTr="00340F71">
        <w:trPr>
          <w:trHeight w:val="285"/>
        </w:trPr>
        <w:tc>
          <w:tcPr>
            <w:tcW w:w="9288" w:type="dxa"/>
          </w:tcPr>
          <w:p w:rsidR="000A01AD" w:rsidRPr="00044834" w:rsidRDefault="000A01AD" w:rsidP="00340F71">
            <w:pPr>
              <w:pStyle w:val="Bezodstpw3"/>
              <w:spacing w:before="240" w:line="276" w:lineRule="auto"/>
              <w:jc w:val="both"/>
              <w:rPr>
                <w:rFonts w:ascii="Times New Roman" w:hAnsi="Times New Roman"/>
              </w:rPr>
            </w:pPr>
            <w:r>
              <w:rPr>
                <w:rFonts w:ascii="Times New Roman" w:hAnsi="Times New Roman"/>
              </w:rPr>
              <w:t>Przedstawienie jasełkowe dla uczniów, wigilia w szkole</w:t>
            </w:r>
          </w:p>
        </w:tc>
      </w:tr>
      <w:tr w:rsidR="000A01AD" w:rsidRPr="00124448" w:rsidTr="00340F71">
        <w:trPr>
          <w:trHeight w:val="28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Apel „Bezpieczne ferie zimowe”</w:t>
            </w:r>
          </w:p>
        </w:tc>
      </w:tr>
      <w:tr w:rsidR="000A01AD" w:rsidRPr="00124448" w:rsidTr="00340F71">
        <w:trPr>
          <w:trHeight w:val="28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 xml:space="preserve">Dzień Babci i Dziadka w świetlicy </w:t>
            </w:r>
          </w:p>
        </w:tc>
      </w:tr>
      <w:tr w:rsidR="000A01AD" w:rsidRPr="00124448" w:rsidTr="00340F71">
        <w:trPr>
          <w:trHeight w:val="28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Realizacja projektu Zaczytana szkoła</w:t>
            </w:r>
          </w:p>
        </w:tc>
      </w:tr>
      <w:tr w:rsidR="000A01AD" w:rsidRPr="00124448" w:rsidTr="00340F71">
        <w:trPr>
          <w:trHeight w:val="28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Wiosenny Przegląd Teatralny , powitanie wiosny.</w:t>
            </w:r>
          </w:p>
        </w:tc>
      </w:tr>
      <w:tr w:rsidR="000A01AD" w:rsidRPr="00124448" w:rsidTr="00340F71">
        <w:trPr>
          <w:trHeight w:val="28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Tydzień ekologiczny</w:t>
            </w:r>
          </w:p>
        </w:tc>
      </w:tr>
      <w:tr w:rsidR="000A01AD" w:rsidRPr="00124448" w:rsidTr="00340F71">
        <w:trPr>
          <w:trHeight w:val="28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Apel poświęcony majowym świętom</w:t>
            </w:r>
          </w:p>
        </w:tc>
      </w:tr>
      <w:tr w:rsidR="000A01AD" w:rsidRPr="00124448" w:rsidTr="00340F71">
        <w:trPr>
          <w:trHeight w:val="28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lastRenderedPageBreak/>
              <w:t>Udział pocztów sztandarowych w uroczystościach gminnych z okazji Święta Konstytucji 3 Maja</w:t>
            </w:r>
          </w:p>
        </w:tc>
      </w:tr>
      <w:tr w:rsidR="000A01AD" w:rsidRPr="00124448" w:rsidTr="00340F71">
        <w:trPr>
          <w:trHeight w:val="28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Dzień Dziecka – Dzień Sportu</w:t>
            </w:r>
          </w:p>
        </w:tc>
      </w:tr>
      <w:tr w:rsidR="000A01AD" w:rsidRPr="00124448" w:rsidTr="00340F71">
        <w:trPr>
          <w:trHeight w:val="28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Zorganizowanie apeli dla klas I-III z okazji Dnia Matki z udziałem rodziców,</w:t>
            </w:r>
          </w:p>
        </w:tc>
      </w:tr>
      <w:tr w:rsidR="000A01AD" w:rsidRPr="00124448" w:rsidTr="00340F71">
        <w:trPr>
          <w:trHeight w:val="28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Tydzień Bezpieczeństwa w czasie wakacji</w:t>
            </w:r>
          </w:p>
        </w:tc>
      </w:tr>
      <w:tr w:rsidR="000A01AD" w:rsidRPr="00124448" w:rsidTr="00340F71">
        <w:trPr>
          <w:trHeight w:val="28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 xml:space="preserve">Świetlicowy Dzień Mamy i Taty </w:t>
            </w:r>
          </w:p>
        </w:tc>
      </w:tr>
      <w:tr w:rsidR="000A01AD" w:rsidRPr="00124448" w:rsidTr="00340F71">
        <w:trPr>
          <w:trHeight w:val="28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Apel podsumowujący rok szkolny 2018/2019</w:t>
            </w:r>
          </w:p>
        </w:tc>
      </w:tr>
      <w:tr w:rsidR="000A01AD" w:rsidRPr="00124448" w:rsidTr="00340F71">
        <w:trPr>
          <w:trHeight w:val="28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Apel – pożegnanie klas trzecich GP</w:t>
            </w:r>
          </w:p>
        </w:tc>
      </w:tr>
      <w:tr w:rsidR="000A01AD" w:rsidRPr="00124448" w:rsidTr="00340F71">
        <w:trPr>
          <w:trHeight w:val="285"/>
        </w:trPr>
        <w:tc>
          <w:tcPr>
            <w:tcW w:w="9288" w:type="dxa"/>
          </w:tcPr>
          <w:p w:rsidR="000A01AD" w:rsidRDefault="000A01AD" w:rsidP="00340F71">
            <w:pPr>
              <w:pStyle w:val="Bezodstpw3"/>
              <w:spacing w:before="240" w:line="276" w:lineRule="auto"/>
              <w:jc w:val="both"/>
              <w:rPr>
                <w:rFonts w:ascii="Times New Roman" w:hAnsi="Times New Roman"/>
              </w:rPr>
            </w:pPr>
            <w:r>
              <w:rPr>
                <w:rFonts w:ascii="Times New Roman" w:hAnsi="Times New Roman"/>
              </w:rPr>
              <w:t>Apel kończący rok szkolny, pożegnanie klas VIII</w:t>
            </w:r>
          </w:p>
        </w:tc>
      </w:tr>
    </w:tbl>
    <w:p w:rsidR="000A01AD" w:rsidRDefault="000A01AD" w:rsidP="00FB57C4">
      <w:pPr>
        <w:pStyle w:val="Akapitzlist3"/>
        <w:ind w:left="0"/>
        <w:rPr>
          <w:u w:val="single"/>
        </w:rPr>
      </w:pPr>
    </w:p>
    <w:p w:rsidR="000A01AD" w:rsidRPr="00124448" w:rsidRDefault="000A01AD" w:rsidP="00FB57C4">
      <w:pPr>
        <w:pStyle w:val="Akapitzlist3"/>
        <w:ind w:left="1080"/>
        <w:rPr>
          <w:u w:val="single"/>
        </w:rPr>
      </w:pPr>
    </w:p>
    <w:p w:rsidR="000A01AD" w:rsidRDefault="000A01AD" w:rsidP="00FB57C4">
      <w:pPr>
        <w:rPr>
          <w:b/>
          <w:u w:val="single"/>
        </w:rPr>
      </w:pPr>
      <w:r>
        <w:rPr>
          <w:b/>
          <w:u w:val="single"/>
        </w:rPr>
        <w:t>3. Z</w:t>
      </w:r>
      <w:r w:rsidRPr="00A651B6">
        <w:rPr>
          <w:b/>
          <w:u w:val="single"/>
        </w:rPr>
        <w:t>godność zatrudnienia nauczycieli z wymaganymi kwalifikacjami</w:t>
      </w:r>
      <w:r>
        <w:rPr>
          <w:b/>
          <w:u w:val="single"/>
        </w:rPr>
        <w:t>.</w:t>
      </w:r>
    </w:p>
    <w:p w:rsidR="000A01AD" w:rsidRDefault="000A01AD" w:rsidP="00FB57C4">
      <w:pPr>
        <w:rPr>
          <w:b/>
          <w:u w:val="single"/>
        </w:rPr>
      </w:pPr>
      <w:r>
        <w:t>Wszyscy nauczyciele zatrudnieni zgodnie z kwalifikacjami.</w:t>
      </w:r>
      <w:r w:rsidRPr="00A651B6">
        <w:rPr>
          <w:b/>
          <w:u w:val="single"/>
        </w:rPr>
        <w:t xml:space="preserve"> </w:t>
      </w:r>
    </w:p>
    <w:p w:rsidR="000A01AD" w:rsidRDefault="000A01AD" w:rsidP="00FB57C4">
      <w:pPr>
        <w:rPr>
          <w:b/>
          <w:u w:val="single"/>
        </w:rPr>
      </w:pPr>
    </w:p>
    <w:p w:rsidR="000A01AD" w:rsidRPr="00A651B6" w:rsidRDefault="000A01AD" w:rsidP="00FB57C4">
      <w:pPr>
        <w:rPr>
          <w:b/>
          <w:u w:val="single"/>
        </w:rPr>
      </w:pPr>
      <w:r>
        <w:rPr>
          <w:b/>
          <w:u w:val="single"/>
        </w:rPr>
        <w:t>4.Ocena działalności dydaktycznej szkoły.</w:t>
      </w:r>
    </w:p>
    <w:p w:rsidR="000A01AD" w:rsidRDefault="000A01AD" w:rsidP="00FB57C4">
      <w:pPr>
        <w:pStyle w:val="NormalnyWeb"/>
        <w:jc w:val="both"/>
        <w:rPr>
          <w:sz w:val="22"/>
          <w:szCs w:val="22"/>
          <w:u w:val="single"/>
        </w:rPr>
      </w:pPr>
      <w:r w:rsidRPr="00EE1C06">
        <w:rPr>
          <w:sz w:val="22"/>
          <w:szCs w:val="22"/>
          <w:u w:val="single"/>
        </w:rPr>
        <w:t>a)udział uczniów w konkursach</w:t>
      </w:r>
      <w:r>
        <w:rPr>
          <w:sz w:val="22"/>
          <w:szCs w:val="22"/>
          <w:u w:val="single"/>
        </w:rPr>
        <w:t xml:space="preserve">, zawodach sportowych </w:t>
      </w:r>
      <w:r w:rsidRPr="00EE1C06">
        <w:rPr>
          <w:sz w:val="22"/>
          <w:szCs w:val="22"/>
          <w:u w:val="single"/>
        </w:rPr>
        <w:t xml:space="preserve"> i ich </w:t>
      </w:r>
      <w:r>
        <w:rPr>
          <w:sz w:val="22"/>
          <w:szCs w:val="22"/>
          <w:u w:val="single"/>
        </w:rPr>
        <w:t xml:space="preserve">osiągnięcia w roku szkolnym 2018/2019  </w:t>
      </w:r>
    </w:p>
    <w:p w:rsidR="000A01AD" w:rsidRDefault="000A01AD" w:rsidP="00FB57C4">
      <w:pPr>
        <w:pStyle w:val="NormalnyWeb"/>
        <w:jc w:val="both"/>
        <w:rPr>
          <w:sz w:val="22"/>
          <w:szCs w:val="22"/>
        </w:rPr>
      </w:pPr>
      <w:r w:rsidRPr="00AC1FF9">
        <w:rPr>
          <w:sz w:val="22"/>
          <w:szCs w:val="22"/>
        </w:rPr>
        <w:t>Szkoła</w:t>
      </w:r>
      <w:r>
        <w:rPr>
          <w:sz w:val="22"/>
          <w:szCs w:val="22"/>
        </w:rPr>
        <w:t xml:space="preserve"> bierze aktywny udział w konkursach i projektach organizowanych przez instytucje wspomagające szkołę- Straż Pożarną, Policję, PSSE, GCK,  Parafię i inne w ramach współpracy           z innymi szkołami, rekomendowane przez MEN, Kuratorium Oświaty.</w:t>
      </w:r>
    </w:p>
    <w:p w:rsidR="000A01AD" w:rsidRPr="00AC1FF9" w:rsidRDefault="000A01AD" w:rsidP="00FB57C4">
      <w:pPr>
        <w:jc w:val="both"/>
      </w:pPr>
      <w:r w:rsidRPr="00AC1FF9">
        <w:t xml:space="preserve">Szkoła bierze </w:t>
      </w:r>
      <w:r>
        <w:t xml:space="preserve"> również </w:t>
      </w:r>
      <w:r w:rsidRPr="00AC1FF9">
        <w:t>aktywny udział w zawodach sportowych organizowanych przez Szkolny Związek Sportowy - SZS.</w:t>
      </w:r>
    </w:p>
    <w:tbl>
      <w:tblPr>
        <w:tblW w:w="0" w:type="auto"/>
        <w:tblInd w:w="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1"/>
        <w:gridCol w:w="4708"/>
        <w:gridCol w:w="3284"/>
      </w:tblGrid>
      <w:tr w:rsidR="000A01AD" w:rsidRPr="002836D7" w:rsidTr="00340F71">
        <w:trPr>
          <w:trHeight w:val="553"/>
        </w:trPr>
        <w:tc>
          <w:tcPr>
            <w:tcW w:w="621" w:type="dxa"/>
          </w:tcPr>
          <w:p w:rsidR="000A01AD" w:rsidRPr="0045136C" w:rsidRDefault="000A01AD" w:rsidP="00340F71">
            <w:pPr>
              <w:jc w:val="center"/>
              <w:rPr>
                <w:b/>
              </w:rPr>
            </w:pPr>
            <w:r w:rsidRPr="0045136C">
              <w:rPr>
                <w:b/>
              </w:rPr>
              <w:t>Lp.</w:t>
            </w:r>
          </w:p>
        </w:tc>
        <w:tc>
          <w:tcPr>
            <w:tcW w:w="4709" w:type="dxa"/>
          </w:tcPr>
          <w:p w:rsidR="000A01AD" w:rsidRPr="0045136C" w:rsidRDefault="000A01AD" w:rsidP="00340F71">
            <w:pPr>
              <w:jc w:val="center"/>
              <w:rPr>
                <w:b/>
              </w:rPr>
            </w:pPr>
            <w:r w:rsidRPr="0045136C">
              <w:rPr>
                <w:b/>
              </w:rPr>
              <w:t>Konkursy</w:t>
            </w:r>
          </w:p>
        </w:tc>
        <w:tc>
          <w:tcPr>
            <w:tcW w:w="3285" w:type="dxa"/>
          </w:tcPr>
          <w:p w:rsidR="000A01AD" w:rsidRPr="0045136C" w:rsidRDefault="000A01AD" w:rsidP="00340F71">
            <w:pPr>
              <w:jc w:val="center"/>
              <w:rPr>
                <w:b/>
              </w:rPr>
            </w:pPr>
            <w:r w:rsidRPr="0045136C">
              <w:rPr>
                <w:b/>
              </w:rPr>
              <w:t>Osiągnięcia</w:t>
            </w:r>
          </w:p>
        </w:tc>
      </w:tr>
      <w:tr w:rsidR="000A01AD" w:rsidRPr="002836D7" w:rsidTr="00340F71">
        <w:trPr>
          <w:trHeight w:val="795"/>
        </w:trPr>
        <w:tc>
          <w:tcPr>
            <w:tcW w:w="621" w:type="dxa"/>
            <w:vAlign w:val="center"/>
          </w:tcPr>
          <w:p w:rsidR="000A01AD" w:rsidRPr="0045136C" w:rsidRDefault="000A01AD" w:rsidP="00340F71">
            <w:pPr>
              <w:jc w:val="center"/>
              <w:rPr>
                <w:b/>
              </w:rPr>
            </w:pPr>
            <w:r w:rsidRPr="0045136C">
              <w:rPr>
                <w:b/>
              </w:rPr>
              <w:t>1.</w:t>
            </w:r>
          </w:p>
        </w:tc>
        <w:tc>
          <w:tcPr>
            <w:tcW w:w="4709" w:type="dxa"/>
            <w:vAlign w:val="center"/>
          </w:tcPr>
          <w:p w:rsidR="000A01AD" w:rsidRPr="0045136C" w:rsidRDefault="000A01AD" w:rsidP="00340F71">
            <w:r w:rsidRPr="0045136C">
              <w:t xml:space="preserve">zDolny Ślązaczek -matematyka - etap powiatowy </w:t>
            </w:r>
          </w:p>
        </w:tc>
        <w:tc>
          <w:tcPr>
            <w:tcW w:w="3285" w:type="dxa"/>
          </w:tcPr>
          <w:p w:rsidR="000A01AD" w:rsidRPr="0045136C" w:rsidRDefault="000A01AD" w:rsidP="00340F71">
            <w:r w:rsidRPr="0045136C">
              <w:t xml:space="preserve">                                                       - udział: 3 uczniów</w:t>
            </w:r>
          </w:p>
        </w:tc>
      </w:tr>
      <w:tr w:rsidR="000A01AD" w:rsidRPr="002836D7" w:rsidTr="00340F71">
        <w:tc>
          <w:tcPr>
            <w:tcW w:w="621" w:type="dxa"/>
            <w:vAlign w:val="center"/>
          </w:tcPr>
          <w:p w:rsidR="000A01AD" w:rsidRPr="0045136C" w:rsidRDefault="000A01AD" w:rsidP="00340F71">
            <w:pPr>
              <w:jc w:val="center"/>
              <w:rPr>
                <w:b/>
              </w:rPr>
            </w:pPr>
            <w:r w:rsidRPr="0045136C">
              <w:rPr>
                <w:b/>
              </w:rPr>
              <w:t>2.</w:t>
            </w:r>
          </w:p>
        </w:tc>
        <w:tc>
          <w:tcPr>
            <w:tcW w:w="4709" w:type="dxa"/>
            <w:vAlign w:val="center"/>
          </w:tcPr>
          <w:p w:rsidR="000A01AD" w:rsidRPr="0045136C" w:rsidRDefault="000A01AD" w:rsidP="00340F71">
            <w:r w:rsidRPr="0045136C">
              <w:t>VIII MIĘDZYSZKOLNY KONKURS NA PREZENTACJĘ MULTIMEDIALNĄ: RHEINLAND - PFALZ DIE SEHENSWȔRDIGKEITEN - marzec/kwiecień 2019, organizator- VII LO we Wrocławiu</w:t>
            </w:r>
          </w:p>
        </w:tc>
        <w:tc>
          <w:tcPr>
            <w:tcW w:w="3285" w:type="dxa"/>
          </w:tcPr>
          <w:p w:rsidR="000A01AD" w:rsidRPr="0045136C" w:rsidRDefault="000A01AD" w:rsidP="00340F71">
            <w:r w:rsidRPr="0045136C">
              <w:t>I m-ce w kategorii gimnazjów – uczeń kl. 3A</w:t>
            </w:r>
            <w:r w:rsidRPr="0045136C">
              <w:br/>
              <w:t>wyróżnienia: uczniowie klas 3 a i 3 c</w:t>
            </w:r>
          </w:p>
        </w:tc>
      </w:tr>
      <w:tr w:rsidR="000A01AD" w:rsidRPr="002836D7" w:rsidTr="00340F71">
        <w:tc>
          <w:tcPr>
            <w:tcW w:w="621" w:type="dxa"/>
            <w:vAlign w:val="center"/>
          </w:tcPr>
          <w:p w:rsidR="000A01AD" w:rsidRPr="0045136C" w:rsidRDefault="000A01AD" w:rsidP="00340F71">
            <w:pPr>
              <w:rPr>
                <w:b/>
              </w:rPr>
            </w:pPr>
            <w:r>
              <w:rPr>
                <w:b/>
              </w:rPr>
              <w:t xml:space="preserve">  </w:t>
            </w:r>
            <w:r w:rsidRPr="0045136C">
              <w:rPr>
                <w:b/>
              </w:rPr>
              <w:t>3.</w:t>
            </w:r>
          </w:p>
        </w:tc>
        <w:tc>
          <w:tcPr>
            <w:tcW w:w="4709" w:type="dxa"/>
            <w:vAlign w:val="center"/>
          </w:tcPr>
          <w:p w:rsidR="000A01AD" w:rsidRPr="0045136C" w:rsidRDefault="000A01AD" w:rsidP="00340F71">
            <w:r w:rsidRPr="0045136C">
              <w:t xml:space="preserve">XVI Dolnośląski Konkurs Języka Polskiego zDolny Ślązaczek </w:t>
            </w:r>
          </w:p>
          <w:p w:rsidR="000A01AD" w:rsidRPr="0045136C" w:rsidRDefault="000A01AD" w:rsidP="00340F71"/>
        </w:tc>
        <w:tc>
          <w:tcPr>
            <w:tcW w:w="3285" w:type="dxa"/>
          </w:tcPr>
          <w:p w:rsidR="000A01AD" w:rsidRPr="0045136C" w:rsidRDefault="000A01AD" w:rsidP="00340F71">
            <w:r w:rsidRPr="0045136C">
              <w:t>Laureatka finału powiatowego</w:t>
            </w:r>
          </w:p>
          <w:p w:rsidR="000A01AD" w:rsidRPr="0045136C" w:rsidRDefault="000A01AD" w:rsidP="00340F71">
            <w:pPr>
              <w:rPr>
                <w:b/>
              </w:rPr>
            </w:pPr>
            <w:r w:rsidRPr="0045136C">
              <w:t>Laureatka finału  wojewódzkiego</w:t>
            </w:r>
          </w:p>
        </w:tc>
      </w:tr>
      <w:tr w:rsidR="000A01AD" w:rsidRPr="002836D7" w:rsidTr="00340F71">
        <w:tc>
          <w:tcPr>
            <w:tcW w:w="621" w:type="dxa"/>
            <w:vAlign w:val="center"/>
          </w:tcPr>
          <w:p w:rsidR="000A01AD" w:rsidRPr="0045136C" w:rsidRDefault="000A01AD" w:rsidP="00340F71">
            <w:pPr>
              <w:jc w:val="center"/>
              <w:rPr>
                <w:b/>
              </w:rPr>
            </w:pPr>
            <w:r w:rsidRPr="0045136C">
              <w:rPr>
                <w:b/>
              </w:rPr>
              <w:t>4.</w:t>
            </w:r>
          </w:p>
        </w:tc>
        <w:tc>
          <w:tcPr>
            <w:tcW w:w="4709" w:type="dxa"/>
            <w:vAlign w:val="center"/>
          </w:tcPr>
          <w:p w:rsidR="000A01AD" w:rsidRPr="0045136C" w:rsidRDefault="000A01AD" w:rsidP="00340F71">
            <w:r w:rsidRPr="0045136C">
              <w:t xml:space="preserve">Finał Strefowy-konkurs „Uczę się bezpiecznie żyć” </w:t>
            </w:r>
          </w:p>
        </w:tc>
        <w:tc>
          <w:tcPr>
            <w:tcW w:w="3285" w:type="dxa"/>
          </w:tcPr>
          <w:p w:rsidR="000A01AD" w:rsidRPr="0045136C" w:rsidRDefault="000A01AD" w:rsidP="00340F71">
            <w:r w:rsidRPr="0045136C">
              <w:t xml:space="preserve"> IX miejsce</w:t>
            </w:r>
          </w:p>
        </w:tc>
      </w:tr>
      <w:tr w:rsidR="000A01AD" w:rsidRPr="0045136C" w:rsidTr="00340F71">
        <w:tc>
          <w:tcPr>
            <w:tcW w:w="621" w:type="dxa"/>
            <w:vAlign w:val="center"/>
          </w:tcPr>
          <w:p w:rsidR="000A01AD" w:rsidRPr="0045136C" w:rsidRDefault="000A01AD" w:rsidP="00340F71">
            <w:pPr>
              <w:jc w:val="center"/>
              <w:rPr>
                <w:b/>
              </w:rPr>
            </w:pPr>
            <w:r w:rsidRPr="0045136C">
              <w:rPr>
                <w:b/>
              </w:rPr>
              <w:t>5.</w:t>
            </w:r>
          </w:p>
        </w:tc>
        <w:tc>
          <w:tcPr>
            <w:tcW w:w="4709" w:type="dxa"/>
            <w:vAlign w:val="center"/>
          </w:tcPr>
          <w:p w:rsidR="000A01AD" w:rsidRPr="0045136C" w:rsidRDefault="000A01AD" w:rsidP="00340F71">
            <w:pPr>
              <w:pStyle w:val="Bezodstpw3"/>
              <w:rPr>
                <w:rFonts w:ascii="Times New Roman" w:hAnsi="Times New Roman"/>
              </w:rPr>
            </w:pPr>
          </w:p>
          <w:p w:rsidR="000A01AD" w:rsidRPr="0045136C" w:rsidRDefault="000A01AD" w:rsidP="00340F71">
            <w:pPr>
              <w:pStyle w:val="Bezodstpw3"/>
              <w:rPr>
                <w:rFonts w:ascii="Liberation Serif" w:hAnsi="Liberation Serif" w:cs="Liberation Serif"/>
              </w:rPr>
            </w:pPr>
            <w:r w:rsidRPr="0045136C">
              <w:rPr>
                <w:rFonts w:ascii="Times New Roman" w:hAnsi="Times New Roman"/>
              </w:rPr>
              <w:t xml:space="preserve">Ogólnopolski Turniej Wiedzy o Bezpieczeństwie  w Ruchu Drogowym -  klasy szkoły podstawowej IV – VI  </w:t>
            </w:r>
          </w:p>
          <w:p w:rsidR="000A01AD" w:rsidRPr="0045136C" w:rsidRDefault="000A01AD" w:rsidP="00340F71">
            <w:pPr>
              <w:pStyle w:val="Bezodstpw3"/>
              <w:rPr>
                <w:rFonts w:ascii="Liberation Serif" w:hAnsi="Liberation Serif" w:cs="Liberation Serif"/>
                <w:b/>
              </w:rPr>
            </w:pPr>
          </w:p>
        </w:tc>
        <w:tc>
          <w:tcPr>
            <w:tcW w:w="3285" w:type="dxa"/>
          </w:tcPr>
          <w:p w:rsidR="000A01AD" w:rsidRPr="0045136C" w:rsidRDefault="000A01AD" w:rsidP="00340F71">
            <w:pPr>
              <w:pStyle w:val="Bezodstpw3"/>
              <w:rPr>
                <w:rFonts w:ascii="Times New Roman" w:hAnsi="Times New Roman"/>
              </w:rPr>
            </w:pPr>
          </w:p>
          <w:p w:rsidR="000A01AD" w:rsidRPr="0045136C" w:rsidRDefault="000A01AD" w:rsidP="00340F71">
            <w:pPr>
              <w:pStyle w:val="Bezodstpw3"/>
              <w:rPr>
                <w:rFonts w:ascii="Times New Roman" w:hAnsi="Times New Roman"/>
                <w:b/>
              </w:rPr>
            </w:pPr>
            <w:r w:rsidRPr="0045136C">
              <w:rPr>
                <w:rFonts w:ascii="Times New Roman" w:hAnsi="Times New Roman"/>
              </w:rPr>
              <w:t>II miejsce -  finał powiatowy</w:t>
            </w:r>
            <w:r w:rsidRPr="0045136C">
              <w:rPr>
                <w:rFonts w:ascii="Times New Roman" w:hAnsi="Times New Roman"/>
                <w:b/>
              </w:rPr>
              <w:t>,</w:t>
            </w:r>
          </w:p>
        </w:tc>
      </w:tr>
      <w:tr w:rsidR="000A01AD" w:rsidRPr="0045136C" w:rsidTr="00340F71">
        <w:tc>
          <w:tcPr>
            <w:tcW w:w="621" w:type="dxa"/>
            <w:vAlign w:val="center"/>
          </w:tcPr>
          <w:p w:rsidR="000A01AD" w:rsidRPr="0045136C" w:rsidRDefault="000A01AD" w:rsidP="00340F71">
            <w:pPr>
              <w:jc w:val="center"/>
              <w:rPr>
                <w:b/>
              </w:rPr>
            </w:pPr>
            <w:r w:rsidRPr="0045136C">
              <w:rPr>
                <w:b/>
              </w:rPr>
              <w:lastRenderedPageBreak/>
              <w:t>6.</w:t>
            </w:r>
          </w:p>
        </w:tc>
        <w:tc>
          <w:tcPr>
            <w:tcW w:w="4709" w:type="dxa"/>
            <w:vAlign w:val="center"/>
          </w:tcPr>
          <w:p w:rsidR="000A01AD" w:rsidRPr="0045136C" w:rsidRDefault="000A01AD" w:rsidP="00340F71">
            <w:pPr>
              <w:pStyle w:val="Bezodstpw3"/>
              <w:rPr>
                <w:rFonts w:ascii="Times New Roman" w:hAnsi="Times New Roman"/>
              </w:rPr>
            </w:pPr>
            <w:r w:rsidRPr="0045136C">
              <w:rPr>
                <w:rFonts w:ascii="Times New Roman" w:hAnsi="Times New Roman"/>
              </w:rPr>
              <w:t xml:space="preserve">Ogólnopolski Turniej Wiedzy o Bezpieczeństwie </w:t>
            </w:r>
          </w:p>
          <w:p w:rsidR="000A01AD" w:rsidRPr="0045136C" w:rsidRDefault="000A01AD" w:rsidP="00340F71">
            <w:pPr>
              <w:pStyle w:val="Bezodstpw3"/>
              <w:rPr>
                <w:rFonts w:ascii="Times New Roman" w:hAnsi="Times New Roman"/>
              </w:rPr>
            </w:pPr>
            <w:r w:rsidRPr="0045136C">
              <w:rPr>
                <w:rFonts w:ascii="Times New Roman" w:hAnsi="Times New Roman"/>
              </w:rPr>
              <w:t xml:space="preserve"> w Ruchu Drogowym -  klasy VII – III gimn.</w:t>
            </w:r>
          </w:p>
          <w:p w:rsidR="000A01AD" w:rsidRPr="0045136C" w:rsidRDefault="000A01AD" w:rsidP="00340F71">
            <w:pPr>
              <w:framePr w:hSpace="141" w:wrap="around" w:vAnchor="text" w:hAnchor="margin" w:xAlign="center" w:y="368"/>
            </w:pPr>
          </w:p>
        </w:tc>
        <w:tc>
          <w:tcPr>
            <w:tcW w:w="3285" w:type="dxa"/>
          </w:tcPr>
          <w:p w:rsidR="000A01AD" w:rsidRDefault="000A01AD" w:rsidP="00340F71">
            <w:r w:rsidRPr="0045136C">
              <w:t>I miejsce -  finał powiatowy,</w:t>
            </w:r>
          </w:p>
          <w:p w:rsidR="000A01AD" w:rsidRDefault="000A01AD" w:rsidP="00340F71">
            <w:r w:rsidRPr="0045136C">
              <w:t>I miejsce finał strefy wałbrzyskiej,</w:t>
            </w:r>
          </w:p>
          <w:p w:rsidR="000A01AD" w:rsidRPr="0045136C" w:rsidRDefault="000A01AD" w:rsidP="00340F71">
            <w:r w:rsidRPr="0045136C">
              <w:t>II miejsce finał dolnośląsk</w:t>
            </w:r>
            <w:r w:rsidRPr="0045136C">
              <w:rPr>
                <w:b/>
              </w:rPr>
              <w:t>i,</w:t>
            </w:r>
          </w:p>
          <w:p w:rsidR="000A01AD" w:rsidRPr="0045136C" w:rsidRDefault="000A01AD" w:rsidP="00340F71">
            <w:pPr>
              <w:pStyle w:val="Bezodstpw3"/>
              <w:rPr>
                <w:rFonts w:ascii="Times New Roman" w:hAnsi="Times New Roman"/>
                <w:b/>
              </w:rPr>
            </w:pPr>
          </w:p>
        </w:tc>
      </w:tr>
      <w:tr w:rsidR="000A01AD" w:rsidRPr="0045136C" w:rsidTr="00340F71">
        <w:tc>
          <w:tcPr>
            <w:tcW w:w="621" w:type="dxa"/>
            <w:vAlign w:val="center"/>
          </w:tcPr>
          <w:p w:rsidR="000A01AD" w:rsidRPr="0045136C" w:rsidRDefault="000A01AD" w:rsidP="00340F71">
            <w:pPr>
              <w:jc w:val="center"/>
            </w:pPr>
            <w:r w:rsidRPr="0045136C">
              <w:t>7.</w:t>
            </w:r>
          </w:p>
        </w:tc>
        <w:tc>
          <w:tcPr>
            <w:tcW w:w="4709" w:type="dxa"/>
            <w:vAlign w:val="center"/>
          </w:tcPr>
          <w:p w:rsidR="000A01AD" w:rsidRPr="0045136C" w:rsidRDefault="000A01AD" w:rsidP="00340F71">
            <w:pPr>
              <w:pStyle w:val="Bezodstpw3"/>
              <w:rPr>
                <w:rFonts w:ascii="Times New Roman" w:hAnsi="Times New Roman"/>
              </w:rPr>
            </w:pPr>
          </w:p>
          <w:p w:rsidR="000A01AD" w:rsidRPr="0045136C" w:rsidRDefault="000A01AD" w:rsidP="00340F71">
            <w:pPr>
              <w:pStyle w:val="Bezodstpw3"/>
              <w:rPr>
                <w:rFonts w:ascii="Times New Roman" w:hAnsi="Times New Roman"/>
              </w:rPr>
            </w:pPr>
            <w:r w:rsidRPr="0045136C">
              <w:rPr>
                <w:rFonts w:ascii="Times New Roman" w:hAnsi="Times New Roman"/>
              </w:rPr>
              <w:t>Finał Powiatowy-siatkówka dziewcząt  (kl.7-IIIG)</w:t>
            </w:r>
          </w:p>
          <w:p w:rsidR="000A01AD" w:rsidRPr="0045136C" w:rsidRDefault="000A01AD" w:rsidP="00340F71">
            <w:pPr>
              <w:pStyle w:val="Bezodstpw3"/>
              <w:rPr>
                <w:rFonts w:ascii="Times New Roman" w:hAnsi="Times New Roman"/>
              </w:rPr>
            </w:pPr>
          </w:p>
        </w:tc>
        <w:tc>
          <w:tcPr>
            <w:tcW w:w="3285" w:type="dxa"/>
          </w:tcPr>
          <w:p w:rsidR="000A01AD" w:rsidRPr="0045136C" w:rsidRDefault="000A01AD" w:rsidP="00340F71">
            <w:pPr>
              <w:pStyle w:val="Bezodstpw3"/>
              <w:rPr>
                <w:rFonts w:ascii="Times New Roman" w:hAnsi="Times New Roman"/>
              </w:rPr>
            </w:pPr>
          </w:p>
          <w:p w:rsidR="000A01AD" w:rsidRPr="0045136C" w:rsidRDefault="000A01AD" w:rsidP="00340F71">
            <w:pPr>
              <w:pStyle w:val="Bezodstpw3"/>
              <w:rPr>
                <w:rFonts w:ascii="Times New Roman" w:hAnsi="Times New Roman"/>
              </w:rPr>
            </w:pPr>
            <w:r w:rsidRPr="0045136C">
              <w:rPr>
                <w:rFonts w:ascii="Times New Roman" w:hAnsi="Times New Roman"/>
              </w:rPr>
              <w:t>I miejsce</w:t>
            </w:r>
          </w:p>
        </w:tc>
      </w:tr>
      <w:tr w:rsidR="000A01AD" w:rsidRPr="0045136C" w:rsidTr="00340F71">
        <w:tc>
          <w:tcPr>
            <w:tcW w:w="621" w:type="dxa"/>
            <w:vAlign w:val="center"/>
          </w:tcPr>
          <w:p w:rsidR="000A01AD" w:rsidRPr="0045136C" w:rsidRDefault="000A01AD" w:rsidP="00340F71">
            <w:pPr>
              <w:jc w:val="center"/>
            </w:pPr>
            <w:r w:rsidRPr="0045136C">
              <w:t>8.</w:t>
            </w:r>
          </w:p>
        </w:tc>
        <w:tc>
          <w:tcPr>
            <w:tcW w:w="4709" w:type="dxa"/>
            <w:vAlign w:val="center"/>
          </w:tcPr>
          <w:p w:rsidR="000A01AD" w:rsidRPr="0045136C" w:rsidRDefault="000A01AD" w:rsidP="00340F71">
            <w:pPr>
              <w:pStyle w:val="Bezodstpw3"/>
              <w:rPr>
                <w:rFonts w:ascii="Times New Roman" w:hAnsi="Times New Roman"/>
              </w:rPr>
            </w:pPr>
            <w:r w:rsidRPr="0045136C">
              <w:rPr>
                <w:rFonts w:ascii="Times New Roman" w:hAnsi="Times New Roman"/>
              </w:rPr>
              <w:t xml:space="preserve">Półfinał Strefowy-siatkówka dz(kl.7-III G) </w:t>
            </w:r>
          </w:p>
        </w:tc>
        <w:tc>
          <w:tcPr>
            <w:tcW w:w="3285" w:type="dxa"/>
          </w:tcPr>
          <w:p w:rsidR="000A01AD" w:rsidRPr="0045136C" w:rsidRDefault="000A01AD" w:rsidP="00340F71">
            <w:pPr>
              <w:pStyle w:val="Bezodstpw3"/>
              <w:rPr>
                <w:rFonts w:ascii="Times New Roman" w:hAnsi="Times New Roman"/>
              </w:rPr>
            </w:pPr>
          </w:p>
          <w:p w:rsidR="000A01AD" w:rsidRDefault="000A01AD" w:rsidP="00340F71">
            <w:pPr>
              <w:pStyle w:val="Bezodstpw3"/>
            </w:pPr>
            <w:r w:rsidRPr="0045136C">
              <w:rPr>
                <w:rFonts w:ascii="Times New Roman" w:hAnsi="Times New Roman"/>
              </w:rPr>
              <w:t>II miejsce</w:t>
            </w:r>
            <w:r w:rsidRPr="00384376">
              <w:t xml:space="preserve"> </w:t>
            </w:r>
          </w:p>
          <w:p w:rsidR="000A01AD" w:rsidRPr="0045136C" w:rsidRDefault="000A01AD" w:rsidP="00340F71">
            <w:pPr>
              <w:pStyle w:val="Bezodstpw3"/>
              <w:rPr>
                <w:rFonts w:ascii="Times New Roman" w:hAnsi="Times New Roman"/>
              </w:rPr>
            </w:pPr>
          </w:p>
        </w:tc>
      </w:tr>
      <w:tr w:rsidR="000A01AD" w:rsidRPr="0045136C" w:rsidTr="00340F71">
        <w:tc>
          <w:tcPr>
            <w:tcW w:w="621" w:type="dxa"/>
            <w:vAlign w:val="center"/>
          </w:tcPr>
          <w:p w:rsidR="000A01AD" w:rsidRPr="0045136C" w:rsidRDefault="000A01AD" w:rsidP="00340F71">
            <w:pPr>
              <w:jc w:val="center"/>
            </w:pPr>
            <w:r w:rsidRPr="0045136C">
              <w:t>9.</w:t>
            </w:r>
          </w:p>
        </w:tc>
        <w:tc>
          <w:tcPr>
            <w:tcW w:w="4709" w:type="dxa"/>
            <w:vAlign w:val="center"/>
          </w:tcPr>
          <w:p w:rsidR="000A01AD" w:rsidRPr="0045136C" w:rsidRDefault="000A01AD" w:rsidP="00340F71">
            <w:pPr>
              <w:pStyle w:val="Bezodstpw3"/>
              <w:rPr>
                <w:rFonts w:ascii="Times New Roman" w:hAnsi="Times New Roman"/>
              </w:rPr>
            </w:pPr>
            <w:r w:rsidRPr="0045136C">
              <w:rPr>
                <w:rFonts w:ascii="Times New Roman" w:hAnsi="Times New Roman"/>
              </w:rPr>
              <w:t xml:space="preserve">Finał Strefowy-siatkówka dz(kl.7-III G) </w:t>
            </w:r>
          </w:p>
        </w:tc>
        <w:tc>
          <w:tcPr>
            <w:tcW w:w="3285" w:type="dxa"/>
          </w:tcPr>
          <w:p w:rsidR="000A01AD" w:rsidRPr="0045136C" w:rsidRDefault="000A01AD" w:rsidP="00340F71">
            <w:pPr>
              <w:pStyle w:val="Bezodstpw3"/>
              <w:rPr>
                <w:rFonts w:ascii="Times New Roman" w:hAnsi="Times New Roman"/>
              </w:rPr>
            </w:pPr>
          </w:p>
          <w:p w:rsidR="000A01AD" w:rsidRPr="0045136C" w:rsidRDefault="000A01AD" w:rsidP="00340F71">
            <w:pPr>
              <w:pStyle w:val="Bezodstpw3"/>
              <w:rPr>
                <w:rFonts w:ascii="Times New Roman" w:hAnsi="Times New Roman"/>
              </w:rPr>
            </w:pPr>
            <w:r w:rsidRPr="0045136C">
              <w:rPr>
                <w:rFonts w:ascii="Times New Roman" w:hAnsi="Times New Roman"/>
              </w:rPr>
              <w:t>IV miejsce</w:t>
            </w:r>
          </w:p>
          <w:p w:rsidR="000A01AD" w:rsidRPr="0045136C" w:rsidRDefault="000A01AD" w:rsidP="00340F71">
            <w:pPr>
              <w:pStyle w:val="Bezodstpw3"/>
              <w:rPr>
                <w:rFonts w:ascii="Times New Roman" w:hAnsi="Times New Roman"/>
              </w:rPr>
            </w:pPr>
          </w:p>
        </w:tc>
      </w:tr>
      <w:tr w:rsidR="000A01AD" w:rsidRPr="0045136C" w:rsidTr="00340F71">
        <w:tc>
          <w:tcPr>
            <w:tcW w:w="621" w:type="dxa"/>
            <w:vAlign w:val="center"/>
          </w:tcPr>
          <w:p w:rsidR="000A01AD" w:rsidRPr="0045136C" w:rsidRDefault="000A01AD" w:rsidP="00340F71">
            <w:pPr>
              <w:jc w:val="center"/>
            </w:pPr>
            <w:r w:rsidRPr="0045136C">
              <w:t>10.</w:t>
            </w:r>
          </w:p>
        </w:tc>
        <w:tc>
          <w:tcPr>
            <w:tcW w:w="4709" w:type="dxa"/>
            <w:vAlign w:val="center"/>
          </w:tcPr>
          <w:p w:rsidR="000A01AD" w:rsidRPr="0045136C" w:rsidRDefault="000A01AD" w:rsidP="00340F71">
            <w:pPr>
              <w:pStyle w:val="Bezodstpw3"/>
              <w:rPr>
                <w:rFonts w:ascii="Times New Roman" w:hAnsi="Times New Roman"/>
              </w:rPr>
            </w:pPr>
            <w:r w:rsidRPr="0045136C">
              <w:rPr>
                <w:rFonts w:ascii="Times New Roman" w:hAnsi="Times New Roman"/>
              </w:rPr>
              <w:t xml:space="preserve">Badminton dz (kl.7-III G)  </w:t>
            </w:r>
          </w:p>
        </w:tc>
        <w:tc>
          <w:tcPr>
            <w:tcW w:w="3285" w:type="dxa"/>
          </w:tcPr>
          <w:p w:rsidR="000A01AD" w:rsidRPr="0045136C" w:rsidRDefault="000A01AD" w:rsidP="00340F71">
            <w:pPr>
              <w:pStyle w:val="Bezodstpw3"/>
              <w:rPr>
                <w:rFonts w:ascii="Times New Roman" w:hAnsi="Times New Roman"/>
              </w:rPr>
            </w:pPr>
            <w:r w:rsidRPr="0045136C">
              <w:rPr>
                <w:rFonts w:ascii="Liberation Serif" w:hAnsi="Liberation Serif" w:cs="Liberation Serif"/>
              </w:rPr>
              <w:t>III miejsce  finał strefy wałbrzyskiej</w:t>
            </w:r>
          </w:p>
          <w:p w:rsidR="000A01AD" w:rsidRPr="0045136C" w:rsidRDefault="000A01AD" w:rsidP="00340F71">
            <w:pPr>
              <w:pStyle w:val="Bezodstpw3"/>
              <w:rPr>
                <w:rFonts w:ascii="Liberation Serif" w:hAnsi="Liberation Serif" w:cs="Liberation Serif"/>
              </w:rPr>
            </w:pPr>
            <w:r w:rsidRPr="0045136C">
              <w:rPr>
                <w:rFonts w:ascii="Liberation Serif" w:hAnsi="Liberation Serif" w:cs="Liberation Serif"/>
              </w:rPr>
              <w:t>XI  miejsce finał dolnośląski</w:t>
            </w:r>
          </w:p>
          <w:p w:rsidR="000A01AD" w:rsidRPr="0045136C" w:rsidRDefault="000A01AD" w:rsidP="00340F71">
            <w:pPr>
              <w:pStyle w:val="Bezodstpw3"/>
              <w:rPr>
                <w:rFonts w:ascii="Times New Roman" w:hAnsi="Times New Roman"/>
              </w:rPr>
            </w:pPr>
          </w:p>
        </w:tc>
      </w:tr>
      <w:tr w:rsidR="000A01AD" w:rsidRPr="0045136C" w:rsidTr="00340F71">
        <w:tc>
          <w:tcPr>
            <w:tcW w:w="621" w:type="dxa"/>
            <w:vAlign w:val="center"/>
          </w:tcPr>
          <w:p w:rsidR="000A01AD" w:rsidRPr="0045136C" w:rsidRDefault="000A01AD" w:rsidP="00340F71">
            <w:pPr>
              <w:jc w:val="center"/>
            </w:pPr>
            <w:r w:rsidRPr="0045136C">
              <w:t>11.</w:t>
            </w:r>
          </w:p>
        </w:tc>
        <w:tc>
          <w:tcPr>
            <w:tcW w:w="4709" w:type="dxa"/>
            <w:vAlign w:val="center"/>
          </w:tcPr>
          <w:p w:rsidR="000A01AD" w:rsidRPr="0045136C" w:rsidRDefault="000A01AD" w:rsidP="00340F71">
            <w:pPr>
              <w:pStyle w:val="Bezodstpw3"/>
              <w:rPr>
                <w:rFonts w:ascii="Times New Roman" w:hAnsi="Times New Roman"/>
              </w:rPr>
            </w:pPr>
            <w:r w:rsidRPr="0045136C">
              <w:rPr>
                <w:rFonts w:ascii="Times New Roman" w:hAnsi="Times New Roman"/>
              </w:rPr>
              <w:t>Badminton dz (kl.4-6)</w:t>
            </w:r>
          </w:p>
        </w:tc>
        <w:tc>
          <w:tcPr>
            <w:tcW w:w="3285" w:type="dxa"/>
          </w:tcPr>
          <w:p w:rsidR="000A01AD" w:rsidRPr="0045136C" w:rsidRDefault="000A01AD" w:rsidP="00340F71">
            <w:pPr>
              <w:pStyle w:val="Bezodstpw3"/>
              <w:rPr>
                <w:rFonts w:ascii="Liberation Serif" w:hAnsi="Liberation Serif" w:cs="Liberation Serif"/>
              </w:rPr>
            </w:pPr>
            <w:r w:rsidRPr="0045136C">
              <w:rPr>
                <w:rFonts w:ascii="Liberation Serif" w:hAnsi="Liberation Serif" w:cs="Liberation Serif"/>
              </w:rPr>
              <w:t xml:space="preserve"> IV miejsce  finał strefy wałbrzyskiej</w:t>
            </w:r>
          </w:p>
          <w:p w:rsidR="000A01AD" w:rsidRPr="0045136C" w:rsidRDefault="000A01AD" w:rsidP="00340F71">
            <w:pPr>
              <w:pStyle w:val="Bezodstpw3"/>
              <w:rPr>
                <w:rFonts w:ascii="Times New Roman" w:hAnsi="Times New Roman"/>
              </w:rPr>
            </w:pPr>
          </w:p>
        </w:tc>
      </w:tr>
      <w:tr w:rsidR="000A01AD" w:rsidRPr="0045136C" w:rsidTr="00340F71">
        <w:tc>
          <w:tcPr>
            <w:tcW w:w="621" w:type="dxa"/>
            <w:vAlign w:val="center"/>
          </w:tcPr>
          <w:p w:rsidR="000A01AD" w:rsidRPr="0045136C" w:rsidRDefault="000A01AD" w:rsidP="00340F71">
            <w:pPr>
              <w:jc w:val="center"/>
            </w:pPr>
            <w:r w:rsidRPr="0045136C">
              <w:t>12.</w:t>
            </w:r>
          </w:p>
        </w:tc>
        <w:tc>
          <w:tcPr>
            <w:tcW w:w="4709" w:type="dxa"/>
            <w:vAlign w:val="center"/>
          </w:tcPr>
          <w:p w:rsidR="000A01AD" w:rsidRPr="0045136C" w:rsidRDefault="000A01AD" w:rsidP="00340F71">
            <w:pPr>
              <w:pStyle w:val="Bezodstpw3"/>
              <w:rPr>
                <w:rFonts w:ascii="Times New Roman" w:hAnsi="Times New Roman"/>
              </w:rPr>
            </w:pPr>
            <w:r w:rsidRPr="0045136C">
              <w:rPr>
                <w:rFonts w:ascii="Times New Roman" w:hAnsi="Times New Roman"/>
              </w:rPr>
              <w:t xml:space="preserve">Finał Powiatowy-siatkówka dz-czwórki </w:t>
            </w:r>
          </w:p>
        </w:tc>
        <w:tc>
          <w:tcPr>
            <w:tcW w:w="3285" w:type="dxa"/>
          </w:tcPr>
          <w:p w:rsidR="000A01AD" w:rsidRPr="0045136C" w:rsidRDefault="000A01AD" w:rsidP="00340F71">
            <w:pPr>
              <w:pStyle w:val="Bezodstpw3"/>
              <w:rPr>
                <w:rFonts w:ascii="Times New Roman" w:hAnsi="Times New Roman"/>
              </w:rPr>
            </w:pPr>
            <w:r w:rsidRPr="0045136C">
              <w:rPr>
                <w:rFonts w:ascii="Times New Roman" w:hAnsi="Times New Roman"/>
              </w:rPr>
              <w:t xml:space="preserve">                             </w:t>
            </w:r>
            <w:r>
              <w:rPr>
                <w:rFonts w:ascii="Times New Roman" w:hAnsi="Times New Roman"/>
              </w:rPr>
              <w:t xml:space="preserve">                             </w:t>
            </w:r>
            <w:r w:rsidRPr="0045136C">
              <w:rPr>
                <w:rFonts w:ascii="Times New Roman" w:hAnsi="Times New Roman"/>
              </w:rPr>
              <w:t>III miejsce</w:t>
            </w:r>
          </w:p>
          <w:p w:rsidR="000A01AD" w:rsidRPr="0045136C" w:rsidRDefault="000A01AD" w:rsidP="00340F71">
            <w:pPr>
              <w:pStyle w:val="Bezodstpw3"/>
              <w:rPr>
                <w:rFonts w:ascii="Times New Roman" w:hAnsi="Times New Roman"/>
              </w:rPr>
            </w:pPr>
          </w:p>
          <w:p w:rsidR="000A01AD" w:rsidRPr="0045136C" w:rsidRDefault="000A01AD" w:rsidP="00340F71">
            <w:pPr>
              <w:pStyle w:val="Bezodstpw3"/>
              <w:rPr>
                <w:rFonts w:ascii="Times New Roman" w:hAnsi="Times New Roman"/>
              </w:rPr>
            </w:pPr>
          </w:p>
        </w:tc>
      </w:tr>
      <w:tr w:rsidR="000A01AD" w:rsidRPr="00384376" w:rsidTr="00340F71">
        <w:tc>
          <w:tcPr>
            <w:tcW w:w="621" w:type="dxa"/>
            <w:vAlign w:val="center"/>
          </w:tcPr>
          <w:p w:rsidR="000A01AD" w:rsidRPr="0045136C" w:rsidRDefault="000A01AD" w:rsidP="00340F71">
            <w:pPr>
              <w:jc w:val="center"/>
            </w:pPr>
            <w:r w:rsidRPr="0045136C">
              <w:t>13.</w:t>
            </w:r>
          </w:p>
        </w:tc>
        <w:tc>
          <w:tcPr>
            <w:tcW w:w="4709" w:type="dxa"/>
            <w:vAlign w:val="center"/>
          </w:tcPr>
          <w:p w:rsidR="000A01AD" w:rsidRPr="0045136C" w:rsidRDefault="000A01AD" w:rsidP="00340F71">
            <w:pPr>
              <w:rPr>
                <w:rFonts w:ascii="Liberation Serif" w:hAnsi="Liberation Serif" w:cs="Liberation Serif"/>
              </w:rPr>
            </w:pPr>
            <w:r w:rsidRPr="0045136C">
              <w:rPr>
                <w:rFonts w:ascii="Liberation Serif" w:hAnsi="Liberation Serif" w:cs="Liberation Serif"/>
              </w:rPr>
              <w:t>Fina</w:t>
            </w:r>
            <w:r w:rsidRPr="0045136C">
              <w:rPr>
                <w:rFonts w:cs="Calibri"/>
              </w:rPr>
              <w:t>ł</w:t>
            </w:r>
            <w:r w:rsidRPr="0045136C">
              <w:rPr>
                <w:rFonts w:ascii="Liberation Serif" w:hAnsi="Liberation Serif" w:cs="Liberation Serif"/>
              </w:rPr>
              <w:t xml:space="preserve"> Powiatowy-tenis sto</w:t>
            </w:r>
            <w:r w:rsidRPr="0045136C">
              <w:rPr>
                <w:rFonts w:cs="Calibri"/>
              </w:rPr>
              <w:t>ł</w:t>
            </w:r>
            <w:r w:rsidRPr="0045136C">
              <w:rPr>
                <w:rFonts w:ascii="Liberation Serif" w:hAnsi="Liberation Serif" w:cs="Liberation Serif"/>
              </w:rPr>
              <w:t xml:space="preserve">owy dz(kl.7-III G) </w:t>
            </w:r>
          </w:p>
        </w:tc>
        <w:tc>
          <w:tcPr>
            <w:tcW w:w="3285" w:type="dxa"/>
          </w:tcPr>
          <w:p w:rsidR="000A01AD" w:rsidRPr="0045136C" w:rsidRDefault="000A01AD" w:rsidP="00340F71">
            <w:pPr>
              <w:rPr>
                <w:rFonts w:ascii="Liberation Serif" w:hAnsi="Liberation Serif" w:cs="Liberation Serif"/>
              </w:rPr>
            </w:pPr>
            <w:r>
              <w:rPr>
                <w:rFonts w:ascii="Liberation Serif" w:hAnsi="Liberation Serif" w:cs="Liberation Serif"/>
              </w:rPr>
              <w:t xml:space="preserve">                                                               </w:t>
            </w:r>
            <w:r w:rsidRPr="0045136C">
              <w:rPr>
                <w:rFonts w:ascii="Liberation Serif" w:hAnsi="Liberation Serif" w:cs="Liberation Serif"/>
              </w:rPr>
              <w:t xml:space="preserve">II miejsce </w:t>
            </w:r>
          </w:p>
        </w:tc>
      </w:tr>
      <w:tr w:rsidR="000A01AD" w:rsidRPr="00384376" w:rsidTr="00340F71">
        <w:tc>
          <w:tcPr>
            <w:tcW w:w="621" w:type="dxa"/>
            <w:vAlign w:val="center"/>
          </w:tcPr>
          <w:p w:rsidR="000A01AD" w:rsidRPr="0045136C" w:rsidRDefault="000A01AD" w:rsidP="00340F71">
            <w:pPr>
              <w:jc w:val="center"/>
            </w:pPr>
            <w:r w:rsidRPr="0045136C">
              <w:t>14.</w:t>
            </w:r>
          </w:p>
        </w:tc>
        <w:tc>
          <w:tcPr>
            <w:tcW w:w="4709" w:type="dxa"/>
            <w:vAlign w:val="center"/>
          </w:tcPr>
          <w:p w:rsidR="000A01AD" w:rsidRPr="0045136C" w:rsidRDefault="000A01AD" w:rsidP="00340F71">
            <w:r w:rsidRPr="0045136C">
              <w:t>Finał Powiatowy- piłka nożna ch (kl.7-III G)</w:t>
            </w:r>
          </w:p>
        </w:tc>
        <w:tc>
          <w:tcPr>
            <w:tcW w:w="3285" w:type="dxa"/>
          </w:tcPr>
          <w:p w:rsidR="000A01AD" w:rsidRPr="0045136C" w:rsidRDefault="000A01AD" w:rsidP="00340F71">
            <w:r w:rsidRPr="0045136C">
              <w:t>III miejsce</w:t>
            </w:r>
          </w:p>
        </w:tc>
      </w:tr>
      <w:tr w:rsidR="000A01AD" w:rsidRPr="0045136C" w:rsidTr="00340F71">
        <w:tc>
          <w:tcPr>
            <w:tcW w:w="621" w:type="dxa"/>
            <w:vAlign w:val="center"/>
          </w:tcPr>
          <w:p w:rsidR="000A01AD" w:rsidRPr="0045136C" w:rsidRDefault="000A01AD" w:rsidP="00340F71">
            <w:pPr>
              <w:jc w:val="center"/>
            </w:pPr>
            <w:r w:rsidRPr="0045136C">
              <w:t>15.</w:t>
            </w:r>
          </w:p>
        </w:tc>
        <w:tc>
          <w:tcPr>
            <w:tcW w:w="4709" w:type="dxa"/>
            <w:vAlign w:val="center"/>
          </w:tcPr>
          <w:p w:rsidR="000A01AD" w:rsidRPr="0045136C" w:rsidRDefault="000A01AD" w:rsidP="00340F71">
            <w:pPr>
              <w:pStyle w:val="Bezodstpw3"/>
              <w:rPr>
                <w:rFonts w:ascii="Times New Roman" w:hAnsi="Times New Roman"/>
              </w:rPr>
            </w:pPr>
            <w:r w:rsidRPr="0045136C">
              <w:rPr>
                <w:rFonts w:ascii="Times New Roman" w:hAnsi="Times New Roman"/>
              </w:rPr>
              <w:t xml:space="preserve">Finał Powiatowy- piłka nożna ch (kl.4-6) </w:t>
            </w:r>
          </w:p>
        </w:tc>
        <w:tc>
          <w:tcPr>
            <w:tcW w:w="3285" w:type="dxa"/>
          </w:tcPr>
          <w:p w:rsidR="000A01AD" w:rsidRPr="0045136C" w:rsidRDefault="000A01AD" w:rsidP="00340F71">
            <w:pPr>
              <w:pStyle w:val="Bezodstpw3"/>
              <w:rPr>
                <w:rFonts w:ascii="Times New Roman" w:hAnsi="Times New Roman"/>
              </w:rPr>
            </w:pPr>
          </w:p>
          <w:p w:rsidR="000A01AD" w:rsidRPr="0045136C" w:rsidRDefault="000A01AD" w:rsidP="00340F71">
            <w:pPr>
              <w:pStyle w:val="Bezodstpw3"/>
              <w:rPr>
                <w:rFonts w:ascii="Times New Roman" w:hAnsi="Times New Roman"/>
              </w:rPr>
            </w:pPr>
            <w:r w:rsidRPr="0045136C">
              <w:rPr>
                <w:rFonts w:ascii="Times New Roman" w:hAnsi="Times New Roman"/>
              </w:rPr>
              <w:t>III miejsce</w:t>
            </w:r>
          </w:p>
          <w:p w:rsidR="000A01AD" w:rsidRPr="0045136C" w:rsidRDefault="000A01AD" w:rsidP="00340F71">
            <w:pPr>
              <w:pStyle w:val="Bezodstpw3"/>
              <w:rPr>
                <w:rFonts w:ascii="Times New Roman" w:hAnsi="Times New Roman"/>
              </w:rPr>
            </w:pPr>
          </w:p>
        </w:tc>
      </w:tr>
      <w:tr w:rsidR="000A01AD" w:rsidRPr="0045136C" w:rsidTr="00340F71">
        <w:tc>
          <w:tcPr>
            <w:tcW w:w="621" w:type="dxa"/>
            <w:vAlign w:val="center"/>
          </w:tcPr>
          <w:p w:rsidR="000A01AD" w:rsidRPr="0045136C" w:rsidRDefault="000A01AD" w:rsidP="00340F71">
            <w:pPr>
              <w:jc w:val="center"/>
            </w:pPr>
            <w:r w:rsidRPr="0045136C">
              <w:t>16.</w:t>
            </w:r>
          </w:p>
        </w:tc>
        <w:tc>
          <w:tcPr>
            <w:tcW w:w="4709" w:type="dxa"/>
            <w:vAlign w:val="center"/>
          </w:tcPr>
          <w:p w:rsidR="000A01AD" w:rsidRPr="0045136C" w:rsidRDefault="000A01AD" w:rsidP="00340F71">
            <w:pPr>
              <w:pStyle w:val="Bezodstpw3"/>
              <w:rPr>
                <w:rFonts w:ascii="Times New Roman" w:hAnsi="Times New Roman"/>
              </w:rPr>
            </w:pPr>
            <w:r w:rsidRPr="0045136C">
              <w:rPr>
                <w:rFonts w:ascii="Times New Roman" w:hAnsi="Times New Roman"/>
              </w:rPr>
              <w:t xml:space="preserve"> Koszykówka  chł.  (kl. 7- IIIG)</w:t>
            </w:r>
          </w:p>
          <w:p w:rsidR="000A01AD" w:rsidRPr="0045136C" w:rsidRDefault="000A01AD" w:rsidP="00340F71">
            <w:pPr>
              <w:pStyle w:val="Bezodstpw3"/>
              <w:rPr>
                <w:rFonts w:ascii="Times New Roman" w:hAnsi="Times New Roman"/>
              </w:rPr>
            </w:pPr>
            <w:r w:rsidRPr="0045136C">
              <w:rPr>
                <w:rFonts w:ascii="Times New Roman" w:hAnsi="Times New Roman"/>
              </w:rPr>
              <w:t xml:space="preserve"> </w:t>
            </w:r>
          </w:p>
          <w:p w:rsidR="000A01AD" w:rsidRPr="0045136C" w:rsidRDefault="000A01AD" w:rsidP="00340F71">
            <w:pPr>
              <w:pStyle w:val="Bezodstpw3"/>
              <w:rPr>
                <w:rFonts w:ascii="Times New Roman" w:hAnsi="Times New Roman"/>
              </w:rPr>
            </w:pPr>
          </w:p>
        </w:tc>
        <w:tc>
          <w:tcPr>
            <w:tcW w:w="3285" w:type="dxa"/>
          </w:tcPr>
          <w:p w:rsidR="000A01AD" w:rsidRPr="0045136C" w:rsidRDefault="000A01AD" w:rsidP="00340F71">
            <w:pPr>
              <w:pStyle w:val="Bezodstpw3"/>
              <w:rPr>
                <w:rFonts w:ascii="Times New Roman" w:hAnsi="Times New Roman"/>
              </w:rPr>
            </w:pPr>
          </w:p>
          <w:p w:rsidR="000A01AD" w:rsidRPr="0045136C" w:rsidRDefault="000A01AD" w:rsidP="00340F71">
            <w:pPr>
              <w:pStyle w:val="Bezodstpw3"/>
              <w:rPr>
                <w:rFonts w:ascii="Times New Roman" w:hAnsi="Times New Roman"/>
              </w:rPr>
            </w:pPr>
            <w:r w:rsidRPr="0045136C">
              <w:rPr>
                <w:rFonts w:ascii="Times New Roman" w:hAnsi="Times New Roman"/>
              </w:rPr>
              <w:t>I miejsce finał powiatowy</w:t>
            </w:r>
          </w:p>
          <w:p w:rsidR="000A01AD" w:rsidRPr="0045136C" w:rsidRDefault="000A01AD" w:rsidP="00340F71">
            <w:pPr>
              <w:pStyle w:val="Bezodstpw3"/>
              <w:rPr>
                <w:rFonts w:ascii="Times New Roman" w:hAnsi="Times New Roman"/>
              </w:rPr>
            </w:pPr>
            <w:r w:rsidRPr="0045136C">
              <w:rPr>
                <w:rFonts w:ascii="Times New Roman" w:hAnsi="Times New Roman"/>
              </w:rPr>
              <w:t>II miejsce półfinał strefy wałbrzyskiej</w:t>
            </w:r>
          </w:p>
          <w:p w:rsidR="000A01AD" w:rsidRPr="0045136C" w:rsidRDefault="000A01AD" w:rsidP="00340F71">
            <w:pPr>
              <w:pStyle w:val="Bezodstpw3"/>
              <w:rPr>
                <w:rFonts w:ascii="Times New Roman" w:hAnsi="Times New Roman"/>
              </w:rPr>
            </w:pPr>
          </w:p>
        </w:tc>
      </w:tr>
      <w:tr w:rsidR="000A01AD" w:rsidRPr="0045136C" w:rsidTr="00340F71">
        <w:tc>
          <w:tcPr>
            <w:tcW w:w="621" w:type="dxa"/>
            <w:vAlign w:val="center"/>
          </w:tcPr>
          <w:p w:rsidR="000A01AD" w:rsidRPr="0045136C" w:rsidRDefault="000A01AD" w:rsidP="00340F71">
            <w:pPr>
              <w:jc w:val="center"/>
            </w:pPr>
            <w:r w:rsidRPr="0045136C">
              <w:t>17</w:t>
            </w:r>
          </w:p>
        </w:tc>
        <w:tc>
          <w:tcPr>
            <w:tcW w:w="4709" w:type="dxa"/>
            <w:vAlign w:val="center"/>
          </w:tcPr>
          <w:p w:rsidR="000A01AD" w:rsidRPr="0045136C" w:rsidRDefault="000A01AD" w:rsidP="00340F71">
            <w:pPr>
              <w:pStyle w:val="Bezodstpw3"/>
              <w:rPr>
                <w:rFonts w:ascii="Times New Roman" w:hAnsi="Times New Roman"/>
                <w:lang w:val="en-US"/>
              </w:rPr>
            </w:pPr>
            <w:r w:rsidRPr="0045136C">
              <w:rPr>
                <w:rFonts w:ascii="Times New Roman" w:hAnsi="Times New Roman"/>
                <w:lang w:val="en-US"/>
              </w:rPr>
              <w:t>Badminton chł.  (kl.7-III G)</w:t>
            </w:r>
          </w:p>
        </w:tc>
        <w:tc>
          <w:tcPr>
            <w:tcW w:w="3285" w:type="dxa"/>
          </w:tcPr>
          <w:p w:rsidR="000A01AD" w:rsidRPr="0045136C" w:rsidRDefault="000A01AD" w:rsidP="00340F71">
            <w:pPr>
              <w:pStyle w:val="Bezodstpw3"/>
              <w:rPr>
                <w:rFonts w:ascii="Times New Roman" w:hAnsi="Times New Roman"/>
                <w:lang w:val="en-US"/>
              </w:rPr>
            </w:pPr>
          </w:p>
          <w:p w:rsidR="000A01AD" w:rsidRPr="0045136C" w:rsidRDefault="000A01AD" w:rsidP="00340F71">
            <w:pPr>
              <w:pStyle w:val="Bezodstpw3"/>
              <w:rPr>
                <w:rFonts w:ascii="Times New Roman" w:hAnsi="Times New Roman"/>
              </w:rPr>
            </w:pPr>
            <w:r w:rsidRPr="0045136C">
              <w:rPr>
                <w:rFonts w:ascii="Times New Roman" w:hAnsi="Times New Roman"/>
                <w:lang w:val="en-US"/>
              </w:rPr>
              <w:t xml:space="preserve"> </w:t>
            </w:r>
            <w:r w:rsidRPr="0045136C">
              <w:rPr>
                <w:rFonts w:ascii="Times New Roman" w:hAnsi="Times New Roman"/>
              </w:rPr>
              <w:t>IV miejsce  finał strefy wałbrzyskiej</w:t>
            </w:r>
          </w:p>
          <w:p w:rsidR="000A01AD" w:rsidRPr="0045136C" w:rsidRDefault="000A01AD" w:rsidP="00340F71">
            <w:pPr>
              <w:pStyle w:val="Bezodstpw3"/>
              <w:rPr>
                <w:rFonts w:ascii="Times New Roman" w:hAnsi="Times New Roman"/>
              </w:rPr>
            </w:pPr>
          </w:p>
        </w:tc>
      </w:tr>
      <w:tr w:rsidR="000A01AD" w:rsidRPr="0045136C" w:rsidTr="00340F71">
        <w:tc>
          <w:tcPr>
            <w:tcW w:w="621" w:type="dxa"/>
            <w:vAlign w:val="center"/>
          </w:tcPr>
          <w:p w:rsidR="000A01AD" w:rsidRPr="0045136C" w:rsidRDefault="000A01AD" w:rsidP="00340F71">
            <w:pPr>
              <w:jc w:val="center"/>
            </w:pPr>
            <w:r w:rsidRPr="0045136C">
              <w:t>18.</w:t>
            </w:r>
          </w:p>
        </w:tc>
        <w:tc>
          <w:tcPr>
            <w:tcW w:w="4709" w:type="dxa"/>
            <w:vAlign w:val="center"/>
          </w:tcPr>
          <w:p w:rsidR="000A01AD" w:rsidRPr="0045136C" w:rsidRDefault="000A01AD" w:rsidP="00340F71">
            <w:pPr>
              <w:pStyle w:val="Bezodstpw3"/>
              <w:rPr>
                <w:rFonts w:ascii="Times New Roman" w:hAnsi="Times New Roman"/>
                <w:lang w:val="en-US"/>
              </w:rPr>
            </w:pPr>
            <w:r w:rsidRPr="0045136C">
              <w:rPr>
                <w:rFonts w:ascii="Times New Roman" w:hAnsi="Times New Roman"/>
                <w:lang w:val="en-US"/>
              </w:rPr>
              <w:t>Badminton chł.  (kl.7-III G)</w:t>
            </w:r>
          </w:p>
          <w:p w:rsidR="000A01AD" w:rsidRPr="0045136C" w:rsidRDefault="000A01AD" w:rsidP="00340F71">
            <w:pPr>
              <w:rPr>
                <w:lang w:val="en-US"/>
              </w:rPr>
            </w:pPr>
          </w:p>
        </w:tc>
        <w:tc>
          <w:tcPr>
            <w:tcW w:w="3285" w:type="dxa"/>
          </w:tcPr>
          <w:p w:rsidR="000A01AD" w:rsidRPr="0045136C" w:rsidRDefault="000A01AD" w:rsidP="00340F71">
            <w:r w:rsidRPr="0045136C">
              <w:t>III miejsce  finał strefy wałbrzyskiej,</w:t>
            </w:r>
          </w:p>
          <w:p w:rsidR="000A01AD" w:rsidRPr="0045136C" w:rsidRDefault="000A01AD" w:rsidP="00340F71">
            <w:pPr>
              <w:pStyle w:val="Bezodstpw3"/>
              <w:rPr>
                <w:rFonts w:ascii="Times New Roman" w:hAnsi="Times New Roman"/>
              </w:rPr>
            </w:pPr>
            <w:r w:rsidRPr="0045136C">
              <w:rPr>
                <w:rFonts w:ascii="Times New Roman" w:hAnsi="Times New Roman"/>
              </w:rPr>
              <w:t>XI miejsce finał dolnośląski</w:t>
            </w:r>
          </w:p>
          <w:p w:rsidR="000A01AD" w:rsidRPr="0045136C" w:rsidRDefault="000A01AD" w:rsidP="00340F71">
            <w:pPr>
              <w:pStyle w:val="Bezodstpw3"/>
              <w:rPr>
                <w:rFonts w:ascii="Times New Roman" w:hAnsi="Times New Roman"/>
              </w:rPr>
            </w:pPr>
          </w:p>
        </w:tc>
      </w:tr>
      <w:tr w:rsidR="000A01AD" w:rsidRPr="0045136C" w:rsidTr="00340F71">
        <w:tc>
          <w:tcPr>
            <w:tcW w:w="621" w:type="dxa"/>
            <w:vAlign w:val="center"/>
          </w:tcPr>
          <w:p w:rsidR="000A01AD" w:rsidRPr="0045136C" w:rsidRDefault="000A01AD" w:rsidP="00340F71">
            <w:pPr>
              <w:jc w:val="center"/>
            </w:pPr>
            <w:r w:rsidRPr="0045136C">
              <w:t>19.</w:t>
            </w:r>
          </w:p>
        </w:tc>
        <w:tc>
          <w:tcPr>
            <w:tcW w:w="4709" w:type="dxa"/>
            <w:vAlign w:val="center"/>
          </w:tcPr>
          <w:p w:rsidR="000A01AD" w:rsidRPr="0045136C" w:rsidRDefault="000A01AD" w:rsidP="00340F71">
            <w:pPr>
              <w:pStyle w:val="Bezodstpw3"/>
              <w:rPr>
                <w:rFonts w:ascii="Times New Roman" w:hAnsi="Times New Roman"/>
              </w:rPr>
            </w:pPr>
            <w:r w:rsidRPr="0045136C">
              <w:rPr>
                <w:rFonts w:ascii="Times New Roman" w:hAnsi="Times New Roman"/>
              </w:rPr>
              <w:t xml:space="preserve">Siatkówka chł. (kl. 7-III G), </w:t>
            </w:r>
          </w:p>
        </w:tc>
        <w:tc>
          <w:tcPr>
            <w:tcW w:w="3285" w:type="dxa"/>
          </w:tcPr>
          <w:p w:rsidR="000A01AD" w:rsidRPr="0045136C" w:rsidRDefault="000A01AD" w:rsidP="00340F71">
            <w:pPr>
              <w:pStyle w:val="Bezodstpw3"/>
              <w:rPr>
                <w:rFonts w:ascii="Times New Roman" w:hAnsi="Times New Roman"/>
              </w:rPr>
            </w:pPr>
          </w:p>
          <w:p w:rsidR="000A01AD" w:rsidRPr="0045136C" w:rsidRDefault="000A01AD" w:rsidP="00340F71">
            <w:pPr>
              <w:pStyle w:val="Bezodstpw3"/>
              <w:rPr>
                <w:rFonts w:ascii="Times New Roman" w:hAnsi="Times New Roman"/>
              </w:rPr>
            </w:pPr>
            <w:r w:rsidRPr="0045136C">
              <w:rPr>
                <w:rFonts w:ascii="Times New Roman" w:hAnsi="Times New Roman"/>
              </w:rPr>
              <w:t>III miejsce finał powiatowy</w:t>
            </w:r>
          </w:p>
          <w:p w:rsidR="000A01AD" w:rsidRPr="0045136C" w:rsidRDefault="000A01AD" w:rsidP="00340F71">
            <w:pPr>
              <w:pStyle w:val="Bezodstpw3"/>
              <w:rPr>
                <w:rFonts w:ascii="Times New Roman" w:hAnsi="Times New Roman"/>
              </w:rPr>
            </w:pPr>
          </w:p>
        </w:tc>
      </w:tr>
      <w:tr w:rsidR="000A01AD" w:rsidRPr="0045136C" w:rsidTr="00340F71">
        <w:tc>
          <w:tcPr>
            <w:tcW w:w="621" w:type="dxa"/>
            <w:vAlign w:val="center"/>
          </w:tcPr>
          <w:p w:rsidR="000A01AD" w:rsidRPr="0045136C" w:rsidRDefault="000A01AD" w:rsidP="00340F71">
            <w:pPr>
              <w:jc w:val="center"/>
            </w:pPr>
            <w:r w:rsidRPr="0045136C">
              <w:t>20.</w:t>
            </w:r>
          </w:p>
        </w:tc>
        <w:tc>
          <w:tcPr>
            <w:tcW w:w="4709" w:type="dxa"/>
            <w:vAlign w:val="center"/>
          </w:tcPr>
          <w:p w:rsidR="000A01AD" w:rsidRPr="0045136C" w:rsidRDefault="000A01AD" w:rsidP="00340F71">
            <w:pPr>
              <w:pStyle w:val="Bezodstpw3"/>
              <w:rPr>
                <w:rFonts w:ascii="Times New Roman" w:hAnsi="Times New Roman"/>
              </w:rPr>
            </w:pPr>
            <w:r w:rsidRPr="0045136C">
              <w:rPr>
                <w:rFonts w:ascii="Times New Roman" w:hAnsi="Times New Roman"/>
              </w:rPr>
              <w:t xml:space="preserve">Finał Powiatowy-siatkówka ch –czwórki </w:t>
            </w:r>
          </w:p>
        </w:tc>
        <w:tc>
          <w:tcPr>
            <w:tcW w:w="3285" w:type="dxa"/>
          </w:tcPr>
          <w:p w:rsidR="000A01AD" w:rsidRPr="0045136C" w:rsidRDefault="000A01AD" w:rsidP="00340F71">
            <w:pPr>
              <w:pStyle w:val="Bezodstpw3"/>
              <w:rPr>
                <w:rFonts w:ascii="Times New Roman" w:hAnsi="Times New Roman"/>
              </w:rPr>
            </w:pPr>
            <w:r w:rsidRPr="0045136C">
              <w:rPr>
                <w:rFonts w:ascii="Times New Roman" w:hAnsi="Times New Roman"/>
              </w:rPr>
              <w:t xml:space="preserve"> </w:t>
            </w:r>
          </w:p>
          <w:p w:rsidR="000A01AD" w:rsidRPr="0045136C" w:rsidRDefault="000A01AD" w:rsidP="00340F71">
            <w:pPr>
              <w:pStyle w:val="Bezodstpw3"/>
              <w:rPr>
                <w:rFonts w:ascii="Times New Roman" w:hAnsi="Times New Roman"/>
              </w:rPr>
            </w:pPr>
            <w:r w:rsidRPr="0045136C">
              <w:rPr>
                <w:rFonts w:ascii="Times New Roman" w:hAnsi="Times New Roman"/>
              </w:rPr>
              <w:t>III miejsce</w:t>
            </w:r>
          </w:p>
          <w:p w:rsidR="000A01AD" w:rsidRPr="0045136C" w:rsidRDefault="000A01AD" w:rsidP="00340F71">
            <w:pPr>
              <w:pStyle w:val="Bezodstpw3"/>
              <w:rPr>
                <w:rFonts w:ascii="Times New Roman" w:hAnsi="Times New Roman"/>
              </w:rPr>
            </w:pPr>
          </w:p>
        </w:tc>
      </w:tr>
      <w:tr w:rsidR="000A01AD" w:rsidRPr="00384376" w:rsidTr="00340F71">
        <w:tc>
          <w:tcPr>
            <w:tcW w:w="621" w:type="dxa"/>
            <w:vAlign w:val="center"/>
          </w:tcPr>
          <w:p w:rsidR="000A01AD" w:rsidRPr="0045136C" w:rsidRDefault="000A01AD" w:rsidP="00340F71">
            <w:pPr>
              <w:jc w:val="center"/>
            </w:pPr>
            <w:r w:rsidRPr="0045136C">
              <w:t>21.</w:t>
            </w:r>
          </w:p>
        </w:tc>
        <w:tc>
          <w:tcPr>
            <w:tcW w:w="4709" w:type="dxa"/>
            <w:vAlign w:val="center"/>
          </w:tcPr>
          <w:p w:rsidR="000A01AD" w:rsidRPr="0045136C" w:rsidRDefault="000A01AD" w:rsidP="00340F71">
            <w:r w:rsidRPr="0045136C">
              <w:t>Tenis stołowy chł. (kl.  7-III G)</w:t>
            </w:r>
          </w:p>
        </w:tc>
        <w:tc>
          <w:tcPr>
            <w:tcW w:w="3285" w:type="dxa"/>
          </w:tcPr>
          <w:p w:rsidR="000A01AD" w:rsidRPr="0045136C" w:rsidRDefault="000A01AD" w:rsidP="00340F71">
            <w:r w:rsidRPr="0045136C">
              <w:t>II miejsce finał powiatowy</w:t>
            </w:r>
          </w:p>
          <w:p w:rsidR="000A01AD" w:rsidRPr="0045136C" w:rsidRDefault="000A01AD" w:rsidP="00340F71"/>
        </w:tc>
      </w:tr>
      <w:tr w:rsidR="000A01AD" w:rsidRPr="00384376" w:rsidTr="00340F71">
        <w:tc>
          <w:tcPr>
            <w:tcW w:w="621" w:type="dxa"/>
            <w:vAlign w:val="center"/>
          </w:tcPr>
          <w:p w:rsidR="000A01AD" w:rsidRPr="0045136C" w:rsidRDefault="000A01AD" w:rsidP="00340F71">
            <w:pPr>
              <w:jc w:val="center"/>
            </w:pPr>
            <w:r w:rsidRPr="0045136C">
              <w:lastRenderedPageBreak/>
              <w:t>22.</w:t>
            </w:r>
          </w:p>
        </w:tc>
        <w:tc>
          <w:tcPr>
            <w:tcW w:w="4709" w:type="dxa"/>
            <w:vAlign w:val="center"/>
          </w:tcPr>
          <w:p w:rsidR="000A01AD" w:rsidRDefault="000A01AD" w:rsidP="00340F71"/>
          <w:p w:rsidR="000A01AD" w:rsidRPr="0045136C" w:rsidRDefault="000A01AD" w:rsidP="00340F71">
            <w:r w:rsidRPr="0045136C">
              <w:t xml:space="preserve">Konkurs ortograficzny – VI Dyktando Niepodległościowe „Po polsku o historii” </w:t>
            </w:r>
          </w:p>
        </w:tc>
        <w:tc>
          <w:tcPr>
            <w:tcW w:w="3285" w:type="dxa"/>
          </w:tcPr>
          <w:p w:rsidR="000A01AD" w:rsidRDefault="000A01AD" w:rsidP="00340F71"/>
          <w:p w:rsidR="000A01AD" w:rsidRPr="0045136C" w:rsidRDefault="000A01AD" w:rsidP="00340F71">
            <w:r w:rsidRPr="0045136C">
              <w:t>laureatka etapu wojewódzkiego</w:t>
            </w:r>
          </w:p>
        </w:tc>
      </w:tr>
      <w:tr w:rsidR="000A01AD" w:rsidRPr="0045136C" w:rsidTr="00340F71">
        <w:tc>
          <w:tcPr>
            <w:tcW w:w="621" w:type="dxa"/>
            <w:vAlign w:val="center"/>
          </w:tcPr>
          <w:p w:rsidR="000A01AD" w:rsidRPr="0045136C" w:rsidRDefault="000A01AD" w:rsidP="00340F71">
            <w:pPr>
              <w:jc w:val="center"/>
            </w:pPr>
            <w:r w:rsidRPr="0045136C">
              <w:t>23.</w:t>
            </w:r>
          </w:p>
        </w:tc>
        <w:tc>
          <w:tcPr>
            <w:tcW w:w="4709" w:type="dxa"/>
            <w:vAlign w:val="center"/>
          </w:tcPr>
          <w:p w:rsidR="000A01AD" w:rsidRPr="0045136C" w:rsidRDefault="000A01AD" w:rsidP="00340F71">
            <w:pPr>
              <w:pStyle w:val="Bezodstpw3"/>
              <w:rPr>
                <w:rFonts w:ascii="Times New Roman" w:hAnsi="Times New Roman"/>
              </w:rPr>
            </w:pPr>
            <w:r w:rsidRPr="0045136C">
              <w:rPr>
                <w:rFonts w:ascii="Times New Roman" w:hAnsi="Times New Roman"/>
              </w:rPr>
              <w:t xml:space="preserve">Szachowe Indywidualne Mistrzostwa Dolnego Śląska w szachach klasycznych   </w:t>
            </w:r>
          </w:p>
          <w:p w:rsidR="000A01AD" w:rsidRPr="0045136C" w:rsidRDefault="000A01AD" w:rsidP="00340F71">
            <w:pPr>
              <w:pStyle w:val="Bezodstpw3"/>
              <w:rPr>
                <w:rFonts w:ascii="Times New Roman" w:hAnsi="Times New Roman"/>
              </w:rPr>
            </w:pPr>
          </w:p>
        </w:tc>
        <w:tc>
          <w:tcPr>
            <w:tcW w:w="3285" w:type="dxa"/>
          </w:tcPr>
          <w:p w:rsidR="000A01AD" w:rsidRPr="0045136C" w:rsidRDefault="000A01AD" w:rsidP="00340F71">
            <w:pPr>
              <w:pStyle w:val="Bezodstpw3"/>
              <w:rPr>
                <w:rFonts w:ascii="Times New Roman" w:hAnsi="Times New Roman"/>
              </w:rPr>
            </w:pPr>
          </w:p>
          <w:p w:rsidR="000A01AD" w:rsidRPr="0045136C" w:rsidRDefault="000A01AD" w:rsidP="00340F71">
            <w:pPr>
              <w:pStyle w:val="Bezodstpw3"/>
              <w:rPr>
                <w:rFonts w:ascii="Times New Roman" w:hAnsi="Times New Roman"/>
              </w:rPr>
            </w:pPr>
            <w:r w:rsidRPr="0045136C">
              <w:rPr>
                <w:rFonts w:ascii="Times New Roman" w:hAnsi="Times New Roman"/>
              </w:rPr>
              <w:t xml:space="preserve">25 miejsce uczeń klasy 4 -kat  D9,                     </w:t>
            </w:r>
          </w:p>
          <w:p w:rsidR="000A01AD" w:rsidRPr="0045136C" w:rsidRDefault="000A01AD" w:rsidP="00340F71">
            <w:pPr>
              <w:pStyle w:val="Bezodstpw3"/>
              <w:rPr>
                <w:rFonts w:ascii="Times New Roman" w:hAnsi="Times New Roman"/>
              </w:rPr>
            </w:pPr>
            <w:r w:rsidRPr="0045136C">
              <w:rPr>
                <w:rFonts w:ascii="Times New Roman" w:hAnsi="Times New Roman"/>
              </w:rPr>
              <w:t>17 miejsce uczennicy kl. 5 -kat  C11.</w:t>
            </w:r>
          </w:p>
          <w:p w:rsidR="000A01AD" w:rsidRPr="0045136C" w:rsidRDefault="000A01AD" w:rsidP="00340F71">
            <w:pPr>
              <w:pStyle w:val="Bezodstpw3"/>
              <w:rPr>
                <w:rFonts w:ascii="Times New Roman" w:hAnsi="Times New Roman"/>
              </w:rPr>
            </w:pPr>
          </w:p>
        </w:tc>
      </w:tr>
      <w:tr w:rsidR="000A01AD" w:rsidRPr="0045136C" w:rsidTr="00340F71">
        <w:tc>
          <w:tcPr>
            <w:tcW w:w="621" w:type="dxa"/>
            <w:vAlign w:val="center"/>
          </w:tcPr>
          <w:p w:rsidR="000A01AD" w:rsidRPr="0045136C" w:rsidRDefault="000A01AD" w:rsidP="00340F71">
            <w:pPr>
              <w:jc w:val="center"/>
            </w:pPr>
            <w:r w:rsidRPr="0045136C">
              <w:t>24.</w:t>
            </w:r>
          </w:p>
        </w:tc>
        <w:tc>
          <w:tcPr>
            <w:tcW w:w="4709" w:type="dxa"/>
            <w:vAlign w:val="center"/>
          </w:tcPr>
          <w:p w:rsidR="000A01AD" w:rsidRPr="0045136C" w:rsidRDefault="000A01AD" w:rsidP="00340F71">
            <w:pPr>
              <w:pStyle w:val="Bezodstpw3"/>
              <w:rPr>
                <w:rFonts w:ascii="Times New Roman" w:hAnsi="Times New Roman"/>
              </w:rPr>
            </w:pPr>
          </w:p>
          <w:p w:rsidR="000A01AD" w:rsidRPr="0045136C" w:rsidRDefault="000A01AD" w:rsidP="00340F71">
            <w:pPr>
              <w:pStyle w:val="Bezodstpw3"/>
              <w:rPr>
                <w:rFonts w:ascii="Times New Roman" w:hAnsi="Times New Roman"/>
              </w:rPr>
            </w:pPr>
            <w:r w:rsidRPr="0045136C">
              <w:rPr>
                <w:rFonts w:ascii="Times New Roman" w:hAnsi="Times New Roman"/>
              </w:rPr>
              <w:t>Szachowe Otwarte Mistrzostwa Okręgu Kłodzkiego w grupie B  -</w:t>
            </w:r>
          </w:p>
          <w:p w:rsidR="000A01AD" w:rsidRPr="0045136C" w:rsidRDefault="000A01AD" w:rsidP="00340F71">
            <w:pPr>
              <w:pStyle w:val="Bezodstpw3"/>
              <w:rPr>
                <w:rFonts w:ascii="Times New Roman" w:hAnsi="Times New Roman"/>
              </w:rPr>
            </w:pPr>
            <w:r w:rsidRPr="0045136C">
              <w:rPr>
                <w:rFonts w:ascii="Times New Roman" w:hAnsi="Times New Roman"/>
              </w:rPr>
              <w:t xml:space="preserve"> </w:t>
            </w:r>
          </w:p>
          <w:p w:rsidR="000A01AD" w:rsidRPr="0045136C" w:rsidRDefault="000A01AD" w:rsidP="00340F71">
            <w:pPr>
              <w:pStyle w:val="Bezodstpw3"/>
              <w:rPr>
                <w:rFonts w:ascii="Times New Roman" w:hAnsi="Times New Roman"/>
              </w:rPr>
            </w:pPr>
          </w:p>
        </w:tc>
        <w:tc>
          <w:tcPr>
            <w:tcW w:w="3285" w:type="dxa"/>
          </w:tcPr>
          <w:p w:rsidR="000A01AD" w:rsidRPr="0045136C" w:rsidRDefault="000A01AD" w:rsidP="00340F71">
            <w:pPr>
              <w:pStyle w:val="Bezodstpw3"/>
              <w:rPr>
                <w:rFonts w:ascii="Times New Roman" w:hAnsi="Times New Roman"/>
              </w:rPr>
            </w:pPr>
          </w:p>
          <w:p w:rsidR="000A01AD" w:rsidRPr="0045136C" w:rsidRDefault="000A01AD" w:rsidP="00340F71">
            <w:pPr>
              <w:pStyle w:val="Bezodstpw3"/>
              <w:rPr>
                <w:rFonts w:ascii="Times New Roman" w:hAnsi="Times New Roman"/>
              </w:rPr>
            </w:pPr>
            <w:r w:rsidRPr="0045136C">
              <w:rPr>
                <w:rFonts w:ascii="Times New Roman" w:hAnsi="Times New Roman"/>
              </w:rPr>
              <w:t>I miejsce w kat. dziewcząt  uczennicy kl. 5,</w:t>
            </w:r>
          </w:p>
          <w:p w:rsidR="000A01AD" w:rsidRPr="0045136C" w:rsidRDefault="000A01AD" w:rsidP="00340F71">
            <w:pPr>
              <w:pStyle w:val="Bezodstpw3"/>
              <w:rPr>
                <w:rFonts w:ascii="Times New Roman" w:hAnsi="Times New Roman"/>
              </w:rPr>
            </w:pPr>
            <w:r w:rsidRPr="0045136C">
              <w:rPr>
                <w:rFonts w:ascii="Times New Roman" w:hAnsi="Times New Roman"/>
              </w:rPr>
              <w:t>V miejsce uczeń klasy 4;</w:t>
            </w:r>
          </w:p>
        </w:tc>
      </w:tr>
      <w:tr w:rsidR="000A01AD" w:rsidRPr="00384376" w:rsidTr="00340F71">
        <w:tc>
          <w:tcPr>
            <w:tcW w:w="621" w:type="dxa"/>
            <w:vAlign w:val="center"/>
          </w:tcPr>
          <w:p w:rsidR="000A01AD" w:rsidRPr="0045136C" w:rsidRDefault="000A01AD" w:rsidP="00340F71">
            <w:pPr>
              <w:jc w:val="center"/>
            </w:pPr>
            <w:r w:rsidRPr="0045136C">
              <w:t>25.</w:t>
            </w:r>
          </w:p>
        </w:tc>
        <w:tc>
          <w:tcPr>
            <w:tcW w:w="4709" w:type="dxa"/>
            <w:vAlign w:val="center"/>
          </w:tcPr>
          <w:p w:rsidR="000A01AD" w:rsidRPr="0045136C" w:rsidRDefault="000A01AD" w:rsidP="00340F71">
            <w:r w:rsidRPr="0045136C">
              <w:t>Szachy drużynowe</w:t>
            </w:r>
          </w:p>
          <w:p w:rsidR="000A01AD" w:rsidRPr="0045136C" w:rsidRDefault="000A01AD" w:rsidP="00340F71"/>
        </w:tc>
        <w:tc>
          <w:tcPr>
            <w:tcW w:w="3285" w:type="dxa"/>
          </w:tcPr>
          <w:p w:rsidR="000A01AD" w:rsidRPr="0045136C" w:rsidRDefault="000A01AD" w:rsidP="00340F71">
            <w:r w:rsidRPr="0045136C">
              <w:t>III miejsce w finale powiatowym kl. (7-III G)</w:t>
            </w:r>
          </w:p>
          <w:p w:rsidR="000A01AD" w:rsidRPr="0045136C" w:rsidRDefault="000A01AD" w:rsidP="00340F71">
            <w:r w:rsidRPr="0045136C">
              <w:t>II miejsce w finale powiatowym klas 1-6.</w:t>
            </w:r>
          </w:p>
        </w:tc>
      </w:tr>
      <w:tr w:rsidR="000A01AD" w:rsidRPr="00384376" w:rsidTr="00340F71">
        <w:tc>
          <w:tcPr>
            <w:tcW w:w="621" w:type="dxa"/>
            <w:vAlign w:val="center"/>
          </w:tcPr>
          <w:p w:rsidR="000A01AD" w:rsidRPr="0045136C" w:rsidRDefault="000A01AD" w:rsidP="00340F71">
            <w:pPr>
              <w:jc w:val="center"/>
            </w:pPr>
          </w:p>
          <w:p w:rsidR="000A01AD" w:rsidRPr="0045136C" w:rsidRDefault="000A01AD" w:rsidP="00340F71">
            <w:pPr>
              <w:jc w:val="center"/>
            </w:pPr>
            <w:r w:rsidRPr="0045136C">
              <w:t>26.</w:t>
            </w:r>
          </w:p>
        </w:tc>
        <w:tc>
          <w:tcPr>
            <w:tcW w:w="4709" w:type="dxa"/>
            <w:vAlign w:val="center"/>
          </w:tcPr>
          <w:p w:rsidR="000A01AD" w:rsidRPr="0045136C" w:rsidRDefault="000A01AD" w:rsidP="00340F71"/>
          <w:p w:rsidR="000A01AD" w:rsidRPr="0045136C" w:rsidRDefault="000A01AD" w:rsidP="00340F71">
            <w:r w:rsidRPr="0045136C">
              <w:t>II Turniej Szachowy o Puchar Wójta Gminy Kamieniec Ząbkowicki (dla wszystkich chętnych)</w:t>
            </w:r>
          </w:p>
          <w:p w:rsidR="000A01AD" w:rsidRPr="0045136C" w:rsidRDefault="000A01AD" w:rsidP="00340F71"/>
        </w:tc>
        <w:tc>
          <w:tcPr>
            <w:tcW w:w="3285" w:type="dxa"/>
          </w:tcPr>
          <w:p w:rsidR="000A01AD" w:rsidRPr="0045136C" w:rsidRDefault="000A01AD" w:rsidP="00340F71">
            <w:r w:rsidRPr="0045136C">
              <w:t>2 i 3 miejsce w kat. młodziczek,</w:t>
            </w:r>
          </w:p>
          <w:p w:rsidR="000A01AD" w:rsidRPr="0045136C" w:rsidRDefault="000A01AD" w:rsidP="00340F71">
            <w:r w:rsidRPr="0045136C">
              <w:t>2 miejsce w kat. młodzików,</w:t>
            </w:r>
          </w:p>
          <w:p w:rsidR="000A01AD" w:rsidRPr="0045136C" w:rsidRDefault="000A01AD" w:rsidP="00340F71">
            <w:r w:rsidRPr="0045136C">
              <w:t>1i 3 miejsce w kat. Juniorek</w:t>
            </w:r>
          </w:p>
          <w:p w:rsidR="000A01AD" w:rsidRPr="0045136C" w:rsidRDefault="000A01AD" w:rsidP="00340F71">
            <w:r w:rsidRPr="0045136C">
              <w:t>3 miesjce w kat. Juniorów</w:t>
            </w:r>
          </w:p>
        </w:tc>
      </w:tr>
      <w:tr w:rsidR="000A01AD" w:rsidRPr="00384376" w:rsidTr="00340F71">
        <w:tc>
          <w:tcPr>
            <w:tcW w:w="621" w:type="dxa"/>
            <w:vAlign w:val="center"/>
          </w:tcPr>
          <w:p w:rsidR="000A01AD" w:rsidRPr="0045136C" w:rsidRDefault="000A01AD" w:rsidP="00340F71">
            <w:pPr>
              <w:jc w:val="center"/>
            </w:pPr>
            <w:r w:rsidRPr="0045136C">
              <w:t>27.</w:t>
            </w:r>
          </w:p>
        </w:tc>
        <w:tc>
          <w:tcPr>
            <w:tcW w:w="4709" w:type="dxa"/>
            <w:vAlign w:val="center"/>
          </w:tcPr>
          <w:p w:rsidR="000A01AD" w:rsidRPr="0045136C" w:rsidRDefault="000A01AD" w:rsidP="00340F71">
            <w:r w:rsidRPr="0045136C">
              <w:t>VI Grand Prix Ziemi Kłodzkiej</w:t>
            </w:r>
          </w:p>
          <w:p w:rsidR="000A01AD" w:rsidRPr="0045136C" w:rsidRDefault="000A01AD" w:rsidP="00340F71"/>
        </w:tc>
        <w:tc>
          <w:tcPr>
            <w:tcW w:w="3285" w:type="dxa"/>
          </w:tcPr>
          <w:p w:rsidR="000A01AD" w:rsidRPr="0045136C" w:rsidRDefault="000A01AD" w:rsidP="00340F71">
            <w:r w:rsidRPr="0045136C">
              <w:t>II miejsce w kat. chłopców do lat  9</w:t>
            </w:r>
          </w:p>
          <w:p w:rsidR="000A01AD" w:rsidRPr="0045136C" w:rsidRDefault="000A01AD" w:rsidP="00340F71">
            <w:r w:rsidRPr="0045136C">
              <w:t>II miejsce w kat. dziewcząt do lat 12</w:t>
            </w:r>
          </w:p>
        </w:tc>
      </w:tr>
      <w:tr w:rsidR="000A01AD" w:rsidRPr="00384376" w:rsidTr="00340F71">
        <w:tc>
          <w:tcPr>
            <w:tcW w:w="621" w:type="dxa"/>
            <w:vAlign w:val="center"/>
          </w:tcPr>
          <w:p w:rsidR="000A01AD" w:rsidRPr="0045136C" w:rsidRDefault="000A01AD" w:rsidP="00340F71">
            <w:pPr>
              <w:jc w:val="center"/>
            </w:pPr>
            <w:r w:rsidRPr="0045136C">
              <w:t>28.</w:t>
            </w:r>
          </w:p>
        </w:tc>
        <w:tc>
          <w:tcPr>
            <w:tcW w:w="4709" w:type="dxa"/>
            <w:vAlign w:val="center"/>
          </w:tcPr>
          <w:p w:rsidR="000A01AD" w:rsidRPr="0045136C" w:rsidRDefault="000A01AD" w:rsidP="00340F71">
            <w:r w:rsidRPr="0045136C">
              <w:t>Indywidualne Mistrzostwa Dolnego Śląska w Szachach Szybkich</w:t>
            </w:r>
          </w:p>
          <w:p w:rsidR="000A01AD" w:rsidRPr="0045136C" w:rsidRDefault="000A01AD" w:rsidP="00340F71"/>
        </w:tc>
        <w:tc>
          <w:tcPr>
            <w:tcW w:w="3285" w:type="dxa"/>
          </w:tcPr>
          <w:p w:rsidR="000A01AD" w:rsidRPr="0045136C" w:rsidRDefault="000A01AD" w:rsidP="00340F71">
            <w:r w:rsidRPr="0045136C">
              <w:t>- udział ucznia w kat. chłopców do lat 8,</w:t>
            </w:r>
          </w:p>
          <w:p w:rsidR="000A01AD" w:rsidRPr="0045136C" w:rsidRDefault="000A01AD" w:rsidP="00340F71">
            <w:r w:rsidRPr="0045136C">
              <w:t>- udział uczennicy w kat. dziewcząt do lat 12,</w:t>
            </w:r>
          </w:p>
          <w:p w:rsidR="000A01AD" w:rsidRPr="0045136C" w:rsidRDefault="000A01AD" w:rsidP="00340F71"/>
        </w:tc>
      </w:tr>
      <w:tr w:rsidR="000A01AD" w:rsidRPr="00384376" w:rsidTr="00340F71">
        <w:tc>
          <w:tcPr>
            <w:tcW w:w="621" w:type="dxa"/>
            <w:vAlign w:val="center"/>
          </w:tcPr>
          <w:p w:rsidR="000A01AD" w:rsidRPr="0045136C" w:rsidRDefault="000A01AD" w:rsidP="00340F71">
            <w:pPr>
              <w:jc w:val="center"/>
            </w:pPr>
            <w:r w:rsidRPr="0045136C">
              <w:t>29.</w:t>
            </w:r>
          </w:p>
        </w:tc>
        <w:tc>
          <w:tcPr>
            <w:tcW w:w="4709" w:type="dxa"/>
            <w:vAlign w:val="center"/>
          </w:tcPr>
          <w:p w:rsidR="000A01AD" w:rsidRPr="0045136C" w:rsidRDefault="000A01AD" w:rsidP="00340F71">
            <w:r w:rsidRPr="0045136C">
              <w:t>Regionalny Konkurs Szopek Bożonarodzeniowych</w:t>
            </w:r>
          </w:p>
          <w:p w:rsidR="000A01AD" w:rsidRPr="0045136C" w:rsidRDefault="000A01AD" w:rsidP="00340F71"/>
        </w:tc>
        <w:tc>
          <w:tcPr>
            <w:tcW w:w="3285" w:type="dxa"/>
          </w:tcPr>
          <w:p w:rsidR="000A01AD" w:rsidRPr="0045136C" w:rsidRDefault="000A01AD" w:rsidP="00340F71">
            <w:r w:rsidRPr="0045136C">
              <w:t>- II miejsce uczennic z kl. VII - 3 wyróżnienia</w:t>
            </w:r>
          </w:p>
        </w:tc>
      </w:tr>
      <w:tr w:rsidR="000A01AD" w:rsidRPr="00384376" w:rsidTr="00340F71">
        <w:tc>
          <w:tcPr>
            <w:tcW w:w="621" w:type="dxa"/>
            <w:vAlign w:val="center"/>
          </w:tcPr>
          <w:p w:rsidR="000A01AD" w:rsidRPr="0045136C" w:rsidRDefault="000A01AD" w:rsidP="00340F71">
            <w:r w:rsidRPr="0045136C">
              <w:t>30.</w:t>
            </w:r>
          </w:p>
        </w:tc>
        <w:tc>
          <w:tcPr>
            <w:tcW w:w="4709" w:type="dxa"/>
            <w:vAlign w:val="center"/>
          </w:tcPr>
          <w:p w:rsidR="000A01AD" w:rsidRPr="0045136C" w:rsidRDefault="000A01AD" w:rsidP="00340F71">
            <w:r w:rsidRPr="0045136C">
              <w:t>VI  Międzypowiatowy Konkurs  Matematyczny</w:t>
            </w:r>
          </w:p>
        </w:tc>
        <w:tc>
          <w:tcPr>
            <w:tcW w:w="3285" w:type="dxa"/>
          </w:tcPr>
          <w:p w:rsidR="000A01AD" w:rsidRPr="0045136C" w:rsidRDefault="000A01AD" w:rsidP="00340F71">
            <w:r w:rsidRPr="0045136C">
              <w:t>III miejsce ucznia kl. III G</w:t>
            </w:r>
          </w:p>
        </w:tc>
      </w:tr>
      <w:tr w:rsidR="000A01AD" w:rsidRPr="00384376" w:rsidTr="00340F71">
        <w:tc>
          <w:tcPr>
            <w:tcW w:w="621" w:type="dxa"/>
            <w:vAlign w:val="center"/>
          </w:tcPr>
          <w:p w:rsidR="000A01AD" w:rsidRPr="0045136C" w:rsidRDefault="000A01AD" w:rsidP="00340F71">
            <w:pPr>
              <w:jc w:val="center"/>
            </w:pPr>
            <w:r w:rsidRPr="0045136C">
              <w:t>32.</w:t>
            </w:r>
          </w:p>
        </w:tc>
        <w:tc>
          <w:tcPr>
            <w:tcW w:w="4709" w:type="dxa"/>
            <w:vAlign w:val="center"/>
          </w:tcPr>
          <w:p w:rsidR="000A01AD" w:rsidRPr="0045136C" w:rsidRDefault="000A01AD" w:rsidP="00340F71">
            <w:r w:rsidRPr="0045136C">
              <w:t xml:space="preserve">Konkurs Recytatorski Pegazik </w:t>
            </w:r>
          </w:p>
        </w:tc>
        <w:tc>
          <w:tcPr>
            <w:tcW w:w="3285" w:type="dxa"/>
          </w:tcPr>
          <w:p w:rsidR="000A01AD" w:rsidRPr="0045136C" w:rsidRDefault="000A01AD" w:rsidP="00340F71">
            <w:r w:rsidRPr="0045136C">
              <w:t>II miejsce ucznia w finale powiatowym</w:t>
            </w:r>
          </w:p>
        </w:tc>
      </w:tr>
      <w:tr w:rsidR="000A01AD" w:rsidRPr="00384376" w:rsidTr="00340F71">
        <w:tc>
          <w:tcPr>
            <w:tcW w:w="621" w:type="dxa"/>
            <w:vAlign w:val="center"/>
          </w:tcPr>
          <w:p w:rsidR="000A01AD" w:rsidRPr="0045136C" w:rsidRDefault="000A01AD" w:rsidP="00340F71">
            <w:pPr>
              <w:jc w:val="center"/>
            </w:pPr>
            <w:r w:rsidRPr="0045136C">
              <w:t>33.</w:t>
            </w:r>
          </w:p>
        </w:tc>
        <w:tc>
          <w:tcPr>
            <w:tcW w:w="4709" w:type="dxa"/>
            <w:vAlign w:val="center"/>
          </w:tcPr>
          <w:p w:rsidR="000A01AD" w:rsidRPr="0045136C" w:rsidRDefault="000A01AD" w:rsidP="00340F71">
            <w:r w:rsidRPr="0045136C">
              <w:t xml:space="preserve">XVIII Powiatowy Konkurs Ortograficzny - </w:t>
            </w:r>
          </w:p>
        </w:tc>
        <w:tc>
          <w:tcPr>
            <w:tcW w:w="3285" w:type="dxa"/>
          </w:tcPr>
          <w:p w:rsidR="000A01AD" w:rsidRDefault="000A01AD" w:rsidP="00340F71"/>
          <w:p w:rsidR="000A01AD" w:rsidRPr="0045136C" w:rsidRDefault="000A01AD" w:rsidP="00340F71">
            <w:r w:rsidRPr="0045136C">
              <w:t>II miejsce</w:t>
            </w:r>
          </w:p>
          <w:p w:rsidR="000A01AD" w:rsidRPr="0045136C" w:rsidRDefault="000A01AD" w:rsidP="00340F71"/>
        </w:tc>
      </w:tr>
      <w:tr w:rsidR="000A01AD" w:rsidRPr="00384376" w:rsidTr="00340F71">
        <w:tc>
          <w:tcPr>
            <w:tcW w:w="621" w:type="dxa"/>
            <w:vAlign w:val="center"/>
          </w:tcPr>
          <w:p w:rsidR="000A01AD" w:rsidRPr="0045136C" w:rsidRDefault="000A01AD" w:rsidP="00340F71">
            <w:pPr>
              <w:jc w:val="center"/>
            </w:pPr>
            <w:r w:rsidRPr="0045136C">
              <w:t>34.</w:t>
            </w:r>
          </w:p>
        </w:tc>
        <w:tc>
          <w:tcPr>
            <w:tcW w:w="4709" w:type="dxa"/>
            <w:vAlign w:val="center"/>
          </w:tcPr>
          <w:p w:rsidR="000A01AD" w:rsidRPr="0045136C" w:rsidRDefault="000A01AD" w:rsidP="00340F71">
            <w:r w:rsidRPr="0045136C">
              <w:t xml:space="preserve">XI Konkurs Historyczny Wiedzy o Rosji  - </w:t>
            </w:r>
          </w:p>
        </w:tc>
        <w:tc>
          <w:tcPr>
            <w:tcW w:w="3285" w:type="dxa"/>
          </w:tcPr>
          <w:p w:rsidR="000A01AD" w:rsidRPr="0045136C" w:rsidRDefault="000A01AD" w:rsidP="00340F71">
            <w:r w:rsidRPr="0045136C">
              <w:t>laureatka etapu wojewódzkiego</w:t>
            </w:r>
          </w:p>
          <w:p w:rsidR="000A01AD" w:rsidRPr="0045136C" w:rsidRDefault="000A01AD" w:rsidP="00340F71"/>
        </w:tc>
      </w:tr>
      <w:tr w:rsidR="000A01AD" w:rsidRPr="00384376" w:rsidTr="00340F71">
        <w:tc>
          <w:tcPr>
            <w:tcW w:w="621" w:type="dxa"/>
            <w:vAlign w:val="center"/>
          </w:tcPr>
          <w:p w:rsidR="000A01AD" w:rsidRPr="0045136C" w:rsidRDefault="000A01AD" w:rsidP="00340F71">
            <w:r w:rsidRPr="0045136C">
              <w:t>35.</w:t>
            </w:r>
          </w:p>
        </w:tc>
        <w:tc>
          <w:tcPr>
            <w:tcW w:w="4709" w:type="dxa"/>
            <w:vAlign w:val="center"/>
          </w:tcPr>
          <w:p w:rsidR="000A01AD" w:rsidRPr="0045136C" w:rsidRDefault="000A01AD" w:rsidP="00340F71">
            <w:r w:rsidRPr="0045136C">
              <w:t>Ogólnopolski Turniej Wiedzy Pożarniczej</w:t>
            </w:r>
          </w:p>
          <w:p w:rsidR="000A01AD" w:rsidRPr="0045136C" w:rsidRDefault="000A01AD" w:rsidP="00340F71">
            <w:r w:rsidRPr="0045136C">
              <w:t>Finał powiatowy:</w:t>
            </w:r>
          </w:p>
          <w:p w:rsidR="000A01AD" w:rsidRPr="0045136C" w:rsidRDefault="000A01AD" w:rsidP="00340F71"/>
        </w:tc>
        <w:tc>
          <w:tcPr>
            <w:tcW w:w="3285" w:type="dxa"/>
          </w:tcPr>
          <w:p w:rsidR="000A01AD" w:rsidRPr="0045136C" w:rsidRDefault="000A01AD" w:rsidP="00340F71">
            <w:r w:rsidRPr="0045136C">
              <w:t>2 miejsce uczennicy z klasy 6,</w:t>
            </w:r>
          </w:p>
          <w:p w:rsidR="000A01AD" w:rsidRPr="0045136C" w:rsidRDefault="000A01AD" w:rsidP="00340F71">
            <w:r w:rsidRPr="0045136C">
              <w:t>1 i 3 miejsce uczniów z klas 7-IIIG</w:t>
            </w:r>
          </w:p>
          <w:p w:rsidR="000A01AD" w:rsidRPr="0045136C" w:rsidRDefault="000A01AD" w:rsidP="00340F71">
            <w:r w:rsidRPr="0045136C">
              <w:t>Finał dolnośląski:</w:t>
            </w:r>
          </w:p>
          <w:p w:rsidR="000A01AD" w:rsidRPr="0045136C" w:rsidRDefault="000A01AD" w:rsidP="00340F71">
            <w:r w:rsidRPr="0045136C">
              <w:t>III miejsce  ucznia z klas 7- III G</w:t>
            </w:r>
          </w:p>
        </w:tc>
      </w:tr>
    </w:tbl>
    <w:p w:rsidR="000A01AD" w:rsidRDefault="000A01AD" w:rsidP="00FB57C4">
      <w:pPr>
        <w:jc w:val="both"/>
        <w:rPr>
          <w:u w:val="single"/>
        </w:rPr>
      </w:pPr>
    </w:p>
    <w:p w:rsidR="000A01AD" w:rsidRDefault="000A01AD" w:rsidP="00FB57C4">
      <w:pPr>
        <w:jc w:val="both"/>
        <w:rPr>
          <w:u w:val="single"/>
        </w:rPr>
      </w:pPr>
    </w:p>
    <w:p w:rsidR="000A01AD" w:rsidRDefault="000A01AD" w:rsidP="00FB57C4">
      <w:pPr>
        <w:jc w:val="both"/>
        <w:rPr>
          <w:b/>
          <w:u w:val="single"/>
          <w:lang w:eastAsia="pl-PL"/>
        </w:rPr>
      </w:pPr>
      <w:r w:rsidRPr="002A3323">
        <w:rPr>
          <w:b/>
          <w:u w:val="single"/>
        </w:rPr>
        <w:lastRenderedPageBreak/>
        <w:t>b)</w:t>
      </w:r>
      <w:r w:rsidRPr="002A3323">
        <w:rPr>
          <w:b/>
          <w:u w:val="single"/>
          <w:lang w:eastAsia="pl-PL"/>
        </w:rPr>
        <w:t xml:space="preserve"> wynik</w:t>
      </w:r>
      <w:r>
        <w:rPr>
          <w:b/>
          <w:u w:val="single"/>
          <w:lang w:eastAsia="pl-PL"/>
        </w:rPr>
        <w:t>i egzaminu gimnazjalnego 2018/2019</w:t>
      </w:r>
    </w:p>
    <w:p w:rsidR="000A01AD" w:rsidRPr="00E026A0" w:rsidRDefault="000A01AD" w:rsidP="00FB57C4">
      <w:pPr>
        <w:jc w:val="both"/>
        <w:rPr>
          <w:lang w:eastAsia="pl-PL"/>
        </w:rPr>
      </w:pPr>
    </w:p>
    <w:p w:rsidR="000A01AD" w:rsidRDefault="000A01AD" w:rsidP="00FB57C4">
      <w:pPr>
        <w:jc w:val="both"/>
        <w:rPr>
          <w:lang w:eastAsia="pl-PL"/>
        </w:rPr>
      </w:pPr>
      <w:r w:rsidRPr="00E026A0">
        <w:rPr>
          <w:lang w:eastAsia="pl-PL"/>
        </w:rPr>
        <w:t xml:space="preserve">język polski </w:t>
      </w:r>
      <w:r>
        <w:rPr>
          <w:lang w:eastAsia="pl-PL"/>
        </w:rPr>
        <w:t>– 57,8% stanin niżej średni (4)</w:t>
      </w:r>
    </w:p>
    <w:p w:rsidR="000A01AD" w:rsidRDefault="000A01AD" w:rsidP="00FB57C4">
      <w:pPr>
        <w:jc w:val="both"/>
        <w:rPr>
          <w:lang w:eastAsia="pl-PL"/>
        </w:rPr>
      </w:pPr>
      <w:r>
        <w:rPr>
          <w:lang w:eastAsia="pl-PL"/>
        </w:rPr>
        <w:t>historia + WOS – 52,9% stanin niżej średni (4)</w:t>
      </w:r>
    </w:p>
    <w:p w:rsidR="000A01AD" w:rsidRDefault="000A01AD" w:rsidP="00FB57C4">
      <w:pPr>
        <w:jc w:val="both"/>
        <w:rPr>
          <w:lang w:eastAsia="pl-PL"/>
        </w:rPr>
      </w:pPr>
      <w:r>
        <w:rPr>
          <w:lang w:eastAsia="pl-PL"/>
        </w:rPr>
        <w:t>matematyka – 31,5% stanin niski (3)</w:t>
      </w:r>
    </w:p>
    <w:p w:rsidR="000A01AD" w:rsidRDefault="000A01AD" w:rsidP="00FB57C4">
      <w:pPr>
        <w:jc w:val="both"/>
        <w:rPr>
          <w:lang w:eastAsia="pl-PL"/>
        </w:rPr>
      </w:pPr>
      <w:r>
        <w:rPr>
          <w:lang w:eastAsia="pl-PL"/>
        </w:rPr>
        <w:t>przedmioty przyrodnicze: biologia, geografia, fizyka, chemia  – 39,7% stanin niski (3)</w:t>
      </w:r>
    </w:p>
    <w:p w:rsidR="000A01AD" w:rsidRDefault="000A01AD" w:rsidP="00FB57C4">
      <w:pPr>
        <w:jc w:val="both"/>
        <w:rPr>
          <w:lang w:eastAsia="pl-PL"/>
        </w:rPr>
      </w:pPr>
      <w:r>
        <w:rPr>
          <w:lang w:eastAsia="pl-PL"/>
        </w:rPr>
        <w:t>język angielski (poziom podstawowy) 56,1% stanin niżej średni (4)</w:t>
      </w:r>
    </w:p>
    <w:p w:rsidR="000A01AD" w:rsidRDefault="000A01AD" w:rsidP="00FB57C4">
      <w:pPr>
        <w:jc w:val="both"/>
        <w:rPr>
          <w:lang w:eastAsia="pl-PL"/>
        </w:rPr>
      </w:pPr>
      <w:r>
        <w:rPr>
          <w:lang w:eastAsia="pl-PL"/>
        </w:rPr>
        <w:t>język angielski ( poziom rozszerzony) 36,3%</w:t>
      </w:r>
    </w:p>
    <w:p w:rsidR="000A01AD" w:rsidRDefault="000A01AD" w:rsidP="00FB57C4">
      <w:pPr>
        <w:jc w:val="both"/>
        <w:rPr>
          <w:lang w:eastAsia="pl-PL"/>
        </w:rPr>
      </w:pPr>
      <w:r>
        <w:rPr>
          <w:lang w:eastAsia="pl-PL"/>
        </w:rPr>
        <w:t>język niemiecki (poziom podstawowy) 63% stanin wysoki (7)</w:t>
      </w:r>
    </w:p>
    <w:p w:rsidR="000A01AD" w:rsidRDefault="000A01AD" w:rsidP="00FB57C4">
      <w:pPr>
        <w:jc w:val="both"/>
        <w:rPr>
          <w:b/>
          <w:u w:val="single"/>
          <w:lang w:eastAsia="pl-PL"/>
        </w:rPr>
      </w:pPr>
      <w:r w:rsidRPr="002A3323">
        <w:rPr>
          <w:b/>
          <w:u w:val="single"/>
        </w:rPr>
        <w:t>b)</w:t>
      </w:r>
      <w:r w:rsidRPr="002A3323">
        <w:rPr>
          <w:b/>
          <w:u w:val="single"/>
          <w:lang w:eastAsia="pl-PL"/>
        </w:rPr>
        <w:t xml:space="preserve"> wynik</w:t>
      </w:r>
      <w:r>
        <w:rPr>
          <w:b/>
          <w:u w:val="single"/>
          <w:lang w:eastAsia="pl-PL"/>
        </w:rPr>
        <w:t>i egzaminu ósmoklasisty 2018/2019</w:t>
      </w:r>
    </w:p>
    <w:p w:rsidR="000A01AD" w:rsidRPr="00E026A0" w:rsidRDefault="000A01AD" w:rsidP="00FB57C4">
      <w:pPr>
        <w:jc w:val="both"/>
        <w:rPr>
          <w:lang w:eastAsia="pl-PL"/>
        </w:rPr>
      </w:pPr>
    </w:p>
    <w:p w:rsidR="000A01AD" w:rsidRDefault="000A01AD" w:rsidP="00FB57C4">
      <w:pPr>
        <w:jc w:val="both"/>
        <w:rPr>
          <w:lang w:eastAsia="pl-PL"/>
        </w:rPr>
      </w:pPr>
      <w:r w:rsidRPr="00E026A0">
        <w:rPr>
          <w:lang w:eastAsia="pl-PL"/>
        </w:rPr>
        <w:t xml:space="preserve">język polski </w:t>
      </w:r>
      <w:r>
        <w:rPr>
          <w:lang w:eastAsia="pl-PL"/>
        </w:rPr>
        <w:t>– 60,9 stanin średni (5)</w:t>
      </w:r>
    </w:p>
    <w:p w:rsidR="000A01AD" w:rsidRDefault="000A01AD" w:rsidP="00FB57C4">
      <w:pPr>
        <w:jc w:val="both"/>
        <w:rPr>
          <w:lang w:eastAsia="pl-PL"/>
        </w:rPr>
      </w:pPr>
      <w:r>
        <w:rPr>
          <w:lang w:eastAsia="pl-PL"/>
        </w:rPr>
        <w:t>matematyka – 27,9% stanin bardzo niski (2)</w:t>
      </w:r>
    </w:p>
    <w:p w:rsidR="000A01AD" w:rsidRDefault="000A01AD" w:rsidP="00FB57C4">
      <w:pPr>
        <w:jc w:val="both"/>
        <w:rPr>
          <w:lang w:eastAsia="pl-PL"/>
        </w:rPr>
      </w:pPr>
      <w:r>
        <w:rPr>
          <w:lang w:eastAsia="pl-PL"/>
        </w:rPr>
        <w:t xml:space="preserve"> język angielski (poziom podstawowy) 53,5% stanin średni (5)</w:t>
      </w:r>
    </w:p>
    <w:p w:rsidR="000A01AD" w:rsidRDefault="000A01AD" w:rsidP="00FB57C4">
      <w:pPr>
        <w:pStyle w:val="baza"/>
        <w:rPr>
          <w:rFonts w:ascii="Times New Roman" w:hAnsi="Times New Roman"/>
          <w:b/>
          <w:u w:val="single"/>
        </w:rPr>
      </w:pPr>
    </w:p>
    <w:p w:rsidR="000A01AD" w:rsidRPr="00C97E35" w:rsidRDefault="000A01AD" w:rsidP="00FB57C4">
      <w:pPr>
        <w:jc w:val="both"/>
        <w:rPr>
          <w:b/>
          <w:u w:val="single"/>
        </w:rPr>
      </w:pPr>
      <w:r w:rsidRPr="00C97E35">
        <w:rPr>
          <w:b/>
          <w:u w:val="single"/>
        </w:rPr>
        <w:t>5. Ocena działalności wychowawczo-opiekuńczej:</w:t>
      </w:r>
    </w:p>
    <w:p w:rsidR="000A01AD" w:rsidRPr="00B0397F" w:rsidRDefault="000A01AD" w:rsidP="00FB57C4">
      <w:pPr>
        <w:jc w:val="both"/>
        <w:rPr>
          <w:u w:val="single"/>
        </w:rPr>
      </w:pPr>
      <w:r w:rsidRPr="00B0397F">
        <w:rPr>
          <w:u w:val="single"/>
        </w:rPr>
        <w:t>a)</w:t>
      </w:r>
      <w:r>
        <w:rPr>
          <w:u w:val="single"/>
        </w:rPr>
        <w:t>w</w:t>
      </w:r>
      <w:r w:rsidRPr="00B0397F">
        <w:rPr>
          <w:u w:val="single"/>
        </w:rPr>
        <w:t>spółpraca ze środowiskiem lokalnym:</w:t>
      </w:r>
    </w:p>
    <w:p w:rsidR="000A01AD" w:rsidRPr="004C7078" w:rsidRDefault="000A01AD" w:rsidP="00FB57C4">
      <w:pPr>
        <w:numPr>
          <w:ilvl w:val="0"/>
          <w:numId w:val="17"/>
        </w:numPr>
        <w:suppressAutoHyphens w:val="0"/>
        <w:ind w:left="1418" w:hanging="284"/>
        <w:jc w:val="both"/>
      </w:pPr>
      <w:r w:rsidRPr="004C7078">
        <w:rPr>
          <w:spacing w:val="-2"/>
        </w:rPr>
        <w:t>Urząd Gminy</w:t>
      </w:r>
    </w:p>
    <w:p w:rsidR="000A01AD" w:rsidRPr="004C7078" w:rsidRDefault="000A01AD" w:rsidP="00FB57C4">
      <w:pPr>
        <w:numPr>
          <w:ilvl w:val="0"/>
          <w:numId w:val="17"/>
        </w:numPr>
        <w:suppressAutoHyphens w:val="0"/>
        <w:ind w:left="1418" w:hanging="284"/>
        <w:jc w:val="both"/>
      </w:pPr>
      <w:r w:rsidRPr="004C7078">
        <w:rPr>
          <w:spacing w:val="-2"/>
        </w:rPr>
        <w:t>Gminne Centrum Kultury</w:t>
      </w:r>
    </w:p>
    <w:p w:rsidR="000A01AD" w:rsidRPr="004C7078" w:rsidRDefault="000A01AD" w:rsidP="00FB57C4">
      <w:pPr>
        <w:numPr>
          <w:ilvl w:val="0"/>
          <w:numId w:val="17"/>
        </w:numPr>
        <w:suppressAutoHyphens w:val="0"/>
        <w:ind w:left="1418" w:hanging="284"/>
        <w:jc w:val="both"/>
      </w:pPr>
      <w:r w:rsidRPr="004C7078">
        <w:rPr>
          <w:spacing w:val="-2"/>
        </w:rPr>
        <w:t>Świetlica środowiskowa</w:t>
      </w:r>
    </w:p>
    <w:p w:rsidR="000A01AD" w:rsidRPr="004C7078" w:rsidRDefault="000A01AD" w:rsidP="00FB57C4">
      <w:pPr>
        <w:numPr>
          <w:ilvl w:val="0"/>
          <w:numId w:val="17"/>
        </w:numPr>
        <w:suppressAutoHyphens w:val="0"/>
        <w:ind w:left="1418" w:hanging="284"/>
        <w:jc w:val="both"/>
      </w:pPr>
      <w:r w:rsidRPr="004C7078">
        <w:rPr>
          <w:spacing w:val="-2"/>
        </w:rPr>
        <w:t>Szkoły i Przedszkola z terenu gminy</w:t>
      </w:r>
    </w:p>
    <w:p w:rsidR="000A01AD" w:rsidRDefault="000A01AD" w:rsidP="00FB57C4">
      <w:pPr>
        <w:numPr>
          <w:ilvl w:val="0"/>
          <w:numId w:val="17"/>
        </w:numPr>
        <w:suppressAutoHyphens w:val="0"/>
        <w:ind w:left="1418" w:hanging="284"/>
        <w:jc w:val="both"/>
      </w:pPr>
      <w:r>
        <w:t>Komisariat Policji</w:t>
      </w:r>
    </w:p>
    <w:p w:rsidR="000A01AD" w:rsidRDefault="000A01AD" w:rsidP="00FB57C4">
      <w:pPr>
        <w:numPr>
          <w:ilvl w:val="0"/>
          <w:numId w:val="17"/>
        </w:numPr>
        <w:suppressAutoHyphens w:val="0"/>
        <w:ind w:left="1418" w:hanging="284"/>
        <w:jc w:val="both"/>
      </w:pPr>
      <w:r>
        <w:t>Ochotnicza Straż Pożarna</w:t>
      </w:r>
    </w:p>
    <w:p w:rsidR="000A01AD" w:rsidRDefault="000A01AD" w:rsidP="00FB57C4">
      <w:pPr>
        <w:numPr>
          <w:ilvl w:val="0"/>
          <w:numId w:val="17"/>
        </w:numPr>
        <w:suppressAutoHyphens w:val="0"/>
        <w:ind w:left="1418" w:hanging="284"/>
        <w:jc w:val="both"/>
      </w:pPr>
      <w:r>
        <w:t>Opieka Zdrowotna MEDICUS</w:t>
      </w:r>
    </w:p>
    <w:p w:rsidR="000A01AD" w:rsidRDefault="000A01AD" w:rsidP="00FB57C4">
      <w:pPr>
        <w:numPr>
          <w:ilvl w:val="0"/>
          <w:numId w:val="17"/>
        </w:numPr>
        <w:suppressAutoHyphens w:val="0"/>
        <w:ind w:left="1418" w:hanging="284"/>
        <w:jc w:val="both"/>
      </w:pPr>
      <w:r>
        <w:t>Rodzice- wolontariat „Pierwsza pomoc”</w:t>
      </w:r>
    </w:p>
    <w:p w:rsidR="000A01AD" w:rsidRDefault="000A01AD" w:rsidP="00FB57C4">
      <w:pPr>
        <w:numPr>
          <w:ilvl w:val="0"/>
          <w:numId w:val="17"/>
        </w:numPr>
        <w:suppressAutoHyphens w:val="0"/>
        <w:ind w:left="1418" w:hanging="284"/>
        <w:jc w:val="both"/>
      </w:pPr>
      <w:r>
        <w:t>Stowarzyszenie KrewManiacy</w:t>
      </w:r>
    </w:p>
    <w:p w:rsidR="000A01AD" w:rsidRDefault="000A01AD" w:rsidP="00FB57C4">
      <w:pPr>
        <w:numPr>
          <w:ilvl w:val="0"/>
          <w:numId w:val="17"/>
        </w:numPr>
        <w:suppressAutoHyphens w:val="0"/>
        <w:ind w:left="1418" w:hanging="284"/>
        <w:jc w:val="both"/>
      </w:pPr>
      <w:r>
        <w:t>Sąd Rodzinny, Kuratorzy sądowi</w:t>
      </w:r>
    </w:p>
    <w:p w:rsidR="000A01AD" w:rsidRDefault="000A01AD" w:rsidP="00FB57C4">
      <w:pPr>
        <w:numPr>
          <w:ilvl w:val="0"/>
          <w:numId w:val="17"/>
        </w:numPr>
        <w:suppressAutoHyphens w:val="0"/>
        <w:ind w:left="1418" w:hanging="284"/>
        <w:jc w:val="both"/>
      </w:pPr>
      <w:r>
        <w:t>Poradnia Psychologiczno-Pedagogiczna w Ząbkowicach Śląskich</w:t>
      </w:r>
    </w:p>
    <w:p w:rsidR="000A01AD" w:rsidRDefault="000A01AD" w:rsidP="00FB57C4">
      <w:pPr>
        <w:numPr>
          <w:ilvl w:val="0"/>
          <w:numId w:val="17"/>
        </w:numPr>
        <w:suppressAutoHyphens w:val="0"/>
        <w:ind w:left="1418" w:hanging="284"/>
        <w:jc w:val="both"/>
      </w:pPr>
      <w:r>
        <w:t>Zespół Interdyscyplinarny ds. Przeciwdziałania Przemocy w Rodzinie Kamieniec Ząbkowicki</w:t>
      </w:r>
    </w:p>
    <w:p w:rsidR="000A01AD" w:rsidRDefault="000A01AD" w:rsidP="00FB57C4">
      <w:pPr>
        <w:jc w:val="both"/>
      </w:pPr>
    </w:p>
    <w:p w:rsidR="000A01AD" w:rsidRDefault="000A01AD" w:rsidP="00FB57C4">
      <w:pPr>
        <w:jc w:val="both"/>
      </w:pPr>
    </w:p>
    <w:p w:rsidR="000A01AD" w:rsidRPr="00B0397F" w:rsidRDefault="000A01AD" w:rsidP="00FB57C4">
      <w:pPr>
        <w:jc w:val="both"/>
      </w:pPr>
    </w:p>
    <w:p w:rsidR="000A01AD" w:rsidRPr="0060431E" w:rsidRDefault="000A01AD" w:rsidP="00FB57C4">
      <w:pPr>
        <w:rPr>
          <w:szCs w:val="28"/>
          <w:u w:val="single"/>
        </w:rPr>
      </w:pPr>
      <w:r w:rsidRPr="0060431E">
        <w:rPr>
          <w:szCs w:val="28"/>
          <w:u w:val="single"/>
        </w:rPr>
        <w:t>b) udział w różnego rodzaju imprezach i uroczystościach</w:t>
      </w:r>
    </w:p>
    <w:p w:rsidR="000A01AD" w:rsidRPr="0060431E" w:rsidRDefault="000A01AD" w:rsidP="00FB57C4">
      <w:pPr>
        <w:numPr>
          <w:ilvl w:val="0"/>
          <w:numId w:val="20"/>
        </w:numPr>
        <w:suppressAutoHyphens w:val="0"/>
      </w:pPr>
      <w:r w:rsidRPr="0060431E">
        <w:t>udział w szkolnych uroczystościach wg harmonogramu imprez zaplanowanych na dany rok szkolny</w:t>
      </w:r>
    </w:p>
    <w:p w:rsidR="000A01AD" w:rsidRPr="0060431E" w:rsidRDefault="000A01AD" w:rsidP="00FB57C4">
      <w:pPr>
        <w:numPr>
          <w:ilvl w:val="0"/>
          <w:numId w:val="20"/>
        </w:numPr>
        <w:suppressAutoHyphens w:val="0"/>
      </w:pPr>
      <w:r w:rsidRPr="0060431E">
        <w:t>udział w uroczystościach gminnych</w:t>
      </w:r>
      <w:r>
        <w:t xml:space="preserve"> i środowiskowych z okazji </w:t>
      </w:r>
      <w:r w:rsidRPr="0060431E">
        <w:t xml:space="preserve">11 listopada i  3 maja </w:t>
      </w:r>
    </w:p>
    <w:p w:rsidR="000A01AD" w:rsidRDefault="000A01AD" w:rsidP="00FB57C4">
      <w:pPr>
        <w:numPr>
          <w:ilvl w:val="0"/>
          <w:numId w:val="20"/>
        </w:numPr>
        <w:suppressAutoHyphens w:val="0"/>
      </w:pPr>
      <w:r w:rsidRPr="0060431E">
        <w:t>organiza</w:t>
      </w:r>
      <w:r>
        <w:t xml:space="preserve">cja wycieczek, </w:t>
      </w:r>
    </w:p>
    <w:p w:rsidR="000A01AD" w:rsidRPr="00AC1FF9" w:rsidRDefault="000A01AD" w:rsidP="00FB57C4">
      <w:pPr>
        <w:numPr>
          <w:ilvl w:val="0"/>
          <w:numId w:val="20"/>
        </w:numPr>
        <w:suppressAutoHyphens w:val="0"/>
      </w:pPr>
      <w:r>
        <w:t xml:space="preserve">organizacja wypoczynku zimowego </w:t>
      </w:r>
      <w:r w:rsidRPr="003F7EE7">
        <w:t xml:space="preserve"> </w:t>
      </w:r>
    </w:p>
    <w:p w:rsidR="000A01AD" w:rsidRDefault="000A01AD" w:rsidP="00FB57C4">
      <w:pPr>
        <w:numPr>
          <w:ilvl w:val="0"/>
          <w:numId w:val="20"/>
        </w:numPr>
        <w:suppressAutoHyphens w:val="0"/>
      </w:pPr>
      <w:r>
        <w:t>Świetlicowy dzień mamy i taty, dzień babci i dziadka</w:t>
      </w:r>
    </w:p>
    <w:p w:rsidR="000A01AD" w:rsidRPr="004C7078" w:rsidRDefault="000A01AD" w:rsidP="00FB57C4">
      <w:pPr>
        <w:numPr>
          <w:ilvl w:val="0"/>
          <w:numId w:val="20"/>
        </w:numPr>
        <w:suppressAutoHyphens w:val="0"/>
      </w:pPr>
      <w:r>
        <w:t>udział uczniów w przedstawieniu pt. „Dwie Dorotki” przygotowanym przez Teatr Dzieciom</w:t>
      </w:r>
    </w:p>
    <w:p w:rsidR="000A01AD" w:rsidRDefault="000A01AD" w:rsidP="00FB57C4">
      <w:pPr>
        <w:numPr>
          <w:ilvl w:val="0"/>
          <w:numId w:val="20"/>
        </w:numPr>
        <w:suppressAutoHyphens w:val="0"/>
      </w:pPr>
      <w:r>
        <w:t>występy uczniów na imprezie gminnej „Wiosna tulipanów”</w:t>
      </w:r>
    </w:p>
    <w:p w:rsidR="000A01AD" w:rsidRDefault="000A01AD" w:rsidP="00FB57C4">
      <w:pPr>
        <w:numPr>
          <w:ilvl w:val="0"/>
          <w:numId w:val="20"/>
        </w:numPr>
        <w:suppressAutoHyphens w:val="0"/>
      </w:pPr>
      <w:r>
        <w:t>wizyta grupy świetlicowej w przedszkolu z pokazem pierwszej pomocy „Uczymy się ratować”</w:t>
      </w:r>
    </w:p>
    <w:p w:rsidR="000A01AD" w:rsidRPr="004C7078" w:rsidRDefault="000A01AD" w:rsidP="00FB57C4">
      <w:pPr>
        <w:numPr>
          <w:ilvl w:val="0"/>
          <w:numId w:val="20"/>
        </w:numPr>
        <w:suppressAutoHyphens w:val="0"/>
      </w:pPr>
      <w:r>
        <w:t>wiosenny szkolny przegląd teatralny – przedstawienia dla przedszkolaków</w:t>
      </w:r>
    </w:p>
    <w:p w:rsidR="000A01AD" w:rsidRPr="00A46F65" w:rsidRDefault="000A01AD" w:rsidP="00FB57C4">
      <w:pPr>
        <w:numPr>
          <w:ilvl w:val="0"/>
          <w:numId w:val="20"/>
        </w:numPr>
        <w:suppressAutoHyphens w:val="0"/>
      </w:pPr>
      <w:r>
        <w:t>udział grupy świetlicowej w gminnym przeglądzie jasełek</w:t>
      </w:r>
    </w:p>
    <w:p w:rsidR="000A01AD" w:rsidRDefault="000A01AD" w:rsidP="00FB57C4">
      <w:pPr>
        <w:numPr>
          <w:ilvl w:val="0"/>
          <w:numId w:val="20"/>
        </w:numPr>
        <w:suppressAutoHyphens w:val="0"/>
      </w:pPr>
      <w:r>
        <w:t>wyjazd delegacji uczniów do pobliskich kopalni z życzeniami z okazji Barbórki</w:t>
      </w:r>
    </w:p>
    <w:p w:rsidR="000A01AD" w:rsidRDefault="000A01AD" w:rsidP="00FB57C4">
      <w:pPr>
        <w:numPr>
          <w:ilvl w:val="0"/>
          <w:numId w:val="20"/>
        </w:numPr>
        <w:suppressAutoHyphens w:val="0"/>
      </w:pPr>
      <w:r>
        <w:t>wyjazd mikołajkowy do Ziębic – nauka pieczenia pierników</w:t>
      </w:r>
    </w:p>
    <w:p w:rsidR="000A01AD" w:rsidRDefault="000A01AD" w:rsidP="00FB57C4">
      <w:pPr>
        <w:numPr>
          <w:ilvl w:val="0"/>
          <w:numId w:val="20"/>
        </w:numPr>
        <w:suppressAutoHyphens w:val="0"/>
      </w:pPr>
      <w:r>
        <w:lastRenderedPageBreak/>
        <w:t>wyjazd mikołajkowy do kina klas starszych</w:t>
      </w:r>
    </w:p>
    <w:p w:rsidR="000A01AD" w:rsidRPr="0060431E" w:rsidRDefault="000A01AD" w:rsidP="00FB57C4">
      <w:pPr>
        <w:numPr>
          <w:ilvl w:val="0"/>
          <w:numId w:val="20"/>
        </w:numPr>
        <w:suppressAutoHyphens w:val="0"/>
      </w:pPr>
      <w:r>
        <w:t>bezpieczna  droga do szkoły -  spotkanie uczniów klas pierwszych z policjantem</w:t>
      </w:r>
    </w:p>
    <w:p w:rsidR="000A01AD" w:rsidRDefault="000A01AD" w:rsidP="00FB57C4"/>
    <w:p w:rsidR="000A01AD" w:rsidRDefault="000A01AD" w:rsidP="00FB57C4">
      <w:pPr>
        <w:rPr>
          <w:szCs w:val="28"/>
          <w:u w:val="single"/>
        </w:rPr>
      </w:pPr>
      <w:r w:rsidRPr="0060431E">
        <w:rPr>
          <w:szCs w:val="28"/>
          <w:u w:val="single"/>
        </w:rPr>
        <w:t>c) działania profilaktyczne zapob</w:t>
      </w:r>
      <w:r>
        <w:rPr>
          <w:szCs w:val="28"/>
          <w:u w:val="single"/>
        </w:rPr>
        <w:t xml:space="preserve">iegające sytuacjom trudnym czy </w:t>
      </w:r>
      <w:r w:rsidRPr="0060431E">
        <w:rPr>
          <w:szCs w:val="28"/>
          <w:u w:val="single"/>
        </w:rPr>
        <w:t>patologicznym</w:t>
      </w:r>
    </w:p>
    <w:p w:rsidR="000A01AD" w:rsidRPr="00124448" w:rsidRDefault="000A01AD" w:rsidP="00FB57C4">
      <w:pPr>
        <w:numPr>
          <w:ilvl w:val="0"/>
          <w:numId w:val="18"/>
        </w:numPr>
        <w:suppressAutoHyphens w:val="0"/>
        <w:ind w:left="709" w:hanging="283"/>
        <w:jc w:val="both"/>
      </w:pPr>
      <w:r w:rsidRPr="00124448">
        <w:t>Realizowano programy i akcje profilaktyczne:</w:t>
      </w:r>
    </w:p>
    <w:p w:rsidR="000A01AD" w:rsidRDefault="000A01AD" w:rsidP="00FB57C4">
      <w:pPr>
        <w:numPr>
          <w:ilvl w:val="0"/>
          <w:numId w:val="19"/>
        </w:numPr>
        <w:suppressAutoHyphens w:val="0"/>
        <w:jc w:val="both"/>
      </w:pPr>
      <w:r>
        <w:t>Tydzień Kultury</w:t>
      </w:r>
    </w:p>
    <w:p w:rsidR="000A01AD" w:rsidRPr="00124448" w:rsidRDefault="000A01AD" w:rsidP="00FB57C4">
      <w:pPr>
        <w:numPr>
          <w:ilvl w:val="0"/>
          <w:numId w:val="19"/>
        </w:numPr>
        <w:suppressAutoHyphens w:val="0"/>
        <w:jc w:val="both"/>
      </w:pPr>
      <w:r>
        <w:t>Dzień Pluszowego Misia</w:t>
      </w:r>
    </w:p>
    <w:p w:rsidR="000A01AD" w:rsidRDefault="000A01AD" w:rsidP="00FB57C4">
      <w:pPr>
        <w:numPr>
          <w:ilvl w:val="0"/>
          <w:numId w:val="19"/>
        </w:numPr>
        <w:suppressAutoHyphens w:val="0"/>
        <w:jc w:val="both"/>
      </w:pPr>
      <w:r>
        <w:t xml:space="preserve">Bezpieczna szkoła </w:t>
      </w:r>
    </w:p>
    <w:p w:rsidR="000A01AD" w:rsidRDefault="000A01AD" w:rsidP="00FB57C4">
      <w:pPr>
        <w:numPr>
          <w:ilvl w:val="0"/>
          <w:numId w:val="19"/>
        </w:numPr>
        <w:suppressAutoHyphens w:val="0"/>
        <w:jc w:val="both"/>
      </w:pPr>
      <w:r>
        <w:t>Profilaktyka antynarkotykowa w ramach projektu „Drugstop -  tran graniczna współpraca jednostek Policji w zakresie walki z przestępczością narkotykową”</w:t>
      </w:r>
    </w:p>
    <w:p w:rsidR="000A01AD" w:rsidRDefault="000A01AD" w:rsidP="00FB57C4">
      <w:pPr>
        <w:numPr>
          <w:ilvl w:val="0"/>
          <w:numId w:val="19"/>
        </w:numPr>
        <w:suppressAutoHyphens w:val="0"/>
        <w:jc w:val="both"/>
      </w:pPr>
      <w:r>
        <w:t xml:space="preserve">Zwiększenie zaangażowania rodziców w sprawy przeciwdziałania przemocy w szkole </w:t>
      </w:r>
    </w:p>
    <w:p w:rsidR="000A01AD" w:rsidRDefault="000A01AD" w:rsidP="00FB57C4">
      <w:pPr>
        <w:numPr>
          <w:ilvl w:val="0"/>
          <w:numId w:val="19"/>
        </w:numPr>
        <w:suppressAutoHyphens w:val="0"/>
        <w:jc w:val="both"/>
      </w:pPr>
      <w:r>
        <w:t>Cykliczne spotkania z psychologiem (warsztaty dla uczniów, indywidualne konsultacje)</w:t>
      </w:r>
    </w:p>
    <w:p w:rsidR="000A01AD" w:rsidRDefault="000A01AD" w:rsidP="00FB57C4">
      <w:pPr>
        <w:numPr>
          <w:ilvl w:val="0"/>
          <w:numId w:val="19"/>
        </w:numPr>
        <w:suppressAutoHyphens w:val="0"/>
        <w:jc w:val="both"/>
      </w:pPr>
      <w:r>
        <w:t xml:space="preserve">Warsztaty profilaktyczne </w:t>
      </w:r>
    </w:p>
    <w:p w:rsidR="000A01AD" w:rsidRDefault="000A01AD" w:rsidP="00FB57C4">
      <w:pPr>
        <w:numPr>
          <w:ilvl w:val="0"/>
          <w:numId w:val="19"/>
        </w:numPr>
        <w:suppressAutoHyphens w:val="0"/>
        <w:jc w:val="both"/>
      </w:pPr>
      <w:r>
        <w:t>Pomoc psychologiczno-pedagogiczna, rozpoznawanie potrzeb uczniów</w:t>
      </w:r>
    </w:p>
    <w:p w:rsidR="000A01AD" w:rsidRDefault="000A01AD" w:rsidP="00FB57C4">
      <w:pPr>
        <w:numPr>
          <w:ilvl w:val="0"/>
          <w:numId w:val="19"/>
        </w:numPr>
        <w:suppressAutoHyphens w:val="0"/>
        <w:jc w:val="both"/>
      </w:pPr>
      <w:r>
        <w:t>Organizacja pomocy socjalnej: dożywianie,  akcje charytatywne, organizacja wypoczynku letniego</w:t>
      </w:r>
    </w:p>
    <w:p w:rsidR="000A01AD" w:rsidRDefault="000A01AD" w:rsidP="00FB57C4">
      <w:pPr>
        <w:numPr>
          <w:ilvl w:val="0"/>
          <w:numId w:val="19"/>
        </w:numPr>
        <w:suppressAutoHyphens w:val="0"/>
        <w:jc w:val="both"/>
      </w:pPr>
      <w:r>
        <w:t>„Między nami kobietkami” – program profilaktyczny dziewcząt klas piątych</w:t>
      </w:r>
    </w:p>
    <w:p w:rsidR="000A01AD" w:rsidRDefault="000A01AD" w:rsidP="00FB57C4">
      <w:pPr>
        <w:numPr>
          <w:ilvl w:val="0"/>
          <w:numId w:val="19"/>
        </w:numPr>
        <w:suppressAutoHyphens w:val="0"/>
        <w:jc w:val="both"/>
      </w:pPr>
      <w:r>
        <w:t>Odpowiedzialność karna nieletnich – spotkanie uczniów z policjantem</w:t>
      </w:r>
    </w:p>
    <w:p w:rsidR="000A01AD" w:rsidRDefault="000A01AD" w:rsidP="00FB57C4">
      <w:pPr>
        <w:numPr>
          <w:ilvl w:val="0"/>
          <w:numId w:val="19"/>
        </w:numPr>
        <w:suppressAutoHyphens w:val="0"/>
        <w:jc w:val="both"/>
      </w:pPr>
      <w:r>
        <w:t>Program profilaktyczny  „Trzymaj formę”, „Nie pal przy mnie proszę”</w:t>
      </w:r>
    </w:p>
    <w:p w:rsidR="000A01AD" w:rsidRPr="00124448" w:rsidRDefault="000A01AD" w:rsidP="00FB57C4">
      <w:pPr>
        <w:ind w:left="1069"/>
        <w:jc w:val="both"/>
      </w:pPr>
    </w:p>
    <w:p w:rsidR="000A01AD" w:rsidRPr="00124448" w:rsidRDefault="000A01AD" w:rsidP="00FB57C4">
      <w:pPr>
        <w:jc w:val="both"/>
      </w:pPr>
    </w:p>
    <w:p w:rsidR="000A01AD" w:rsidRPr="00124448" w:rsidRDefault="000A01AD" w:rsidP="00FB57C4">
      <w:pPr>
        <w:numPr>
          <w:ilvl w:val="0"/>
          <w:numId w:val="18"/>
        </w:numPr>
        <w:suppressAutoHyphens w:val="0"/>
        <w:ind w:left="709" w:hanging="283"/>
        <w:jc w:val="both"/>
      </w:pPr>
      <w:r w:rsidRPr="00124448">
        <w:t>Zrealizowano przedstawienia profilaktyczne:</w:t>
      </w:r>
    </w:p>
    <w:p w:rsidR="000A01AD" w:rsidRPr="009A2EF7" w:rsidRDefault="000A01AD" w:rsidP="00FB57C4">
      <w:pPr>
        <w:numPr>
          <w:ilvl w:val="0"/>
          <w:numId w:val="16"/>
        </w:numPr>
        <w:suppressAutoHyphens w:val="0"/>
        <w:spacing w:line="276" w:lineRule="auto"/>
        <w:rPr>
          <w:szCs w:val="28"/>
          <w:u w:val="single"/>
        </w:rPr>
      </w:pPr>
      <w:r>
        <w:t>„</w:t>
      </w:r>
      <w:r w:rsidRPr="00124448">
        <w:t>Szkoła z klasą</w:t>
      </w:r>
      <w:r>
        <w:t>”</w:t>
      </w:r>
      <w:r w:rsidRPr="00124448">
        <w:t xml:space="preserve"> dla klas IV – VI</w:t>
      </w:r>
    </w:p>
    <w:p w:rsidR="000A01AD" w:rsidRPr="009D27F2" w:rsidRDefault="000A01AD" w:rsidP="00FB57C4">
      <w:pPr>
        <w:numPr>
          <w:ilvl w:val="0"/>
          <w:numId w:val="16"/>
        </w:numPr>
        <w:suppressAutoHyphens w:val="0"/>
        <w:spacing w:line="276" w:lineRule="auto"/>
        <w:rPr>
          <w:szCs w:val="28"/>
          <w:u w:val="single"/>
        </w:rPr>
      </w:pPr>
      <w:r>
        <w:t>Przedstawienia dla klas I-III</w:t>
      </w:r>
    </w:p>
    <w:p w:rsidR="000A01AD" w:rsidRDefault="000A01AD" w:rsidP="00FB57C4">
      <w:pPr>
        <w:numPr>
          <w:ilvl w:val="0"/>
          <w:numId w:val="18"/>
        </w:numPr>
        <w:suppressAutoHyphens w:val="0"/>
        <w:spacing w:after="200" w:line="276" w:lineRule="auto"/>
      </w:pPr>
      <w:r>
        <w:t>Zorganizowano spotkania z funkcjonariuszami Policji na temat:</w:t>
      </w:r>
    </w:p>
    <w:p w:rsidR="000A01AD" w:rsidRPr="009D27F2" w:rsidRDefault="000A01AD" w:rsidP="00FB57C4">
      <w:pPr>
        <w:pStyle w:val="baza"/>
        <w:numPr>
          <w:ilvl w:val="0"/>
          <w:numId w:val="22"/>
        </w:numPr>
        <w:ind w:firstLine="414"/>
        <w:rPr>
          <w:rFonts w:ascii="Times New Roman" w:hAnsi="Times New Roman"/>
        </w:rPr>
      </w:pPr>
      <w:r w:rsidRPr="009D27F2">
        <w:rPr>
          <w:rFonts w:ascii="Times New Roman" w:hAnsi="Times New Roman"/>
        </w:rPr>
        <w:t>W jaki sposób przeciwdziałać agresji wśród dzieci i młodzieży.</w:t>
      </w:r>
    </w:p>
    <w:p w:rsidR="000A01AD" w:rsidRPr="009D27F2" w:rsidRDefault="000A01AD" w:rsidP="00FB57C4">
      <w:pPr>
        <w:pStyle w:val="baza"/>
        <w:numPr>
          <w:ilvl w:val="0"/>
          <w:numId w:val="22"/>
        </w:numPr>
        <w:ind w:firstLine="414"/>
        <w:rPr>
          <w:rFonts w:ascii="Times New Roman" w:hAnsi="Times New Roman"/>
        </w:rPr>
      </w:pPr>
      <w:r w:rsidRPr="009D27F2">
        <w:rPr>
          <w:rFonts w:ascii="Times New Roman" w:hAnsi="Times New Roman"/>
        </w:rPr>
        <w:t xml:space="preserve">Bezpieczeństwo dziecka w drodze do szkoły </w:t>
      </w:r>
      <w:r>
        <w:rPr>
          <w:rFonts w:ascii="Times New Roman" w:hAnsi="Times New Roman"/>
        </w:rPr>
        <w:t xml:space="preserve">i relacje dzieci w stosunkach                                                                                               z </w:t>
      </w:r>
      <w:r w:rsidRPr="009D27F2">
        <w:rPr>
          <w:rFonts w:ascii="Times New Roman" w:hAnsi="Times New Roman"/>
        </w:rPr>
        <w:t>dorosłymi.</w:t>
      </w:r>
    </w:p>
    <w:p w:rsidR="000A01AD" w:rsidRPr="009D27F2" w:rsidRDefault="000A01AD" w:rsidP="00FB57C4">
      <w:pPr>
        <w:pStyle w:val="baza"/>
        <w:numPr>
          <w:ilvl w:val="0"/>
          <w:numId w:val="22"/>
        </w:numPr>
        <w:ind w:firstLine="414"/>
        <w:rPr>
          <w:rFonts w:ascii="Times New Roman" w:hAnsi="Times New Roman"/>
        </w:rPr>
      </w:pPr>
      <w:r w:rsidRPr="009D27F2">
        <w:rPr>
          <w:rFonts w:ascii="Times New Roman" w:hAnsi="Times New Roman"/>
        </w:rPr>
        <w:t>Profilaktyka zagrożeń i uzależnień wśród dzieci i młodzieży.</w:t>
      </w:r>
    </w:p>
    <w:p w:rsidR="000A01AD" w:rsidRDefault="000A01AD" w:rsidP="00FB57C4">
      <w:pPr>
        <w:pStyle w:val="baza"/>
        <w:numPr>
          <w:ilvl w:val="0"/>
          <w:numId w:val="22"/>
        </w:numPr>
        <w:ind w:firstLine="414"/>
        <w:rPr>
          <w:rFonts w:ascii="Times New Roman" w:hAnsi="Times New Roman"/>
        </w:rPr>
      </w:pPr>
      <w:r w:rsidRPr="009D27F2">
        <w:rPr>
          <w:rFonts w:ascii="Times New Roman" w:hAnsi="Times New Roman"/>
        </w:rPr>
        <w:t>Bezpieczne wakacje.</w:t>
      </w:r>
    </w:p>
    <w:p w:rsidR="000A01AD" w:rsidRPr="009D27F2" w:rsidRDefault="000A01AD" w:rsidP="00FB57C4">
      <w:pPr>
        <w:pStyle w:val="baza"/>
        <w:ind w:left="426"/>
        <w:rPr>
          <w:rFonts w:ascii="Times New Roman" w:hAnsi="Times New Roman"/>
        </w:rPr>
      </w:pPr>
    </w:p>
    <w:p w:rsidR="000A01AD" w:rsidRPr="00D4467F" w:rsidRDefault="000A01AD" w:rsidP="00FB57C4">
      <w:pPr>
        <w:rPr>
          <w:szCs w:val="28"/>
          <w:u w:val="single"/>
        </w:rPr>
      </w:pPr>
      <w:r w:rsidRPr="0060431E">
        <w:rPr>
          <w:szCs w:val="28"/>
          <w:u w:val="single"/>
        </w:rPr>
        <w:t>d) pomoc materialna uczniom:</w:t>
      </w:r>
    </w:p>
    <w:p w:rsidR="000A01AD" w:rsidRPr="00184580" w:rsidRDefault="000A01AD" w:rsidP="00FB57C4">
      <w:pPr>
        <w:pStyle w:val="baza"/>
        <w:rPr>
          <w:rFonts w:ascii="Times New Roman" w:hAnsi="Times New Roman"/>
        </w:rPr>
      </w:pPr>
    </w:p>
    <w:p w:rsidR="000A01AD" w:rsidRPr="00097060" w:rsidRDefault="000A01AD" w:rsidP="00FB57C4">
      <w:pPr>
        <w:pStyle w:val="baza"/>
        <w:numPr>
          <w:ilvl w:val="0"/>
          <w:numId w:val="21"/>
        </w:numPr>
        <w:rPr>
          <w:rFonts w:ascii="Times New Roman" w:hAnsi="Times New Roman"/>
        </w:rPr>
      </w:pPr>
      <w:r>
        <w:rPr>
          <w:rFonts w:ascii="Times New Roman" w:hAnsi="Times New Roman"/>
        </w:rPr>
        <w:t>U</w:t>
      </w:r>
      <w:r w:rsidRPr="00097060">
        <w:rPr>
          <w:rFonts w:ascii="Times New Roman" w:hAnsi="Times New Roman"/>
        </w:rPr>
        <w:t xml:space="preserve">dział w programie  </w:t>
      </w:r>
      <w:r>
        <w:rPr>
          <w:rFonts w:ascii="Times New Roman" w:hAnsi="Times New Roman"/>
        </w:rPr>
        <w:t>„</w:t>
      </w:r>
      <w:r w:rsidRPr="00097060">
        <w:rPr>
          <w:rFonts w:ascii="Times New Roman" w:hAnsi="Times New Roman"/>
        </w:rPr>
        <w:t>Szklanka mleka</w:t>
      </w:r>
      <w:r>
        <w:rPr>
          <w:rFonts w:ascii="Times New Roman" w:hAnsi="Times New Roman"/>
        </w:rPr>
        <w:t>”</w:t>
      </w:r>
      <w:r w:rsidRPr="00097060">
        <w:rPr>
          <w:rFonts w:ascii="Times New Roman" w:hAnsi="Times New Roman"/>
        </w:rPr>
        <w:t xml:space="preserve"> i </w:t>
      </w:r>
      <w:r>
        <w:rPr>
          <w:rFonts w:ascii="Times New Roman" w:hAnsi="Times New Roman"/>
        </w:rPr>
        <w:t>„</w:t>
      </w:r>
      <w:r w:rsidRPr="00097060">
        <w:rPr>
          <w:rFonts w:ascii="Times New Roman" w:hAnsi="Times New Roman"/>
        </w:rPr>
        <w:t>Owoce w szkole</w:t>
      </w:r>
      <w:r>
        <w:rPr>
          <w:rFonts w:ascii="Times New Roman" w:hAnsi="Times New Roman"/>
        </w:rPr>
        <w:t>”.</w:t>
      </w:r>
    </w:p>
    <w:p w:rsidR="000A01AD" w:rsidRDefault="000A01AD" w:rsidP="00FB57C4">
      <w:pPr>
        <w:pStyle w:val="baza"/>
        <w:numPr>
          <w:ilvl w:val="0"/>
          <w:numId w:val="21"/>
        </w:numPr>
        <w:rPr>
          <w:rFonts w:ascii="Times New Roman" w:hAnsi="Times New Roman"/>
        </w:rPr>
      </w:pPr>
      <w:r>
        <w:rPr>
          <w:rFonts w:ascii="Times New Roman" w:hAnsi="Times New Roman"/>
        </w:rPr>
        <w:t xml:space="preserve">Obiady finansowane przez GOPS </w:t>
      </w:r>
    </w:p>
    <w:p w:rsidR="000A01AD" w:rsidRPr="00097060" w:rsidRDefault="000A01AD" w:rsidP="00FB57C4">
      <w:pPr>
        <w:pStyle w:val="baza"/>
        <w:numPr>
          <w:ilvl w:val="0"/>
          <w:numId w:val="21"/>
        </w:numPr>
        <w:rPr>
          <w:rFonts w:ascii="Times New Roman" w:hAnsi="Times New Roman"/>
        </w:rPr>
      </w:pPr>
      <w:r>
        <w:rPr>
          <w:rFonts w:ascii="Times New Roman" w:hAnsi="Times New Roman"/>
        </w:rPr>
        <w:t xml:space="preserve">Stypendia socjalne </w:t>
      </w:r>
    </w:p>
    <w:p w:rsidR="000A01AD" w:rsidRPr="00097060" w:rsidRDefault="000A01AD" w:rsidP="00FB57C4">
      <w:pPr>
        <w:pStyle w:val="baza"/>
        <w:ind w:left="360"/>
        <w:rPr>
          <w:rFonts w:ascii="Times New Roman" w:hAnsi="Times New Roman"/>
        </w:rPr>
      </w:pPr>
    </w:p>
    <w:p w:rsidR="000A01AD" w:rsidRPr="00522521" w:rsidRDefault="000A01AD" w:rsidP="00B15356">
      <w:pPr>
        <w:pStyle w:val="baza"/>
        <w:spacing w:after="0"/>
        <w:ind w:left="720"/>
        <w:rPr>
          <w:rFonts w:ascii="Times New Roman" w:hAnsi="Times New Roman"/>
          <w:sz w:val="24"/>
        </w:rPr>
      </w:pPr>
      <w:r w:rsidRPr="00522521">
        <w:rPr>
          <w:rFonts w:ascii="Times New Roman" w:hAnsi="Times New Roman"/>
          <w:sz w:val="24"/>
        </w:rPr>
        <w:t xml:space="preserve"> </w:t>
      </w:r>
    </w:p>
    <w:p w:rsidR="000A01AD" w:rsidRPr="00A7417A" w:rsidRDefault="000A01AD" w:rsidP="00A7417A">
      <w:pPr>
        <w:rPr>
          <w:b/>
          <w:u w:val="single"/>
        </w:rPr>
      </w:pPr>
      <w:r w:rsidRPr="00522521">
        <w:rPr>
          <w:b/>
          <w:u w:val="single"/>
        </w:rPr>
        <w:t>2. Ocena organizacji pracy Szkoły Podstawowej nr 2 w Kamieńcu Ząbkowickim</w:t>
      </w:r>
      <w:r>
        <w:rPr>
          <w:b/>
          <w:sz w:val="28"/>
          <w:szCs w:val="28"/>
        </w:rPr>
        <w:t>.</w:t>
      </w:r>
    </w:p>
    <w:p w:rsidR="000A01AD" w:rsidRPr="00722120" w:rsidRDefault="000A01AD" w:rsidP="00151609">
      <w:pPr>
        <w:jc w:val="center"/>
        <w:rPr>
          <w:b/>
          <w:sz w:val="28"/>
          <w:szCs w:val="28"/>
        </w:rPr>
      </w:pPr>
    </w:p>
    <w:p w:rsidR="000A01AD" w:rsidRPr="00A357E2" w:rsidRDefault="000A01AD" w:rsidP="00151609">
      <w:pPr>
        <w:pStyle w:val="Akapitzlist"/>
        <w:numPr>
          <w:ilvl w:val="0"/>
          <w:numId w:val="70"/>
        </w:numPr>
        <w:suppressAutoHyphens w:val="0"/>
        <w:jc w:val="both"/>
      </w:pPr>
      <w:r>
        <w:t>ORGANIZACJA PRACY SZKOŁY</w:t>
      </w:r>
    </w:p>
    <w:p w:rsidR="000A01AD" w:rsidRPr="00A357E2" w:rsidRDefault="000A01AD" w:rsidP="00151609">
      <w:pPr>
        <w:pStyle w:val="Akapitzlist"/>
        <w:ind w:left="0"/>
        <w:jc w:val="both"/>
      </w:pPr>
      <w:r w:rsidRPr="00A357E2">
        <w:t>W roku szkolnym 2018-2019 zajęcia odbywały się w 9 klasach ogólnodostępnych, razem  uczyło się 189 uczniów</w:t>
      </w:r>
      <w:r>
        <w:t>,</w:t>
      </w:r>
      <w:r w:rsidRPr="00A357E2">
        <w:t xml:space="preserve"> w tym 189 w klasach ogólnodostępnych.</w:t>
      </w:r>
    </w:p>
    <w:p w:rsidR="000A01AD" w:rsidRPr="00A357E2" w:rsidRDefault="000A01AD" w:rsidP="00151609">
      <w:pPr>
        <w:pStyle w:val="Akapitzlist"/>
        <w:ind w:left="0"/>
        <w:jc w:val="both"/>
      </w:pPr>
      <w:r w:rsidRPr="00A357E2">
        <w:lastRenderedPageBreak/>
        <w:t>W szkole pracowało 2</w:t>
      </w:r>
      <w:r>
        <w:t>6</w:t>
      </w:r>
      <w:r w:rsidRPr="00A357E2">
        <w:t xml:space="preserve"> nauczycieli z tego 1</w:t>
      </w:r>
      <w:r>
        <w:t>4</w:t>
      </w:r>
      <w:r w:rsidRPr="00A357E2">
        <w:t xml:space="preserve"> n</w:t>
      </w:r>
      <w:r>
        <w:t>auczycieli pełnozatrudnionych, 12</w:t>
      </w:r>
      <w:r w:rsidRPr="00A357E2">
        <w:t xml:space="preserve"> nauczycieli w niepełnym wymiarze godzin.</w:t>
      </w:r>
    </w:p>
    <w:p w:rsidR="000A01AD" w:rsidRPr="00A357E2" w:rsidRDefault="000A01AD" w:rsidP="00151609">
      <w:pPr>
        <w:pStyle w:val="Akapitzlist"/>
        <w:ind w:left="0"/>
        <w:jc w:val="both"/>
      </w:pPr>
      <w:r w:rsidRPr="00A357E2">
        <w:t xml:space="preserve">Wszyscy nauczyciele posiadają wyższe wykształcenie z przygotowaniem pedagogicznym </w:t>
      </w:r>
      <w:r>
        <w:t xml:space="preserve">                  </w:t>
      </w:r>
      <w:r w:rsidRPr="00A357E2">
        <w:t>i pełne kwalifikacje do nauczanych przedmiotów.</w:t>
      </w:r>
    </w:p>
    <w:p w:rsidR="000A01AD" w:rsidRPr="00A357E2" w:rsidRDefault="000A01AD" w:rsidP="00151609">
      <w:pPr>
        <w:pStyle w:val="Akapitzlist"/>
        <w:ind w:left="0"/>
        <w:jc w:val="both"/>
      </w:pPr>
      <w:r w:rsidRPr="00A357E2">
        <w:t>Nauczyciele wg/ stopnia awansu zawodowego w szkole</w:t>
      </w:r>
    </w:p>
    <w:p w:rsidR="000A01AD" w:rsidRPr="00A357E2" w:rsidRDefault="000A01AD" w:rsidP="00151609">
      <w:pPr>
        <w:pStyle w:val="Akapitzlist"/>
        <w:ind w:left="0"/>
        <w:jc w:val="both"/>
      </w:pPr>
      <w:r w:rsidRPr="00A357E2">
        <w:t>-stażyści-2</w:t>
      </w:r>
    </w:p>
    <w:p w:rsidR="000A01AD" w:rsidRPr="00A357E2" w:rsidRDefault="000A01AD" w:rsidP="00151609">
      <w:pPr>
        <w:pStyle w:val="Akapitzlist"/>
        <w:ind w:left="0"/>
        <w:jc w:val="both"/>
      </w:pPr>
      <w:r w:rsidRPr="00A357E2">
        <w:t>-kontraktowi-3</w:t>
      </w:r>
    </w:p>
    <w:p w:rsidR="000A01AD" w:rsidRPr="00A357E2" w:rsidRDefault="000A01AD" w:rsidP="00151609">
      <w:pPr>
        <w:pStyle w:val="Akapitzlist"/>
        <w:ind w:left="0"/>
        <w:jc w:val="both"/>
      </w:pPr>
      <w:r w:rsidRPr="00A357E2">
        <w:t xml:space="preserve">-mianowani-4 </w:t>
      </w:r>
    </w:p>
    <w:p w:rsidR="000A01AD" w:rsidRDefault="000A01AD" w:rsidP="00151609">
      <w:pPr>
        <w:pStyle w:val="Akapitzlist"/>
        <w:ind w:left="0"/>
        <w:jc w:val="both"/>
      </w:pPr>
      <w:r>
        <w:t>-dyplomowani-17</w:t>
      </w:r>
    </w:p>
    <w:p w:rsidR="000A01AD" w:rsidRDefault="000A01AD" w:rsidP="00151609">
      <w:pPr>
        <w:pStyle w:val="Akapitzlist"/>
        <w:ind w:left="0"/>
        <w:jc w:val="both"/>
      </w:pPr>
    </w:p>
    <w:p w:rsidR="000A01AD" w:rsidRPr="00A357E2" w:rsidRDefault="000A01AD" w:rsidP="00151609">
      <w:pPr>
        <w:pStyle w:val="Akapitzlist"/>
        <w:ind w:left="0"/>
        <w:jc w:val="both"/>
      </w:pPr>
    </w:p>
    <w:p w:rsidR="000A01AD" w:rsidRPr="00A357E2" w:rsidRDefault="000A01AD" w:rsidP="00151609">
      <w:pPr>
        <w:pStyle w:val="Akapitzlist"/>
        <w:numPr>
          <w:ilvl w:val="0"/>
          <w:numId w:val="71"/>
        </w:numPr>
        <w:suppressAutoHyphens w:val="0"/>
        <w:jc w:val="both"/>
      </w:pPr>
      <w:r w:rsidRPr="00A357E2">
        <w:t>KLASYFIKACJA UCZNIÓW W ROKU SZKOLNYM 2018-2019</w:t>
      </w:r>
    </w:p>
    <w:p w:rsidR="000A01AD" w:rsidRPr="00A357E2" w:rsidRDefault="000A01AD" w:rsidP="00151609">
      <w:pPr>
        <w:pStyle w:val="Akapitzlist"/>
        <w:ind w:left="0"/>
        <w:jc w:val="both"/>
      </w:pPr>
      <w:r w:rsidRPr="00A357E2">
        <w:t>W klasach IV-VIII</w:t>
      </w:r>
    </w:p>
    <w:p w:rsidR="000A01AD" w:rsidRPr="00A357E2" w:rsidRDefault="000A01AD" w:rsidP="00151609">
      <w:pPr>
        <w:pStyle w:val="Akapitzlist"/>
        <w:ind w:left="0"/>
        <w:jc w:val="both"/>
      </w:pPr>
      <w:r w:rsidRPr="00A357E2">
        <w:t xml:space="preserve">Najwyższa średnia klasy VI (4,26), najniższa   klasy VII(3,46) .Średnia z przedmiotów matematyczno- przyrodniczych najwyższa klasy IVB (3,7) najniższa klasy VA(2,9), </w:t>
      </w:r>
    </w:p>
    <w:p w:rsidR="000A01AD" w:rsidRPr="00A357E2" w:rsidRDefault="000A01AD" w:rsidP="00151609">
      <w:pPr>
        <w:pStyle w:val="Akapitzlist"/>
        <w:ind w:left="0"/>
        <w:jc w:val="both"/>
      </w:pPr>
      <w:r w:rsidRPr="00A357E2">
        <w:t>W klasach I-II</w:t>
      </w:r>
    </w:p>
    <w:p w:rsidR="000A01AD" w:rsidRPr="00A357E2" w:rsidRDefault="000A01AD" w:rsidP="00151609">
      <w:pPr>
        <w:pStyle w:val="Akapitzlist"/>
        <w:ind w:left="0"/>
        <w:jc w:val="both"/>
      </w:pPr>
      <w:r w:rsidRPr="00A357E2">
        <w:t>Najwyższa średnia klasy II(4,6), najniższa klasy I(4,3)</w:t>
      </w:r>
    </w:p>
    <w:p w:rsidR="000A01AD" w:rsidRPr="00A357E2" w:rsidRDefault="000A01AD" w:rsidP="00151609">
      <w:pPr>
        <w:pStyle w:val="Akapitzlist"/>
        <w:ind w:left="0"/>
        <w:jc w:val="both"/>
      </w:pPr>
      <w:r w:rsidRPr="00A357E2">
        <w:t>Średnia z przedmiotów matematyczno – przyrodniczych, klasa II(4,5), najniższa klasa I(4,1)</w:t>
      </w:r>
    </w:p>
    <w:p w:rsidR="000A01AD" w:rsidRDefault="000A01AD" w:rsidP="00151609">
      <w:pPr>
        <w:pStyle w:val="Akapitzlist"/>
        <w:ind w:left="0"/>
        <w:jc w:val="both"/>
      </w:pPr>
      <w:r w:rsidRPr="00A357E2">
        <w:t>Średnia frekwencja szkoły 92,1% , za rok 2017-2018(89,1) zdecydowany progres</w:t>
      </w:r>
      <w:r>
        <w:t>.</w:t>
      </w:r>
    </w:p>
    <w:p w:rsidR="000A01AD" w:rsidRDefault="000A01AD" w:rsidP="00151609">
      <w:pPr>
        <w:jc w:val="both"/>
        <w:rPr>
          <w:lang w:eastAsia="pl-PL"/>
        </w:rPr>
      </w:pPr>
    </w:p>
    <w:p w:rsidR="000A01AD" w:rsidRPr="00A357E2" w:rsidRDefault="000A01AD" w:rsidP="00151609">
      <w:pPr>
        <w:pStyle w:val="Akapitzlist"/>
        <w:numPr>
          <w:ilvl w:val="0"/>
          <w:numId w:val="71"/>
        </w:numPr>
        <w:suppressAutoHyphens w:val="0"/>
        <w:jc w:val="both"/>
      </w:pPr>
      <w:r w:rsidRPr="00A357E2">
        <w:t>WYNIKI NAUCZANIA.</w:t>
      </w:r>
    </w:p>
    <w:p w:rsidR="000A01AD" w:rsidRPr="00A357E2" w:rsidRDefault="000A01AD" w:rsidP="00151609">
      <w:pPr>
        <w:pStyle w:val="Akapitzlist"/>
        <w:numPr>
          <w:ilvl w:val="0"/>
          <w:numId w:val="72"/>
        </w:numPr>
        <w:suppressAutoHyphens w:val="0"/>
        <w:jc w:val="both"/>
      </w:pPr>
      <w:r w:rsidRPr="00A357E2">
        <w:t>W roku szkolnym 2018-2019 do szkoły uczęszczało:</w:t>
      </w:r>
      <w:r>
        <w:t xml:space="preserve"> 189</w:t>
      </w:r>
      <w:r w:rsidRPr="00A357E2">
        <w:t>,</w:t>
      </w:r>
      <w:r>
        <w:t xml:space="preserve"> </w:t>
      </w:r>
      <w:r w:rsidRPr="00A357E2">
        <w:t>z czego 25 uczniów klasy VIII uchwałą Rady Pedagogicznej ZS</w:t>
      </w:r>
      <w:r>
        <w:t xml:space="preserve"> </w:t>
      </w:r>
      <w:r w:rsidRPr="00A357E2">
        <w:t>nr</w:t>
      </w:r>
      <w:r>
        <w:t xml:space="preserve"> 2 ukończyło szkołę. Natomiast 1</w:t>
      </w:r>
      <w:r w:rsidRPr="00A357E2">
        <w:t xml:space="preserve"> uczeń z klasy IVA nie otrzymał promocji ponieważ otrzymał w wyniku klasyfikacji ocenę niedostateczn</w:t>
      </w:r>
      <w:r>
        <w:t>y na koniec roku</w:t>
      </w:r>
      <w:r w:rsidRPr="00A357E2">
        <w:t>. W związku ze Statutem ZS nr</w:t>
      </w:r>
      <w:r>
        <w:t xml:space="preserve"> </w:t>
      </w:r>
      <w:r w:rsidRPr="00A357E2">
        <w:t>2  ucze</w:t>
      </w:r>
      <w:r>
        <w:t xml:space="preserve">ń ten zdawał egzamin poprawkowy </w:t>
      </w:r>
      <w:r w:rsidRPr="00A357E2">
        <w:t>w ostatnim tygodniu sierpnia. Rodzice ucznia zostali poinformowani w trybie ustawowym</w:t>
      </w:r>
      <w:r>
        <w:t xml:space="preserve"> </w:t>
      </w:r>
      <w:r w:rsidRPr="00A357E2">
        <w:t>o możliwości przystąpienia do egzaminu poprawkowego</w:t>
      </w:r>
      <w:r>
        <w:t>.</w:t>
      </w:r>
    </w:p>
    <w:p w:rsidR="000A01AD" w:rsidRPr="00A357E2" w:rsidRDefault="000A01AD" w:rsidP="00151609">
      <w:pPr>
        <w:pStyle w:val="Akapitzlist"/>
        <w:numPr>
          <w:ilvl w:val="0"/>
          <w:numId w:val="72"/>
        </w:numPr>
        <w:suppressAutoHyphens w:val="0"/>
        <w:jc w:val="both"/>
      </w:pPr>
      <w:r w:rsidRPr="00A357E2">
        <w:t>Przeprowadzono sprawdziany celem zdiagnozowania i podniesienia wyników nauczania. Po każdym przeprowadzonym teście nauczycieli dokonali analizy jakościowej ,kontekstowej i ilościowej.</w:t>
      </w:r>
    </w:p>
    <w:p w:rsidR="000A01AD" w:rsidRPr="00A357E2" w:rsidRDefault="000A01AD" w:rsidP="00911691">
      <w:pPr>
        <w:pStyle w:val="Akapitzlist"/>
        <w:jc w:val="both"/>
      </w:pPr>
      <w:r w:rsidRPr="00A357E2">
        <w:t>- test w klasie I z edukacji polonistycznej, matematycznej, społecznej i przyrodniczej kończących naukę w klasie I (Nowa Era),</w:t>
      </w:r>
    </w:p>
    <w:p w:rsidR="000A01AD" w:rsidRPr="00A357E2" w:rsidRDefault="000A01AD" w:rsidP="00911691">
      <w:pPr>
        <w:pStyle w:val="Akapitzlist"/>
        <w:jc w:val="both"/>
      </w:pPr>
      <w:r w:rsidRPr="00A357E2">
        <w:t>- sprawdzian diagnozujący  w klasie I z języka angielskiego (Nowa Era),</w:t>
      </w:r>
    </w:p>
    <w:p w:rsidR="000A01AD" w:rsidRPr="00A357E2" w:rsidRDefault="000A01AD" w:rsidP="00911691">
      <w:pPr>
        <w:pStyle w:val="Akapitzlist"/>
        <w:jc w:val="both"/>
      </w:pPr>
      <w:r w:rsidRPr="00A357E2">
        <w:t>- sprawdzian diagnozujący dla klasy II z matematyki ,edukacji polonistycznej, edukacji społecznej i przyrodniczej,</w:t>
      </w:r>
    </w:p>
    <w:p w:rsidR="000A01AD" w:rsidRPr="00A357E2" w:rsidRDefault="000A01AD" w:rsidP="00911691">
      <w:pPr>
        <w:pStyle w:val="Akapitzlist"/>
        <w:jc w:val="both"/>
      </w:pPr>
      <w:r w:rsidRPr="00A357E2">
        <w:t>- sprawdzian diagnozujący w klasie II z języka angielskiego,</w:t>
      </w:r>
    </w:p>
    <w:p w:rsidR="000A01AD" w:rsidRPr="00A357E2" w:rsidRDefault="000A01AD" w:rsidP="00911691">
      <w:pPr>
        <w:pStyle w:val="Akapitzlist"/>
        <w:jc w:val="both"/>
      </w:pPr>
      <w:r w:rsidRPr="00A357E2">
        <w:t>-sprawdzian diagnozujący  w klasach IV-tych z historii,(Nowa Era)</w:t>
      </w:r>
    </w:p>
    <w:p w:rsidR="000A01AD" w:rsidRPr="00A357E2" w:rsidRDefault="000A01AD" w:rsidP="00911691">
      <w:pPr>
        <w:pStyle w:val="Akapitzlist"/>
        <w:jc w:val="both"/>
      </w:pPr>
      <w:r w:rsidRPr="00A357E2">
        <w:t>-sprawdzian diagnozujący w klasach IV-tych z języka angielskiego,</w:t>
      </w:r>
    </w:p>
    <w:p w:rsidR="000A01AD" w:rsidRPr="00A357E2" w:rsidRDefault="000A01AD" w:rsidP="00911691">
      <w:pPr>
        <w:pStyle w:val="Akapitzlist"/>
        <w:jc w:val="both"/>
      </w:pPr>
      <w:r w:rsidRPr="00A357E2">
        <w:t>-sprawdzian diagnozujący z przyrody w klasach IV-tych,-</w:t>
      </w:r>
    </w:p>
    <w:p w:rsidR="000A01AD" w:rsidRPr="00A357E2" w:rsidRDefault="000A01AD" w:rsidP="00911691">
      <w:pPr>
        <w:pStyle w:val="Akapitzlist"/>
        <w:jc w:val="both"/>
      </w:pPr>
      <w:r w:rsidRPr="00A357E2">
        <w:t>-sprawdzian diagnozujący w klasach V-tych  z historii, biologii</w:t>
      </w:r>
    </w:p>
    <w:p w:rsidR="000A01AD" w:rsidRPr="00A357E2" w:rsidRDefault="000A01AD" w:rsidP="00911691">
      <w:pPr>
        <w:pStyle w:val="Akapitzlist"/>
        <w:jc w:val="both"/>
      </w:pPr>
      <w:r w:rsidRPr="00A357E2">
        <w:t>- sprawdzian diagnozujący w klasie VI z przyrody,</w:t>
      </w:r>
    </w:p>
    <w:p w:rsidR="000A01AD" w:rsidRPr="00A357E2" w:rsidRDefault="000A01AD" w:rsidP="00911691">
      <w:pPr>
        <w:pStyle w:val="Akapitzlist"/>
        <w:jc w:val="both"/>
      </w:pPr>
      <w:r w:rsidRPr="00A357E2">
        <w:t>- sprawdzian diagnoz</w:t>
      </w:r>
      <w:r>
        <w:t>ujący z matematyki z j.</w:t>
      </w:r>
      <w:r w:rsidRPr="00A357E2">
        <w:t xml:space="preserve"> angielskiego, przyrody w klasie VII,</w:t>
      </w:r>
    </w:p>
    <w:p w:rsidR="000A01AD" w:rsidRPr="00A357E2" w:rsidRDefault="000A01AD" w:rsidP="00911691">
      <w:pPr>
        <w:pStyle w:val="Akapitzlist"/>
        <w:jc w:val="both"/>
      </w:pPr>
      <w:r w:rsidRPr="00A357E2">
        <w:t>-próbny test kompetencji ósmoklasisty z języka angielskiego,</w:t>
      </w:r>
    </w:p>
    <w:p w:rsidR="000A01AD" w:rsidRDefault="000A01AD" w:rsidP="00911691">
      <w:pPr>
        <w:pStyle w:val="Akapitzlist"/>
        <w:jc w:val="both"/>
      </w:pPr>
      <w:r w:rsidRPr="00A357E2">
        <w:t>-sprawdzian diagnozujący z , biologii w k</w:t>
      </w:r>
      <w:r>
        <w:t>lasie VIII</w:t>
      </w:r>
    </w:p>
    <w:p w:rsidR="000A01AD" w:rsidRPr="00A357E2" w:rsidRDefault="000A01AD" w:rsidP="00151609">
      <w:pPr>
        <w:pStyle w:val="Akapitzlist"/>
        <w:ind w:left="0"/>
        <w:jc w:val="both"/>
      </w:pPr>
    </w:p>
    <w:p w:rsidR="000A01AD" w:rsidRPr="00A357E2" w:rsidRDefault="000A01AD" w:rsidP="00151609">
      <w:pPr>
        <w:pStyle w:val="Akapitzlist"/>
        <w:numPr>
          <w:ilvl w:val="0"/>
          <w:numId w:val="71"/>
        </w:numPr>
        <w:suppressAutoHyphens w:val="0"/>
        <w:jc w:val="both"/>
      </w:pPr>
      <w:r w:rsidRPr="00A357E2">
        <w:t>OBSERWACJA</w:t>
      </w:r>
    </w:p>
    <w:p w:rsidR="000A01AD" w:rsidRPr="00A357E2" w:rsidRDefault="000A01AD" w:rsidP="00151609">
      <w:pPr>
        <w:pStyle w:val="Akapitzlist"/>
        <w:ind w:left="0"/>
        <w:jc w:val="both"/>
      </w:pPr>
      <w:r w:rsidRPr="00A357E2">
        <w:t>Na początku roku szkolnego dyrektor przedstawił cele, tematykę i harmonogram planowanych obserwacji pracy nauczycieli.</w:t>
      </w:r>
    </w:p>
    <w:p w:rsidR="000A01AD" w:rsidRPr="00A357E2" w:rsidRDefault="000A01AD" w:rsidP="00151609">
      <w:pPr>
        <w:pStyle w:val="Akapitzlist"/>
        <w:ind w:left="0"/>
        <w:jc w:val="both"/>
      </w:pPr>
      <w:r w:rsidRPr="00A357E2">
        <w:lastRenderedPageBreak/>
        <w:t>Obserwacja zajęć edukacyjnych była z akcentem monitorowania nowej podstawy programowej w szkole i przedszkolu. Przeprowadzono 18 obserwacji  szkoły(14) , przedszkola(4). obserwacji  zespołu wychowawczego prowadzonego przez pedagoga szkolnego(1), obserwacji zebrań z rodzicami(16) w szkole, w przedszkolu(4) , sprawdzenie prowadzenia dokumentacji e-dzienników, dzienników papierowych(6)</w:t>
      </w:r>
    </w:p>
    <w:p w:rsidR="000A01AD" w:rsidRDefault="000A01AD" w:rsidP="00151609">
      <w:pPr>
        <w:pStyle w:val="Akapitzlist"/>
        <w:ind w:left="0"/>
        <w:jc w:val="both"/>
      </w:pPr>
    </w:p>
    <w:p w:rsidR="000A01AD" w:rsidRPr="00A357E2" w:rsidRDefault="000A01AD" w:rsidP="00151609">
      <w:pPr>
        <w:pStyle w:val="Akapitzlist"/>
        <w:numPr>
          <w:ilvl w:val="0"/>
          <w:numId w:val="71"/>
        </w:numPr>
        <w:suppressAutoHyphens w:val="0"/>
        <w:jc w:val="both"/>
      </w:pPr>
      <w:r w:rsidRPr="00A357E2">
        <w:t>WSPOMAGANIE</w:t>
      </w:r>
    </w:p>
    <w:p w:rsidR="000A01AD" w:rsidRPr="00A357E2" w:rsidRDefault="000A01AD" w:rsidP="00151609">
      <w:pPr>
        <w:pStyle w:val="Akapitzlist"/>
        <w:ind w:left="0"/>
        <w:jc w:val="both"/>
      </w:pPr>
      <w:r w:rsidRPr="00A357E2">
        <w:t>Opracowany został plan pracy szkoły i przedszkola na rok szkolny 2018-2019.Przyjęto plan nadzoru pedagogicznego, pracy zespołów</w:t>
      </w:r>
    </w:p>
    <w:p w:rsidR="000A01AD" w:rsidRPr="00A357E2" w:rsidRDefault="000A01AD" w:rsidP="00151609">
      <w:pPr>
        <w:pStyle w:val="Akapitzlist"/>
        <w:ind w:left="0"/>
        <w:jc w:val="both"/>
      </w:pPr>
      <w:r w:rsidRPr="00A357E2">
        <w:t>przedmiotowych klas I-II, IV-VIII i przedszkola ,przyjęto program wychowawczo- profilaktyczny. Opracowane zostały IPET-y dla uczniów oczekujących pomocy psychologiczno-pedagogicznej.</w:t>
      </w:r>
    </w:p>
    <w:p w:rsidR="000A01AD" w:rsidRPr="00A357E2" w:rsidRDefault="000A01AD" w:rsidP="00151609">
      <w:pPr>
        <w:pStyle w:val="Akapitzlist"/>
        <w:ind w:left="0"/>
        <w:jc w:val="both"/>
      </w:pPr>
      <w:r w:rsidRPr="00A357E2">
        <w:t>Zatwierdzono Program Wewnątrzszkolnego Doradztwa Zawodowego w Zespole Szkół nr 2.Szkoła uczestniczy w projekcie „Wiedza i doświadczenie kluczem do przyszłości’  Zorganizowane było szkolenie zewnętrzne „Jak skutecznie organizować wsparcie dla uczniów o specjalnych potrzebach edukacyjnych’ ,? Pierwsza pomoc’’’ Szkolenie wewnętrzne zgodnie z harmonogramem(Techniki i metody relaksacyjne dzieci w wieku młodszo szkolnym,!00 rocznica odzyskania niepodległości-wychowanie do wartości i kształtowania patriotycznych postaw)Przeprowadzone były badania przez Poradnię Psychologiczno- Pedagogiczną w Ząbkowicach na zakończenie zajęć w grupie 5-6 latków. Każdy z rodziców otrzymał wyniki przeprowadzonych badań, które zostały indywidualnie omówione z wychowawcą . Nauczyciele wykonywali zaplanowane na cały rok szkolny zadania, pracując w zespołach:</w:t>
      </w:r>
    </w:p>
    <w:p w:rsidR="000A01AD" w:rsidRPr="00A357E2" w:rsidRDefault="000A01AD" w:rsidP="00151609">
      <w:pPr>
        <w:pStyle w:val="Akapitzlist"/>
        <w:ind w:left="0"/>
        <w:jc w:val="both"/>
      </w:pPr>
      <w:r w:rsidRPr="00A357E2">
        <w:t xml:space="preserve"> - ds. pomocy p-p</w:t>
      </w:r>
    </w:p>
    <w:p w:rsidR="000A01AD" w:rsidRPr="00A357E2" w:rsidRDefault="000A01AD" w:rsidP="00151609">
      <w:pPr>
        <w:pStyle w:val="Akapitzlist"/>
        <w:ind w:left="0"/>
        <w:jc w:val="both"/>
      </w:pPr>
      <w:r w:rsidRPr="00A357E2">
        <w:t>-nauczycieli edukacji przedszkolnej</w:t>
      </w:r>
    </w:p>
    <w:p w:rsidR="000A01AD" w:rsidRPr="00A357E2" w:rsidRDefault="000A01AD" w:rsidP="00151609">
      <w:pPr>
        <w:pStyle w:val="Akapitzlist"/>
        <w:ind w:left="0"/>
        <w:jc w:val="both"/>
      </w:pPr>
      <w:r w:rsidRPr="00A357E2">
        <w:t>- przedmiotowych klas I-II</w:t>
      </w:r>
    </w:p>
    <w:p w:rsidR="000A01AD" w:rsidRPr="00A357E2" w:rsidRDefault="000A01AD" w:rsidP="00151609">
      <w:pPr>
        <w:pStyle w:val="Akapitzlist"/>
        <w:ind w:left="0"/>
        <w:jc w:val="both"/>
      </w:pPr>
      <w:r w:rsidRPr="00A357E2">
        <w:t>-przedmiotowych klas IV-VIII</w:t>
      </w:r>
    </w:p>
    <w:p w:rsidR="000A01AD" w:rsidRPr="00A357E2" w:rsidRDefault="000A01AD" w:rsidP="00151609">
      <w:pPr>
        <w:pStyle w:val="Akapitzlist"/>
        <w:ind w:left="0"/>
        <w:jc w:val="both"/>
      </w:pPr>
      <w:r w:rsidRPr="00A357E2">
        <w:t>-ewaluacji wewnątrzszkolnej szkoły, przedszkola</w:t>
      </w:r>
    </w:p>
    <w:p w:rsidR="000A01AD" w:rsidRDefault="000A01AD" w:rsidP="00151609">
      <w:pPr>
        <w:pStyle w:val="Akapitzlist"/>
        <w:ind w:left="0"/>
        <w:jc w:val="both"/>
      </w:pPr>
      <w:r w:rsidRPr="00A357E2">
        <w:t>Nauczyciele uzyskiwali wyższe stopnie awansu zawodowego  na nauczyciela dyplomowanego(1) kontynuacja stażu na wyższy stopień na drodze awansu zawodowego (4)</w:t>
      </w:r>
    </w:p>
    <w:p w:rsidR="000A01AD" w:rsidRDefault="000A01AD" w:rsidP="00151609">
      <w:pPr>
        <w:pStyle w:val="Akapitzlist"/>
        <w:ind w:left="0"/>
        <w:jc w:val="both"/>
      </w:pPr>
    </w:p>
    <w:p w:rsidR="000A01AD" w:rsidRPr="00A357E2" w:rsidRDefault="000A01AD" w:rsidP="00151609">
      <w:pPr>
        <w:pStyle w:val="Akapitzlist"/>
        <w:numPr>
          <w:ilvl w:val="0"/>
          <w:numId w:val="71"/>
        </w:numPr>
        <w:suppressAutoHyphens w:val="0"/>
        <w:jc w:val="both"/>
      </w:pPr>
      <w:r w:rsidRPr="00A357E2">
        <w:t>KONTROLA</w:t>
      </w:r>
    </w:p>
    <w:p w:rsidR="000A01AD" w:rsidRPr="00A357E2" w:rsidRDefault="000A01AD" w:rsidP="00151609">
      <w:pPr>
        <w:pStyle w:val="Akapitzlist"/>
        <w:ind w:left="0"/>
        <w:jc w:val="both"/>
      </w:pPr>
      <w:r w:rsidRPr="00A357E2">
        <w:t>Dyrektor  Zespołu Szkól nr 2 opracował arkusz kontroli dokumentacji z nadzoru pedagogicznego.</w:t>
      </w:r>
    </w:p>
    <w:p w:rsidR="000A01AD" w:rsidRPr="005E2F26" w:rsidRDefault="000A01AD" w:rsidP="00151609">
      <w:pPr>
        <w:pStyle w:val="Akapitzlist"/>
        <w:ind w:left="0"/>
        <w:jc w:val="both"/>
        <w:rPr>
          <w:b/>
          <w:szCs w:val="28"/>
        </w:rPr>
      </w:pPr>
      <w:r w:rsidRPr="00A357E2">
        <w:t>Kontrolowano monitorowanie wdrażania podstawy programowej kształcenia ogólnego  w klasach I,II,IV,V,VII,VIII pod kontem zawartości treści programowych, osiągnięć edukacyjnych uczniów, prowadzenie i realizację zajęć  rewalidacyjnych, e- dzienniki, dzienniki zajęć pozalekcyjnych ,zapewnienia dzieciom pomocy psychologiczno-pedagogicznej w szkole i przedszkolu, diagnozowanie i monitorowanie efektów kształcenia i wychowania z uwzględnieniem indywidualnych możliwości i osiągnięć każdego ucznia, pracę nauczycieli z uczniami o specjalnych potrzebach edukacyjnych. Przeprowadzona była również kontrola pracowników administracji i obsługi w formie doraźnej</w:t>
      </w:r>
      <w:r w:rsidRPr="00A357E2">
        <w:rPr>
          <w:b/>
          <w:sz w:val="28"/>
          <w:szCs w:val="28"/>
        </w:rPr>
        <w:t xml:space="preserve"> </w:t>
      </w:r>
      <w:r w:rsidRPr="005E2F26">
        <w:rPr>
          <w:b/>
          <w:szCs w:val="28"/>
        </w:rPr>
        <w:t>i na skutek problemów które występowały w pracy ciągłej.</w:t>
      </w:r>
    </w:p>
    <w:p w:rsidR="000A01AD" w:rsidRDefault="000A01AD" w:rsidP="00151609">
      <w:pPr>
        <w:jc w:val="both"/>
        <w:rPr>
          <w:lang w:eastAsia="pl-PL"/>
        </w:rPr>
      </w:pPr>
    </w:p>
    <w:p w:rsidR="000A01AD" w:rsidRPr="005E2F26" w:rsidRDefault="000A01AD" w:rsidP="00151609">
      <w:pPr>
        <w:pStyle w:val="Akapitzlist"/>
        <w:numPr>
          <w:ilvl w:val="0"/>
          <w:numId w:val="71"/>
        </w:numPr>
        <w:suppressAutoHyphens w:val="0"/>
        <w:jc w:val="both"/>
      </w:pPr>
      <w:r w:rsidRPr="005E2F26">
        <w:t>BAZA SZKOLNA I WARUNKI DO REALIZACJI PROCESU NAUCZANIA                  I OPIEKI</w:t>
      </w:r>
    </w:p>
    <w:p w:rsidR="000A01AD" w:rsidRPr="00722120" w:rsidRDefault="000A01AD" w:rsidP="00151609">
      <w:pPr>
        <w:jc w:val="both"/>
      </w:pPr>
      <w:r w:rsidRPr="00722120">
        <w:t>W budynku szkoły znajdują się następujące pomieszczenia:</w:t>
      </w:r>
    </w:p>
    <w:p w:rsidR="000A01AD" w:rsidRPr="00722120" w:rsidRDefault="000A01AD" w:rsidP="00151609">
      <w:pPr>
        <w:numPr>
          <w:ilvl w:val="0"/>
          <w:numId w:val="7"/>
        </w:numPr>
        <w:suppressAutoHyphens w:val="0"/>
        <w:ind w:left="993" w:hanging="284"/>
        <w:jc w:val="both"/>
      </w:pPr>
      <w:r w:rsidRPr="00722120">
        <w:t xml:space="preserve">sale lekcyjne – </w:t>
      </w:r>
      <w:r w:rsidRPr="00722120">
        <w:rPr>
          <w:b/>
        </w:rPr>
        <w:t>8</w:t>
      </w:r>
      <w:r w:rsidRPr="00722120">
        <w:t xml:space="preserve"> (w tym 1 komputerowe),</w:t>
      </w:r>
    </w:p>
    <w:p w:rsidR="000A01AD" w:rsidRPr="00722120" w:rsidRDefault="000A01AD" w:rsidP="00151609">
      <w:pPr>
        <w:numPr>
          <w:ilvl w:val="0"/>
          <w:numId w:val="7"/>
        </w:numPr>
        <w:suppressAutoHyphens w:val="0"/>
        <w:ind w:left="993" w:hanging="284"/>
        <w:jc w:val="both"/>
      </w:pPr>
      <w:r w:rsidRPr="00722120">
        <w:t xml:space="preserve">świetlica szkolna – </w:t>
      </w:r>
      <w:r w:rsidRPr="00722120">
        <w:rPr>
          <w:b/>
        </w:rPr>
        <w:t>1,</w:t>
      </w:r>
    </w:p>
    <w:p w:rsidR="000A01AD" w:rsidRPr="00722120" w:rsidRDefault="000A01AD" w:rsidP="00151609">
      <w:pPr>
        <w:numPr>
          <w:ilvl w:val="0"/>
          <w:numId w:val="7"/>
        </w:numPr>
        <w:suppressAutoHyphens w:val="0"/>
        <w:ind w:left="993" w:hanging="284"/>
        <w:jc w:val="both"/>
      </w:pPr>
      <w:r w:rsidRPr="00722120">
        <w:t xml:space="preserve">biblioteka – </w:t>
      </w:r>
      <w:r w:rsidRPr="00722120">
        <w:rPr>
          <w:b/>
        </w:rPr>
        <w:t>1</w:t>
      </w:r>
      <w:r w:rsidRPr="00722120">
        <w:t>,</w:t>
      </w:r>
    </w:p>
    <w:p w:rsidR="000A01AD" w:rsidRPr="00722120" w:rsidRDefault="000A01AD" w:rsidP="00151609">
      <w:pPr>
        <w:numPr>
          <w:ilvl w:val="0"/>
          <w:numId w:val="8"/>
        </w:numPr>
        <w:suppressAutoHyphens w:val="0"/>
        <w:ind w:left="993" w:hanging="284"/>
        <w:jc w:val="both"/>
      </w:pPr>
      <w:r w:rsidRPr="00722120">
        <w:lastRenderedPageBreak/>
        <w:t xml:space="preserve">pracownie komputerowe – </w:t>
      </w:r>
      <w:r w:rsidRPr="00722120">
        <w:rPr>
          <w:b/>
        </w:rPr>
        <w:t xml:space="preserve">1 </w:t>
      </w:r>
    </w:p>
    <w:p w:rsidR="000A01AD" w:rsidRPr="00722120" w:rsidRDefault="000A01AD" w:rsidP="00151609">
      <w:pPr>
        <w:numPr>
          <w:ilvl w:val="0"/>
          <w:numId w:val="7"/>
        </w:numPr>
        <w:suppressAutoHyphens w:val="0"/>
        <w:ind w:left="993" w:hanging="284"/>
        <w:jc w:val="both"/>
      </w:pPr>
      <w:r w:rsidRPr="00722120">
        <w:t xml:space="preserve">sala gimnastyczna – </w:t>
      </w:r>
      <w:r w:rsidRPr="00722120">
        <w:rPr>
          <w:b/>
        </w:rPr>
        <w:t>1</w:t>
      </w:r>
      <w:r w:rsidRPr="00722120">
        <w:t xml:space="preserve"> </w:t>
      </w:r>
    </w:p>
    <w:p w:rsidR="000A01AD" w:rsidRPr="00722120" w:rsidRDefault="000A01AD" w:rsidP="00151609">
      <w:pPr>
        <w:numPr>
          <w:ilvl w:val="0"/>
          <w:numId w:val="7"/>
        </w:numPr>
        <w:suppressAutoHyphens w:val="0"/>
        <w:ind w:left="993" w:hanging="284"/>
        <w:jc w:val="both"/>
      </w:pPr>
      <w:r w:rsidRPr="00722120">
        <w:t>gabinet higieny szkolnej,</w:t>
      </w:r>
    </w:p>
    <w:p w:rsidR="000A01AD" w:rsidRPr="00722120" w:rsidRDefault="000A01AD" w:rsidP="00151609">
      <w:pPr>
        <w:numPr>
          <w:ilvl w:val="0"/>
          <w:numId w:val="7"/>
        </w:numPr>
        <w:suppressAutoHyphens w:val="0"/>
        <w:ind w:left="993" w:hanging="284"/>
        <w:jc w:val="both"/>
      </w:pPr>
      <w:r w:rsidRPr="00722120">
        <w:t>izba tradycji,</w:t>
      </w:r>
    </w:p>
    <w:p w:rsidR="000A01AD" w:rsidRPr="00722120" w:rsidRDefault="000A01AD" w:rsidP="00151609">
      <w:pPr>
        <w:numPr>
          <w:ilvl w:val="0"/>
          <w:numId w:val="7"/>
        </w:numPr>
        <w:suppressAutoHyphens w:val="0"/>
        <w:ind w:left="993" w:hanging="284"/>
        <w:jc w:val="both"/>
      </w:pPr>
      <w:r w:rsidRPr="00722120">
        <w:t>pomieszczenia gospodarcze,</w:t>
      </w:r>
    </w:p>
    <w:p w:rsidR="000A01AD" w:rsidRPr="00722120" w:rsidRDefault="000A01AD" w:rsidP="00151609">
      <w:pPr>
        <w:numPr>
          <w:ilvl w:val="0"/>
          <w:numId w:val="7"/>
        </w:numPr>
        <w:suppressAutoHyphens w:val="0"/>
        <w:ind w:left="993" w:hanging="284"/>
        <w:jc w:val="both"/>
      </w:pPr>
      <w:r w:rsidRPr="00722120">
        <w:t>pokój nauczycielski,</w:t>
      </w:r>
    </w:p>
    <w:p w:rsidR="000A01AD" w:rsidRPr="00722120" w:rsidRDefault="000A01AD" w:rsidP="00151609">
      <w:pPr>
        <w:numPr>
          <w:ilvl w:val="0"/>
          <w:numId w:val="7"/>
        </w:numPr>
        <w:suppressAutoHyphens w:val="0"/>
        <w:ind w:left="993" w:hanging="284"/>
        <w:jc w:val="both"/>
      </w:pPr>
      <w:r w:rsidRPr="00722120">
        <w:t>sekretariat,</w:t>
      </w:r>
    </w:p>
    <w:p w:rsidR="000A01AD" w:rsidRPr="00722120" w:rsidRDefault="000A01AD" w:rsidP="00151609">
      <w:pPr>
        <w:ind w:left="709"/>
        <w:jc w:val="both"/>
      </w:pPr>
      <w:r w:rsidRPr="00722120">
        <w:t>-   księgowość,</w:t>
      </w:r>
    </w:p>
    <w:p w:rsidR="000A01AD" w:rsidRPr="00722120" w:rsidRDefault="000A01AD" w:rsidP="00151609">
      <w:pPr>
        <w:ind w:left="709"/>
        <w:jc w:val="both"/>
      </w:pPr>
      <w:r w:rsidRPr="00722120">
        <w:t>-   gabinet dyrektora.</w:t>
      </w:r>
    </w:p>
    <w:p w:rsidR="000A01AD" w:rsidRPr="00722120" w:rsidRDefault="000A01AD" w:rsidP="00151609">
      <w:pPr>
        <w:ind w:left="709"/>
        <w:jc w:val="both"/>
      </w:pPr>
    </w:p>
    <w:p w:rsidR="000A01AD" w:rsidRPr="00722120" w:rsidRDefault="000A01AD" w:rsidP="00151609">
      <w:pPr>
        <w:ind w:firstLine="708"/>
        <w:jc w:val="both"/>
      </w:pPr>
      <w:r w:rsidRPr="00722120">
        <w:t>Szkoła posiada bogatą bazę dydaktyczną umożliwiającą realizację podstawy programowej oraz wszechstronny rozwój ucznia.</w:t>
      </w:r>
    </w:p>
    <w:p w:rsidR="000A01AD" w:rsidRPr="00722120" w:rsidRDefault="000A01AD" w:rsidP="00151609">
      <w:pPr>
        <w:ind w:firstLine="708"/>
        <w:jc w:val="both"/>
      </w:pPr>
      <w:r w:rsidRPr="00722120">
        <w:t xml:space="preserve">Szkoła dysponuje </w:t>
      </w:r>
      <w:r w:rsidRPr="00722120">
        <w:rPr>
          <w:b/>
        </w:rPr>
        <w:t>3</w:t>
      </w:r>
      <w:r w:rsidRPr="00722120">
        <w:t xml:space="preserve"> dobrze wyposażonymi salami przedmiotowymi. Są to:, matematyczno-przyrodnicza (nr 9), informatyczna (nr 18), polonistyczno-historyczna (nr 10).</w:t>
      </w:r>
    </w:p>
    <w:p w:rsidR="000A01AD" w:rsidRPr="00722120" w:rsidRDefault="000A01AD" w:rsidP="00151609">
      <w:pPr>
        <w:ind w:firstLine="708"/>
        <w:jc w:val="both"/>
      </w:pPr>
      <w:r w:rsidRPr="00722120">
        <w:t xml:space="preserve">Cała szkoła objęta jest bezprzewodową siecią internetową. </w:t>
      </w:r>
    </w:p>
    <w:p w:rsidR="000A01AD" w:rsidRPr="00464AC0" w:rsidRDefault="000A01AD" w:rsidP="00151609">
      <w:pPr>
        <w:pStyle w:val="NormalnyWeb"/>
        <w:spacing w:before="0" w:beforeAutospacing="0" w:after="0" w:afterAutospacing="0"/>
        <w:ind w:firstLine="708"/>
        <w:jc w:val="both"/>
      </w:pPr>
      <w:r w:rsidRPr="00464AC0">
        <w:t>Podczas zajęć edukacyjnych nauczyciele wykorzystują nowoczesny sprzęt dydaktyczny m. in. tablicę interaktywna, w którą wy</w:t>
      </w:r>
      <w:r>
        <w:t xml:space="preserve">posażone jest </w:t>
      </w:r>
      <w:r w:rsidRPr="00A57A21">
        <w:rPr>
          <w:b/>
        </w:rPr>
        <w:t>5</w:t>
      </w:r>
      <w:r w:rsidRPr="00464AC0">
        <w:t xml:space="preserve"> gabinet</w:t>
      </w:r>
      <w:r>
        <w:t>ów</w:t>
      </w:r>
      <w:r w:rsidRPr="00464AC0">
        <w:t xml:space="preserve"> lekcyjny</w:t>
      </w:r>
      <w:r>
        <w:t>ch</w:t>
      </w:r>
      <w:r w:rsidRPr="00464AC0">
        <w:t xml:space="preserve">, </w:t>
      </w:r>
      <w:r>
        <w:t>monitory interaktywne pozyskane w ramach programu rządowego „Aktywna tablica”,</w:t>
      </w:r>
      <w:r w:rsidRPr="00A57A21">
        <w:t xml:space="preserve"> </w:t>
      </w:r>
      <w:r w:rsidRPr="00464AC0">
        <w:t>w któr</w:t>
      </w:r>
      <w:r>
        <w:t>e</w:t>
      </w:r>
      <w:r w:rsidRPr="00464AC0">
        <w:t xml:space="preserve"> wy</w:t>
      </w:r>
      <w:r>
        <w:t xml:space="preserve">posażone jest </w:t>
      </w:r>
      <w:r w:rsidRPr="00C61AAD">
        <w:rPr>
          <w:b/>
        </w:rPr>
        <w:t xml:space="preserve">2 </w:t>
      </w:r>
      <w:r w:rsidRPr="00464AC0">
        <w:t>gabinet</w:t>
      </w:r>
      <w:r>
        <w:t>y</w:t>
      </w:r>
      <w:r w:rsidRPr="00464AC0">
        <w:t xml:space="preserve"> lekcyjn</w:t>
      </w:r>
      <w:r>
        <w:t>e</w:t>
      </w:r>
      <w:r w:rsidRPr="00464AC0">
        <w:t xml:space="preserve"> projektory multimedialne, w które wyposażone </w:t>
      </w:r>
      <w:r>
        <w:t>są</w:t>
      </w:r>
      <w:r w:rsidRPr="00464AC0">
        <w:t xml:space="preserve"> </w:t>
      </w:r>
      <w:r w:rsidRPr="00464AC0">
        <w:rPr>
          <w:b/>
        </w:rPr>
        <w:t>1</w:t>
      </w:r>
      <w:r w:rsidRPr="00464AC0">
        <w:t xml:space="preserve"> gabinet lekcyjny i sala komputerowa. </w:t>
      </w:r>
    </w:p>
    <w:p w:rsidR="000A01AD" w:rsidRPr="00464AC0" w:rsidRDefault="000A01AD" w:rsidP="00151609">
      <w:pPr>
        <w:pStyle w:val="NormalnyWeb"/>
        <w:spacing w:before="0" w:beforeAutospacing="0" w:after="0" w:afterAutospacing="0"/>
        <w:ind w:firstLine="708"/>
        <w:jc w:val="both"/>
      </w:pPr>
      <w:r w:rsidRPr="00464AC0">
        <w:t>Podczas procesu dydaktycznego posługują się oprogramowaniem Windows 7 oraz innymi programami edukacyjnymi. Sale lekcyjne wyposażone są też w niezbędny sprzęt: telewizory, odtwarzacze kaset VHS oraz płyt DVD i CD. Nauczyciele mają możliwość korzystania z szeregu pomocy dydaktycznych jak np. plansze, modele, gry dydaktyczne, filmy edukacyjne, plansze multimedialne, słowniki, encyklopedie, atlasy.</w:t>
      </w:r>
    </w:p>
    <w:p w:rsidR="000A01AD" w:rsidRPr="00464AC0" w:rsidRDefault="000A01AD" w:rsidP="00151609">
      <w:pPr>
        <w:ind w:firstLine="708"/>
        <w:jc w:val="both"/>
      </w:pPr>
      <w:r w:rsidRPr="00464AC0">
        <w:t xml:space="preserve">Uczniowie rozwijają swoje umiejętności informatyczno – komunikacyjne w </w:t>
      </w:r>
      <w:r>
        <w:t xml:space="preserve">                        </w:t>
      </w:r>
      <w:r w:rsidRPr="00464AC0">
        <w:rPr>
          <w:b/>
        </w:rPr>
        <w:t>1</w:t>
      </w:r>
      <w:r w:rsidRPr="00464AC0">
        <w:t xml:space="preserve"> pracowni komputerowej z oprogramowaniem Windows i MS Office. W pracowni znajduje się </w:t>
      </w:r>
      <w:r w:rsidRPr="00464AC0">
        <w:rPr>
          <w:b/>
        </w:rPr>
        <w:t>20</w:t>
      </w:r>
      <w:r w:rsidRPr="00464AC0">
        <w:t xml:space="preserve"> stanowisk komputerowych typu PC dla uczniów ze stałym łączem internetowym. </w:t>
      </w:r>
    </w:p>
    <w:p w:rsidR="000A01AD" w:rsidRPr="00464AC0" w:rsidRDefault="000A01AD" w:rsidP="00151609">
      <w:pPr>
        <w:ind w:firstLine="708"/>
        <w:jc w:val="both"/>
      </w:pPr>
      <w:r w:rsidRPr="00464AC0">
        <w:t xml:space="preserve">Uczniowie mają możliwość korzystania z biblioteki szkolnej. Biblioteka pełni funkcję interdyscyplinarnej pracowni, w której uczniowie uczą się zdobywać wiedzę. Zbiory udostępniane są drogą wypożyczeń i na miejscu. Czytelnicy poszukujący materiałów na wybrany temat zawsze mogą liczyć na pomoc nauczyciela bibliotekarza. Księgozbiór uporządkowany jest w/g systemu UKD. Najważniejsze działy to: księgozbiór podręczny, lektury, literatura piękna, popularnonaukowa, pedagogiczna. Zbiory biblioteki są systematycznie uzupełniane o nowości ukazujące się na rynku. </w:t>
      </w:r>
    </w:p>
    <w:p w:rsidR="000A01AD" w:rsidRPr="00464AC0" w:rsidRDefault="000A01AD" w:rsidP="00151609">
      <w:pPr>
        <w:pStyle w:val="NormalnyWeb"/>
        <w:spacing w:before="0" w:beforeAutospacing="0" w:after="0" w:afterAutospacing="0"/>
        <w:jc w:val="both"/>
      </w:pPr>
    </w:p>
    <w:p w:rsidR="000A01AD" w:rsidRPr="00464AC0" w:rsidRDefault="000A01AD" w:rsidP="00151609">
      <w:pPr>
        <w:pStyle w:val="NormalnyWeb"/>
        <w:spacing w:before="0" w:beforeAutospacing="0" w:after="0" w:afterAutospacing="0"/>
        <w:ind w:firstLine="708"/>
        <w:jc w:val="both"/>
      </w:pPr>
      <w:r w:rsidRPr="00464AC0">
        <w:t>Uczniowie korzystają z hali sportowej o wymiarach 30 m x 14 m wraz z zapleczem sanitarno-socjalnym dla uczniów klas I-V</w:t>
      </w:r>
      <w:r>
        <w:t>I</w:t>
      </w:r>
      <w:r w:rsidRPr="00464AC0">
        <w:t>I, sala gimnastyczna „radosna szkoła” o powierzchni 100 m</w:t>
      </w:r>
      <w:r w:rsidRPr="00464AC0">
        <w:rPr>
          <w:vertAlign w:val="superscript"/>
        </w:rPr>
        <w:t>2</w:t>
      </w:r>
      <w:r w:rsidRPr="00464AC0">
        <w:t xml:space="preserve">. Sale gimnastyczne </w:t>
      </w:r>
      <w:r w:rsidRPr="00464AC0">
        <w:rPr>
          <w:sz w:val="22"/>
          <w:szCs w:val="22"/>
        </w:rPr>
        <w:t>wyposażone są w sprzęt potrzebny do prowadzenia zajęć wychowania fizycznego oraz gimnastyki korekcyjnej. Do dyspozycji nauczycieli oraz uczniów są m.in.: drabinki gimnastyczne, osiem tablic z koszami, ławeczki gimnastyczne, skrzynie, materace, płotki treningowe, kozioł gimnastyczny, piłki lekarskie, piłki do gier zespołowych, zestaw do unihokeja, siatkę do piłki siatkowej.</w:t>
      </w:r>
    </w:p>
    <w:p w:rsidR="000A01AD" w:rsidRPr="00464AC0" w:rsidRDefault="000A01AD" w:rsidP="00151609">
      <w:pPr>
        <w:pStyle w:val="NormalnyWeb"/>
        <w:spacing w:before="0" w:beforeAutospacing="0"/>
        <w:jc w:val="both"/>
        <w:rPr>
          <w:b/>
          <w:sz w:val="22"/>
          <w:szCs w:val="22"/>
        </w:rPr>
      </w:pPr>
    </w:p>
    <w:p w:rsidR="000A01AD" w:rsidRPr="00464AC0" w:rsidRDefault="000A01AD" w:rsidP="00151609">
      <w:pPr>
        <w:pStyle w:val="NormalnyWeb"/>
        <w:spacing w:before="0" w:beforeAutospacing="0"/>
        <w:jc w:val="both"/>
        <w:rPr>
          <w:b/>
          <w:sz w:val="22"/>
          <w:szCs w:val="22"/>
        </w:rPr>
      </w:pPr>
      <w:r w:rsidRPr="00464AC0">
        <w:rPr>
          <w:b/>
          <w:sz w:val="22"/>
          <w:szCs w:val="22"/>
        </w:rPr>
        <w:t>Świetlica i stołówka szkolna</w:t>
      </w:r>
    </w:p>
    <w:p w:rsidR="000A01AD" w:rsidRPr="00A31EDF" w:rsidRDefault="000A01AD" w:rsidP="00151609">
      <w:pPr>
        <w:pStyle w:val="NormalnyWeb"/>
        <w:spacing w:before="0" w:beforeAutospacing="0" w:after="0" w:afterAutospacing="0" w:line="276" w:lineRule="auto"/>
        <w:ind w:firstLine="708"/>
        <w:contextualSpacing/>
        <w:jc w:val="both"/>
        <w:rPr>
          <w:sz w:val="22"/>
          <w:szCs w:val="22"/>
        </w:rPr>
      </w:pPr>
      <w:r w:rsidRPr="00464AC0">
        <w:t>W szkole zorganizowana jest świetlica dla uczniów</w:t>
      </w:r>
      <w:r>
        <w:t>, w tym</w:t>
      </w:r>
      <w:r w:rsidRPr="00464AC0">
        <w:t xml:space="preserve"> dojeżdżających.</w:t>
      </w:r>
      <w:r w:rsidRPr="00464AC0">
        <w:rPr>
          <w:sz w:val="22"/>
          <w:szCs w:val="22"/>
        </w:rPr>
        <w:t xml:space="preserve"> W roku szkolnym</w:t>
      </w:r>
      <w:r>
        <w:rPr>
          <w:color w:val="FF0000"/>
          <w:sz w:val="22"/>
          <w:szCs w:val="22"/>
        </w:rPr>
        <w:t xml:space="preserve"> </w:t>
      </w:r>
      <w:r w:rsidRPr="00464AC0">
        <w:rPr>
          <w:sz w:val="22"/>
          <w:szCs w:val="22"/>
        </w:rPr>
        <w:t>201</w:t>
      </w:r>
      <w:r>
        <w:rPr>
          <w:sz w:val="22"/>
          <w:szCs w:val="22"/>
        </w:rPr>
        <w:t>8</w:t>
      </w:r>
      <w:r w:rsidRPr="00464AC0">
        <w:rPr>
          <w:sz w:val="22"/>
          <w:szCs w:val="22"/>
        </w:rPr>
        <w:t>/201</w:t>
      </w:r>
      <w:r>
        <w:rPr>
          <w:sz w:val="22"/>
          <w:szCs w:val="22"/>
        </w:rPr>
        <w:t>9</w:t>
      </w:r>
      <w:r w:rsidRPr="00464AC0">
        <w:rPr>
          <w:sz w:val="22"/>
          <w:szCs w:val="22"/>
        </w:rPr>
        <w:t xml:space="preserve"> do świetlicy </w:t>
      </w:r>
      <w:r w:rsidRPr="00C72B21">
        <w:rPr>
          <w:sz w:val="22"/>
          <w:szCs w:val="22"/>
        </w:rPr>
        <w:t>uczęszczało  103</w:t>
      </w:r>
      <w:r w:rsidRPr="004B3528">
        <w:rPr>
          <w:color w:val="FF0000"/>
          <w:sz w:val="22"/>
          <w:szCs w:val="22"/>
        </w:rPr>
        <w:t xml:space="preserve"> </w:t>
      </w:r>
      <w:r w:rsidRPr="003536BF">
        <w:rPr>
          <w:sz w:val="22"/>
          <w:szCs w:val="22"/>
        </w:rPr>
        <w:t>uczniów w 5 grupach.</w:t>
      </w:r>
      <w:r>
        <w:rPr>
          <w:sz w:val="22"/>
          <w:szCs w:val="22"/>
        </w:rPr>
        <w:t xml:space="preserve"> </w:t>
      </w:r>
      <w:r>
        <w:t xml:space="preserve">Zajęcia te prowadzone były w ramach 1 etatu nauczyciela świetlicy (26 godzin), pozostałe uzupełniali nauczyciele </w:t>
      </w:r>
      <w:r>
        <w:lastRenderedPageBreak/>
        <w:t>realizujący zajęcia świetlicowe na podstawie art. 42 pkt. 2 ust. 2 KN. Świetlica czynna była       w godzinach: 11.15 - 15.15.</w:t>
      </w:r>
    </w:p>
    <w:p w:rsidR="000A01AD" w:rsidRPr="00464AC0" w:rsidRDefault="000A01AD" w:rsidP="00151609">
      <w:pPr>
        <w:pStyle w:val="NormalnyWeb"/>
        <w:spacing w:before="0" w:beforeAutospacing="0" w:after="0" w:afterAutospacing="0" w:line="276" w:lineRule="auto"/>
        <w:contextualSpacing/>
        <w:jc w:val="both"/>
      </w:pPr>
      <w:r w:rsidRPr="00464AC0">
        <w:t>Podczas zajęć</w:t>
      </w:r>
      <w:r w:rsidRPr="00722120">
        <w:rPr>
          <w:color w:val="FF0000"/>
        </w:rPr>
        <w:t xml:space="preserve"> </w:t>
      </w:r>
      <w:r w:rsidRPr="00464AC0">
        <w:t>świetlicowych uczniowie mogą korzystać z wielu gier planszowych oraz edukacyjnych.</w:t>
      </w:r>
    </w:p>
    <w:p w:rsidR="000A01AD" w:rsidRDefault="000A01AD" w:rsidP="00151609">
      <w:pPr>
        <w:pStyle w:val="NormalnyWeb"/>
        <w:spacing w:before="0" w:beforeAutospacing="0" w:after="0" w:afterAutospacing="0"/>
        <w:ind w:firstLine="349"/>
        <w:jc w:val="both"/>
        <w:rPr>
          <w:sz w:val="22"/>
          <w:szCs w:val="22"/>
        </w:rPr>
      </w:pPr>
    </w:p>
    <w:p w:rsidR="000A01AD" w:rsidRDefault="000A01AD" w:rsidP="00151609">
      <w:pPr>
        <w:pStyle w:val="NormalnyWeb"/>
        <w:spacing w:before="0" w:beforeAutospacing="0" w:after="0" w:afterAutospacing="0" w:line="276" w:lineRule="auto"/>
        <w:ind w:firstLine="349"/>
        <w:contextualSpacing/>
        <w:jc w:val="both"/>
        <w:rPr>
          <w:color w:val="FF0000"/>
        </w:rPr>
      </w:pPr>
      <w:r w:rsidRPr="00464AC0">
        <w:rPr>
          <w:sz w:val="22"/>
          <w:szCs w:val="22"/>
        </w:rPr>
        <w:t xml:space="preserve">W szkole funkcjonuje stołówka szkolna. </w:t>
      </w:r>
      <w:r w:rsidRPr="00A31EDF">
        <w:rPr>
          <w:sz w:val="22"/>
          <w:szCs w:val="22"/>
        </w:rPr>
        <w:t>Szkoła korzysta z</w:t>
      </w:r>
      <w:r>
        <w:rPr>
          <w:sz w:val="22"/>
          <w:szCs w:val="22"/>
        </w:rPr>
        <w:t xml:space="preserve"> cateringu</w:t>
      </w:r>
      <w:r w:rsidRPr="00A31EDF">
        <w:rPr>
          <w:sz w:val="22"/>
          <w:szCs w:val="22"/>
        </w:rPr>
        <w:t xml:space="preserve"> ze </w:t>
      </w:r>
      <w:r>
        <w:rPr>
          <w:sz w:val="22"/>
          <w:szCs w:val="22"/>
        </w:rPr>
        <w:t>S</w:t>
      </w:r>
      <w:r w:rsidRPr="00A31EDF">
        <w:rPr>
          <w:sz w:val="22"/>
          <w:szCs w:val="22"/>
        </w:rPr>
        <w:t xml:space="preserve">zkoły Podstawowej nr 1 im. Bolesława Chrobrego w Kamieńcu Ząbkowickim. </w:t>
      </w:r>
    </w:p>
    <w:p w:rsidR="000A01AD" w:rsidRPr="00D32828" w:rsidRDefault="000A01AD" w:rsidP="00151609">
      <w:pPr>
        <w:ind w:firstLine="708"/>
        <w:contextualSpacing/>
        <w:jc w:val="both"/>
        <w:rPr>
          <w:color w:val="FF0000"/>
        </w:rPr>
      </w:pPr>
    </w:p>
    <w:p w:rsidR="000A01AD" w:rsidRPr="003536BF" w:rsidRDefault="000A01AD" w:rsidP="00151609">
      <w:pPr>
        <w:pStyle w:val="NormalnyWeb"/>
        <w:spacing w:before="0" w:beforeAutospacing="0" w:after="0" w:afterAutospacing="0"/>
        <w:ind w:firstLine="349"/>
        <w:jc w:val="both"/>
        <w:rPr>
          <w:sz w:val="22"/>
          <w:szCs w:val="22"/>
        </w:rPr>
      </w:pPr>
      <w:r w:rsidRPr="003536BF">
        <w:rPr>
          <w:sz w:val="22"/>
          <w:szCs w:val="22"/>
        </w:rPr>
        <w:t xml:space="preserve"> W roku szkolnym 2018/2019 liczba wydanych obiadów dla uczniów ze stołówki 32 uczniów klas I-VIII, w tym 13 uczniów finansował GOPS.</w:t>
      </w:r>
    </w:p>
    <w:p w:rsidR="000A01AD" w:rsidRPr="004B3528" w:rsidRDefault="000A01AD" w:rsidP="00151609">
      <w:pPr>
        <w:jc w:val="both"/>
        <w:rPr>
          <w:color w:val="FF0000"/>
        </w:rPr>
      </w:pPr>
    </w:p>
    <w:p w:rsidR="000A01AD" w:rsidRPr="00954C4A" w:rsidRDefault="000A01AD" w:rsidP="00151609">
      <w:pPr>
        <w:ind w:left="360"/>
        <w:rPr>
          <w:b/>
          <w:lang w:eastAsia="pl-PL"/>
        </w:rPr>
      </w:pPr>
      <w:r w:rsidRPr="00954C4A">
        <w:rPr>
          <w:b/>
          <w:lang w:eastAsia="pl-PL"/>
        </w:rPr>
        <w:t>Dowożenie</w:t>
      </w:r>
    </w:p>
    <w:p w:rsidR="000A01AD" w:rsidRPr="00A42990" w:rsidRDefault="000A01AD" w:rsidP="00151609">
      <w:pPr>
        <w:ind w:left="360"/>
        <w:rPr>
          <w:b/>
          <w:lang w:eastAsia="pl-PL"/>
        </w:rPr>
      </w:pPr>
    </w:p>
    <w:p w:rsidR="000A01AD" w:rsidRPr="00A42990" w:rsidRDefault="000A01AD" w:rsidP="00151609">
      <w:pPr>
        <w:ind w:left="360"/>
        <w:rPr>
          <w:lang w:eastAsia="pl-PL"/>
        </w:rPr>
      </w:pPr>
      <w:r w:rsidRPr="00A42990">
        <w:rPr>
          <w:lang w:eastAsia="pl-PL"/>
        </w:rPr>
        <w:t xml:space="preserve">W roku 2018/2019 liczba uczniów dojeżdżających – </w:t>
      </w:r>
      <w:r w:rsidRPr="00A42990">
        <w:rPr>
          <w:b/>
          <w:lang w:eastAsia="pl-PL"/>
        </w:rPr>
        <w:t>85 uczniów</w:t>
      </w:r>
      <w:r w:rsidRPr="00A42990">
        <w:rPr>
          <w:lang w:eastAsia="pl-PL"/>
        </w:rPr>
        <w:t xml:space="preserve">; </w:t>
      </w:r>
    </w:p>
    <w:p w:rsidR="000A01AD" w:rsidRPr="00A42990" w:rsidRDefault="000A01AD" w:rsidP="00151609">
      <w:pPr>
        <w:ind w:left="360"/>
        <w:rPr>
          <w:lang w:eastAsia="pl-PL"/>
        </w:rPr>
      </w:pPr>
      <w:r w:rsidRPr="00A42990">
        <w:rPr>
          <w:lang w:eastAsia="pl-PL"/>
        </w:rPr>
        <w:t>Dzieci dowożone były z następujących miejscowości:</w:t>
      </w:r>
    </w:p>
    <w:p w:rsidR="000A01AD" w:rsidRPr="00A42990" w:rsidRDefault="000A01AD" w:rsidP="00151609">
      <w:pPr>
        <w:rPr>
          <w:lang w:eastAsia="pl-PL"/>
        </w:rPr>
      </w:pPr>
      <w:r w:rsidRPr="00A42990">
        <w:rPr>
          <w:lang w:eastAsia="pl-PL"/>
        </w:rPr>
        <w:t xml:space="preserve">Byczeń – </w:t>
      </w:r>
      <w:r w:rsidRPr="00A42990">
        <w:rPr>
          <w:b/>
          <w:lang w:eastAsia="pl-PL"/>
        </w:rPr>
        <w:t>13</w:t>
      </w:r>
    </w:p>
    <w:p w:rsidR="000A01AD" w:rsidRPr="00A42990" w:rsidRDefault="000A01AD" w:rsidP="00151609">
      <w:pPr>
        <w:rPr>
          <w:lang w:eastAsia="pl-PL"/>
        </w:rPr>
      </w:pPr>
      <w:r w:rsidRPr="00A42990">
        <w:rPr>
          <w:lang w:eastAsia="pl-PL"/>
        </w:rPr>
        <w:t xml:space="preserve">Chałupki – </w:t>
      </w:r>
      <w:r w:rsidRPr="00A42990">
        <w:rPr>
          <w:b/>
          <w:lang w:eastAsia="pl-PL"/>
        </w:rPr>
        <w:t>1</w:t>
      </w:r>
    </w:p>
    <w:p w:rsidR="000A01AD" w:rsidRPr="00A42990" w:rsidRDefault="000A01AD" w:rsidP="00151609">
      <w:pPr>
        <w:rPr>
          <w:lang w:eastAsia="pl-PL"/>
        </w:rPr>
      </w:pPr>
      <w:r w:rsidRPr="00A42990">
        <w:rPr>
          <w:lang w:eastAsia="pl-PL"/>
        </w:rPr>
        <w:t xml:space="preserve">Doboszowice – </w:t>
      </w:r>
      <w:r w:rsidRPr="00A42990">
        <w:rPr>
          <w:b/>
          <w:lang w:eastAsia="pl-PL"/>
        </w:rPr>
        <w:t>14</w:t>
      </w:r>
    </w:p>
    <w:p w:rsidR="000A01AD" w:rsidRPr="00A42990" w:rsidRDefault="000A01AD" w:rsidP="00151609">
      <w:pPr>
        <w:rPr>
          <w:lang w:eastAsia="pl-PL"/>
        </w:rPr>
      </w:pPr>
      <w:r w:rsidRPr="00A42990">
        <w:rPr>
          <w:lang w:eastAsia="pl-PL"/>
        </w:rPr>
        <w:t xml:space="preserve">Mrokocin – </w:t>
      </w:r>
      <w:r w:rsidRPr="00A42990">
        <w:rPr>
          <w:b/>
          <w:lang w:eastAsia="pl-PL"/>
        </w:rPr>
        <w:t>5</w:t>
      </w:r>
    </w:p>
    <w:p w:rsidR="000A01AD" w:rsidRPr="00A42990" w:rsidRDefault="000A01AD" w:rsidP="00151609">
      <w:pPr>
        <w:rPr>
          <w:lang w:eastAsia="pl-PL"/>
        </w:rPr>
      </w:pPr>
      <w:r w:rsidRPr="00A42990">
        <w:rPr>
          <w:lang w:eastAsia="pl-PL"/>
        </w:rPr>
        <w:t xml:space="preserve">Pomianów Górny – </w:t>
      </w:r>
      <w:r w:rsidRPr="00A42990">
        <w:rPr>
          <w:b/>
          <w:lang w:eastAsia="pl-PL"/>
        </w:rPr>
        <w:t>2</w:t>
      </w:r>
    </w:p>
    <w:p w:rsidR="000A01AD" w:rsidRPr="00A42990" w:rsidRDefault="000A01AD" w:rsidP="00151609">
      <w:pPr>
        <w:rPr>
          <w:lang w:eastAsia="pl-PL"/>
        </w:rPr>
      </w:pPr>
      <w:r w:rsidRPr="00A42990">
        <w:rPr>
          <w:lang w:eastAsia="pl-PL"/>
        </w:rPr>
        <w:t xml:space="preserve">Starczów – </w:t>
      </w:r>
      <w:r w:rsidRPr="00A42990">
        <w:rPr>
          <w:b/>
          <w:lang w:eastAsia="pl-PL"/>
        </w:rPr>
        <w:t>46</w:t>
      </w:r>
    </w:p>
    <w:p w:rsidR="000A01AD" w:rsidRPr="00A42990" w:rsidRDefault="000A01AD" w:rsidP="00151609">
      <w:pPr>
        <w:rPr>
          <w:b/>
          <w:lang w:eastAsia="pl-PL"/>
        </w:rPr>
      </w:pPr>
      <w:r w:rsidRPr="00A42990">
        <w:rPr>
          <w:lang w:eastAsia="pl-PL"/>
        </w:rPr>
        <w:t xml:space="preserve">Topola – </w:t>
      </w:r>
      <w:r w:rsidRPr="00A42990">
        <w:rPr>
          <w:b/>
          <w:lang w:eastAsia="pl-PL"/>
        </w:rPr>
        <w:t>3</w:t>
      </w:r>
    </w:p>
    <w:p w:rsidR="000A01AD" w:rsidRPr="00A42990" w:rsidRDefault="000A01AD" w:rsidP="00151609">
      <w:pPr>
        <w:rPr>
          <w:b/>
          <w:lang w:eastAsia="pl-PL"/>
        </w:rPr>
      </w:pPr>
      <w:r w:rsidRPr="00A42990">
        <w:rPr>
          <w:lang w:eastAsia="pl-PL"/>
        </w:rPr>
        <w:t xml:space="preserve">Śrem </w:t>
      </w:r>
      <w:r w:rsidRPr="00A42990">
        <w:rPr>
          <w:b/>
          <w:lang w:eastAsia="pl-PL"/>
        </w:rPr>
        <w:t>– 1</w:t>
      </w:r>
    </w:p>
    <w:p w:rsidR="000A01AD" w:rsidRPr="00737734" w:rsidRDefault="000A01AD" w:rsidP="00151609">
      <w:pPr>
        <w:rPr>
          <w:lang w:eastAsia="pl-PL"/>
        </w:rPr>
      </w:pPr>
    </w:p>
    <w:p w:rsidR="000A01AD" w:rsidRDefault="000A01AD" w:rsidP="00151609">
      <w:pPr>
        <w:jc w:val="both"/>
        <w:rPr>
          <w:color w:val="FF0000"/>
        </w:rPr>
      </w:pPr>
      <w:r w:rsidRPr="00722120">
        <w:rPr>
          <w:color w:val="FF0000"/>
        </w:rPr>
        <w:tab/>
      </w:r>
    </w:p>
    <w:p w:rsidR="000A01AD" w:rsidRPr="0025274E" w:rsidRDefault="000A01AD" w:rsidP="00151609">
      <w:pPr>
        <w:pStyle w:val="NormalnyWeb"/>
        <w:spacing w:before="0" w:beforeAutospacing="0"/>
        <w:ind w:left="720"/>
        <w:jc w:val="both"/>
        <w:rPr>
          <w:b/>
          <w:szCs w:val="22"/>
          <w:u w:val="single"/>
        </w:rPr>
      </w:pPr>
      <w:r w:rsidRPr="0025274E">
        <w:rPr>
          <w:b/>
          <w:szCs w:val="22"/>
          <w:u w:val="single"/>
        </w:rPr>
        <w:t>W szkole prowadzony jest monitoring potrzeb. Za najpilniejsze uważa się:</w:t>
      </w:r>
    </w:p>
    <w:p w:rsidR="000A01AD" w:rsidRPr="0025274E" w:rsidRDefault="000A01AD" w:rsidP="00151609">
      <w:pPr>
        <w:pStyle w:val="NormalnyWeb"/>
        <w:numPr>
          <w:ilvl w:val="0"/>
          <w:numId w:val="6"/>
        </w:numPr>
        <w:spacing w:before="0" w:beforeAutospacing="0"/>
        <w:jc w:val="both"/>
        <w:rPr>
          <w:b/>
          <w:szCs w:val="22"/>
        </w:rPr>
      </w:pPr>
      <w:r w:rsidRPr="0025274E">
        <w:rPr>
          <w:b/>
          <w:szCs w:val="22"/>
        </w:rPr>
        <w:t>budowa drogi dojazdowej do szkoły, parkingu</w:t>
      </w:r>
    </w:p>
    <w:p w:rsidR="000A01AD" w:rsidRPr="0025274E" w:rsidRDefault="000A01AD" w:rsidP="00151609">
      <w:pPr>
        <w:pStyle w:val="NormalnyWeb"/>
        <w:numPr>
          <w:ilvl w:val="0"/>
          <w:numId w:val="6"/>
        </w:numPr>
        <w:spacing w:before="0" w:beforeAutospacing="0"/>
        <w:jc w:val="both"/>
        <w:rPr>
          <w:b/>
          <w:szCs w:val="22"/>
        </w:rPr>
      </w:pPr>
      <w:r w:rsidRPr="0025274E">
        <w:rPr>
          <w:b/>
          <w:szCs w:val="22"/>
        </w:rPr>
        <w:t>boisko wielofunkcyjne</w:t>
      </w:r>
    </w:p>
    <w:p w:rsidR="000A01AD" w:rsidRPr="0025274E" w:rsidRDefault="000A01AD" w:rsidP="00151609">
      <w:pPr>
        <w:pStyle w:val="NormalnyWeb"/>
        <w:numPr>
          <w:ilvl w:val="0"/>
          <w:numId w:val="6"/>
        </w:numPr>
        <w:spacing w:before="0" w:beforeAutospacing="0"/>
        <w:jc w:val="both"/>
        <w:rPr>
          <w:b/>
          <w:szCs w:val="22"/>
        </w:rPr>
      </w:pPr>
      <w:r w:rsidRPr="0025274E">
        <w:rPr>
          <w:b/>
          <w:szCs w:val="22"/>
        </w:rPr>
        <w:t>plac zabaw</w:t>
      </w:r>
    </w:p>
    <w:p w:rsidR="000A01AD" w:rsidRPr="0025274E" w:rsidRDefault="000A01AD" w:rsidP="00151609">
      <w:pPr>
        <w:pStyle w:val="NormalnyWeb"/>
        <w:numPr>
          <w:ilvl w:val="0"/>
          <w:numId w:val="6"/>
        </w:numPr>
        <w:spacing w:before="0" w:beforeAutospacing="0"/>
        <w:jc w:val="both"/>
        <w:rPr>
          <w:b/>
          <w:szCs w:val="22"/>
        </w:rPr>
      </w:pPr>
      <w:r w:rsidRPr="0025274E">
        <w:rPr>
          <w:b/>
          <w:szCs w:val="22"/>
        </w:rPr>
        <w:t>zakup bramek do piłki ręcznej z certyfikatem</w:t>
      </w:r>
    </w:p>
    <w:p w:rsidR="000A01AD" w:rsidRDefault="000A01AD" w:rsidP="00151609">
      <w:pPr>
        <w:pStyle w:val="Akapitzlist"/>
        <w:spacing w:after="200" w:line="276" w:lineRule="auto"/>
        <w:ind w:left="0"/>
        <w:jc w:val="center"/>
        <w:rPr>
          <w:b/>
          <w:sz w:val="28"/>
        </w:rPr>
      </w:pPr>
    </w:p>
    <w:p w:rsidR="000A01AD" w:rsidRDefault="000A01AD" w:rsidP="00A7417A">
      <w:pPr>
        <w:pStyle w:val="Akapitzlist"/>
        <w:spacing w:after="200" w:line="276" w:lineRule="auto"/>
        <w:ind w:left="0"/>
        <w:rPr>
          <w:b/>
          <w:sz w:val="28"/>
        </w:rPr>
      </w:pPr>
      <w:r>
        <w:rPr>
          <w:b/>
          <w:u w:val="single"/>
        </w:rPr>
        <w:t>3</w:t>
      </w:r>
      <w:r w:rsidRPr="00522521">
        <w:rPr>
          <w:b/>
          <w:u w:val="single"/>
        </w:rPr>
        <w:t xml:space="preserve">. Ocena organizacji pracy </w:t>
      </w:r>
      <w:r>
        <w:rPr>
          <w:b/>
          <w:u w:val="single"/>
        </w:rPr>
        <w:t>Przedszkola Samorządowego</w:t>
      </w:r>
      <w:r w:rsidRPr="00522521">
        <w:rPr>
          <w:b/>
          <w:u w:val="single"/>
        </w:rPr>
        <w:t xml:space="preserve"> nr 2 w Kamieńcu Ząbkowickim</w:t>
      </w:r>
      <w:r>
        <w:rPr>
          <w:b/>
          <w:sz w:val="28"/>
          <w:szCs w:val="28"/>
        </w:rPr>
        <w:t>.</w:t>
      </w:r>
    </w:p>
    <w:p w:rsidR="000A01AD" w:rsidRPr="00A357E2" w:rsidRDefault="000A01AD" w:rsidP="00A7417A">
      <w:pPr>
        <w:pStyle w:val="Akapitzlist"/>
        <w:suppressAutoHyphens w:val="0"/>
        <w:ind w:left="360"/>
        <w:jc w:val="both"/>
      </w:pPr>
    </w:p>
    <w:p w:rsidR="000A01AD" w:rsidRDefault="000A01AD" w:rsidP="00151609">
      <w:pPr>
        <w:pStyle w:val="Akapitzlist"/>
        <w:ind w:left="0"/>
        <w:jc w:val="both"/>
      </w:pPr>
      <w:r w:rsidRPr="00A357E2">
        <w:t xml:space="preserve">Do przedszkola w roku </w:t>
      </w:r>
      <w:r>
        <w:t xml:space="preserve">szkolnym </w:t>
      </w:r>
      <w:r w:rsidRPr="00A357E2">
        <w:t>2018-2019 uczęszczało 73 dzieci do trzech</w:t>
      </w:r>
      <w:r>
        <w:t xml:space="preserve"> oddziałów. Zatrudnionych było 5</w:t>
      </w:r>
      <w:r w:rsidRPr="00A357E2">
        <w:t xml:space="preserve"> nauczycieli, z czego 4 w pełnym wymiarze godzin i </w:t>
      </w:r>
      <w:r>
        <w:t>1</w:t>
      </w:r>
      <w:r w:rsidRPr="00A357E2">
        <w:t>w niepełnym wymiarze godzin.</w:t>
      </w:r>
    </w:p>
    <w:p w:rsidR="000A01AD" w:rsidRDefault="000A01AD" w:rsidP="00151609">
      <w:pPr>
        <w:jc w:val="both"/>
        <w:rPr>
          <w:b/>
          <w:u w:val="single"/>
          <w:lang w:eastAsia="pl-PL"/>
        </w:rPr>
      </w:pPr>
    </w:p>
    <w:p w:rsidR="000A01AD" w:rsidRPr="005E2F26" w:rsidRDefault="000A01AD" w:rsidP="00151609">
      <w:pPr>
        <w:pStyle w:val="Akapitzlist"/>
        <w:numPr>
          <w:ilvl w:val="0"/>
          <w:numId w:val="73"/>
        </w:numPr>
        <w:suppressAutoHyphens w:val="0"/>
        <w:jc w:val="both"/>
        <w:rPr>
          <w:szCs w:val="18"/>
        </w:rPr>
      </w:pPr>
      <w:r w:rsidRPr="005E2F26">
        <w:t>Baza przedszkolna i warunki do realizacji procesu nauczania i opieki</w:t>
      </w:r>
    </w:p>
    <w:p w:rsidR="000A01AD" w:rsidRPr="004E2975" w:rsidRDefault="000A01AD" w:rsidP="00151609">
      <w:pPr>
        <w:jc w:val="both"/>
      </w:pPr>
      <w:r w:rsidRPr="004E2975">
        <w:t xml:space="preserve">W budynku </w:t>
      </w:r>
      <w:r>
        <w:t>przedszkola</w:t>
      </w:r>
      <w:r w:rsidRPr="004E2975">
        <w:t xml:space="preserve"> znajdują się następujące pomieszczenia:</w:t>
      </w:r>
    </w:p>
    <w:p w:rsidR="000A01AD" w:rsidRPr="00E02DDA" w:rsidRDefault="000A01AD" w:rsidP="00151609">
      <w:pPr>
        <w:numPr>
          <w:ilvl w:val="0"/>
          <w:numId w:val="7"/>
        </w:numPr>
        <w:suppressAutoHyphens w:val="0"/>
        <w:ind w:left="993" w:hanging="284"/>
        <w:jc w:val="both"/>
      </w:pPr>
      <w:r w:rsidRPr="004E2975">
        <w:t xml:space="preserve">sale </w:t>
      </w:r>
      <w:r>
        <w:t>dydaktyczno-wychowawcze</w:t>
      </w:r>
      <w:r w:rsidRPr="004E2975">
        <w:t xml:space="preserve"> – </w:t>
      </w:r>
      <w:r>
        <w:rPr>
          <w:b/>
        </w:rPr>
        <w:t>3</w:t>
      </w:r>
    </w:p>
    <w:p w:rsidR="000A01AD" w:rsidRDefault="000A01AD" w:rsidP="00151609">
      <w:pPr>
        <w:numPr>
          <w:ilvl w:val="0"/>
          <w:numId w:val="7"/>
        </w:numPr>
        <w:suppressAutoHyphens w:val="0"/>
        <w:ind w:left="993" w:hanging="284"/>
        <w:jc w:val="both"/>
      </w:pPr>
      <w:r>
        <w:t>pomieszczenia gospodarcze,</w:t>
      </w:r>
    </w:p>
    <w:p w:rsidR="000A01AD" w:rsidRPr="00E02DDA" w:rsidRDefault="000A01AD" w:rsidP="00151609">
      <w:pPr>
        <w:numPr>
          <w:ilvl w:val="0"/>
          <w:numId w:val="7"/>
        </w:numPr>
        <w:suppressAutoHyphens w:val="0"/>
        <w:ind w:left="993" w:hanging="284"/>
        <w:jc w:val="both"/>
      </w:pPr>
      <w:r>
        <w:t>kancelaria,</w:t>
      </w:r>
    </w:p>
    <w:p w:rsidR="000A01AD" w:rsidRPr="004E2975" w:rsidRDefault="000A01AD" w:rsidP="00151609">
      <w:pPr>
        <w:ind w:left="709"/>
        <w:jc w:val="both"/>
      </w:pPr>
    </w:p>
    <w:p w:rsidR="000A01AD" w:rsidRPr="004E2975" w:rsidRDefault="000A01AD" w:rsidP="00151609">
      <w:pPr>
        <w:ind w:firstLine="708"/>
        <w:jc w:val="both"/>
      </w:pPr>
      <w:r>
        <w:t xml:space="preserve">Przedszkole </w:t>
      </w:r>
      <w:r w:rsidRPr="004E2975">
        <w:t xml:space="preserve">posiada bogatą bazę dydaktyczną umożliwiającą realizację podstawy programowej oraz wszechstronny rozwój </w:t>
      </w:r>
      <w:r>
        <w:t>dziecka</w:t>
      </w:r>
      <w:r w:rsidRPr="004E2975">
        <w:t>.</w:t>
      </w:r>
    </w:p>
    <w:p w:rsidR="000A01AD" w:rsidRPr="004E2975" w:rsidRDefault="000A01AD" w:rsidP="00151609">
      <w:pPr>
        <w:ind w:firstLine="708"/>
        <w:jc w:val="both"/>
      </w:pPr>
      <w:r>
        <w:lastRenderedPageBreak/>
        <w:t>Przedszkole</w:t>
      </w:r>
      <w:r w:rsidRPr="004E2975">
        <w:t xml:space="preserve"> dysponuje </w:t>
      </w:r>
      <w:r w:rsidRPr="004E2975">
        <w:rPr>
          <w:b/>
        </w:rPr>
        <w:t>3</w:t>
      </w:r>
      <w:r w:rsidRPr="004E2975">
        <w:t xml:space="preserve"> dobrze wyposażonymi salami </w:t>
      </w:r>
      <w:r>
        <w:t xml:space="preserve">dydaktyczno-wychowawczymi. </w:t>
      </w:r>
    </w:p>
    <w:p w:rsidR="000A01AD" w:rsidRDefault="000A01AD" w:rsidP="00151609">
      <w:pPr>
        <w:pStyle w:val="NormalnyWeb"/>
        <w:spacing w:before="0" w:beforeAutospacing="0" w:after="0" w:afterAutospacing="0"/>
        <w:ind w:firstLine="708"/>
        <w:jc w:val="both"/>
      </w:pPr>
      <w:r>
        <w:t>Przedszkole posiada odtwarzacz DVD, telewizor, jest także stały dostęp do Internetu.  Obiekt budynku przedszkola jest od zewnątrz monitorowany, co w znacznym stopniu poprawia warunki bezpieczeństwa dzieci podczas zajęć jak i po zajęciach .</w:t>
      </w:r>
      <w:r w:rsidRPr="00DA6002">
        <w:t xml:space="preserve"> </w:t>
      </w:r>
    </w:p>
    <w:p w:rsidR="000A01AD" w:rsidRDefault="000A01AD" w:rsidP="00151609">
      <w:pPr>
        <w:pStyle w:val="NormalnyWeb"/>
        <w:spacing w:before="0" w:beforeAutospacing="0" w:after="0" w:afterAutospacing="0"/>
        <w:ind w:firstLine="708"/>
        <w:jc w:val="both"/>
      </w:pPr>
      <w:r>
        <w:t>Przedszkole posiada także plac zabaw wyposażony w bezpieczny sprzęt posiadający stosowne atesty i aprobaty techniczne.</w:t>
      </w:r>
    </w:p>
    <w:p w:rsidR="000A01AD" w:rsidRDefault="000A01AD" w:rsidP="00151609">
      <w:pPr>
        <w:pStyle w:val="NormalnyWeb"/>
        <w:spacing w:before="0" w:beforeAutospacing="0"/>
        <w:jc w:val="both"/>
      </w:pPr>
    </w:p>
    <w:p w:rsidR="000A01AD" w:rsidRPr="004E2975" w:rsidRDefault="000A01AD" w:rsidP="00151609">
      <w:pPr>
        <w:pStyle w:val="NormalnyWeb"/>
        <w:spacing w:before="0" w:beforeAutospacing="0"/>
        <w:jc w:val="both"/>
        <w:rPr>
          <w:b/>
          <w:sz w:val="22"/>
          <w:szCs w:val="22"/>
        </w:rPr>
      </w:pPr>
      <w:r>
        <w:rPr>
          <w:b/>
          <w:sz w:val="22"/>
          <w:szCs w:val="22"/>
          <w:u w:val="single"/>
        </w:rPr>
        <w:t>Wyżywienie w przedszkolu</w:t>
      </w:r>
    </w:p>
    <w:p w:rsidR="000A01AD" w:rsidRDefault="000A01AD" w:rsidP="00151609">
      <w:pPr>
        <w:pStyle w:val="NormalnyWeb"/>
        <w:spacing w:before="0" w:beforeAutospacing="0" w:after="0" w:afterAutospacing="0"/>
        <w:ind w:firstLine="708"/>
        <w:jc w:val="both"/>
      </w:pPr>
      <w:r w:rsidRPr="00DA6002">
        <w:t xml:space="preserve">W </w:t>
      </w:r>
      <w:r>
        <w:t xml:space="preserve">przedszkolu zapewnione są 2 posiłki dla chętnych dzieci (śniadanie i pełny obiad z deserem), które dostarczane są do przedszkola przez firmę cateringową „Doradztwo Rolne i Gastronomii” Ludwik Jarzmik z Braszowic. </w:t>
      </w:r>
    </w:p>
    <w:p w:rsidR="000A01AD" w:rsidRDefault="000A01AD" w:rsidP="00151609">
      <w:pPr>
        <w:pStyle w:val="NormalnyWeb"/>
        <w:spacing w:before="0" w:beforeAutospacing="0" w:after="0" w:afterAutospacing="0"/>
        <w:ind w:firstLine="349"/>
        <w:jc w:val="both"/>
        <w:rPr>
          <w:sz w:val="22"/>
          <w:szCs w:val="22"/>
        </w:rPr>
      </w:pPr>
    </w:p>
    <w:p w:rsidR="000A01AD" w:rsidRPr="00D504F7" w:rsidRDefault="000A01AD" w:rsidP="00151609">
      <w:pPr>
        <w:pStyle w:val="NormalnyWeb"/>
        <w:spacing w:before="0" w:beforeAutospacing="0" w:after="0" w:afterAutospacing="0"/>
        <w:ind w:firstLine="349"/>
        <w:jc w:val="both"/>
        <w:rPr>
          <w:sz w:val="22"/>
          <w:szCs w:val="22"/>
        </w:rPr>
      </w:pPr>
      <w:r w:rsidRPr="00D504F7">
        <w:rPr>
          <w:sz w:val="22"/>
          <w:szCs w:val="22"/>
        </w:rPr>
        <w:t>W roku szkolnym</w:t>
      </w:r>
      <w:r w:rsidRPr="00210C62">
        <w:rPr>
          <w:color w:val="FF0000"/>
          <w:sz w:val="22"/>
          <w:szCs w:val="22"/>
        </w:rPr>
        <w:t xml:space="preserve"> </w:t>
      </w:r>
      <w:r w:rsidRPr="00D504F7">
        <w:rPr>
          <w:sz w:val="22"/>
          <w:szCs w:val="22"/>
        </w:rPr>
        <w:t xml:space="preserve">2018/2019 z posiłków  korzystało 72 przedszkolaków, w tym 6 obiady refundował GOPS. </w:t>
      </w:r>
    </w:p>
    <w:p w:rsidR="000A01AD" w:rsidRPr="00D504F7" w:rsidRDefault="000A01AD" w:rsidP="00151609">
      <w:pPr>
        <w:pStyle w:val="NormalnyWeb"/>
        <w:spacing w:before="0" w:beforeAutospacing="0" w:after="0" w:afterAutospacing="0"/>
        <w:ind w:firstLine="349"/>
        <w:jc w:val="both"/>
        <w:rPr>
          <w:sz w:val="22"/>
          <w:szCs w:val="22"/>
        </w:rPr>
      </w:pPr>
      <w:r w:rsidRPr="00D504F7">
        <w:tab/>
      </w:r>
    </w:p>
    <w:p w:rsidR="000A01AD" w:rsidRDefault="000A01AD" w:rsidP="00151609">
      <w:pPr>
        <w:pStyle w:val="NormalnyWeb"/>
        <w:spacing w:before="0" w:beforeAutospacing="0"/>
        <w:jc w:val="both"/>
        <w:rPr>
          <w:b/>
          <w:sz w:val="22"/>
          <w:szCs w:val="22"/>
          <w:u w:val="single"/>
        </w:rPr>
      </w:pPr>
      <w:r>
        <w:rPr>
          <w:b/>
          <w:sz w:val="22"/>
          <w:szCs w:val="22"/>
        </w:rPr>
        <w:t xml:space="preserve">3. </w:t>
      </w:r>
      <w:r>
        <w:rPr>
          <w:b/>
          <w:sz w:val="22"/>
          <w:szCs w:val="22"/>
          <w:u w:val="single"/>
        </w:rPr>
        <w:t>Dowożenie</w:t>
      </w:r>
    </w:p>
    <w:p w:rsidR="000A01AD" w:rsidRPr="00210C62" w:rsidRDefault="000A01AD" w:rsidP="00151609">
      <w:pPr>
        <w:pStyle w:val="NormalnyWeb"/>
        <w:spacing w:before="0" w:beforeAutospacing="0" w:after="0" w:afterAutospacing="0"/>
        <w:jc w:val="both"/>
        <w:rPr>
          <w:color w:val="FF0000"/>
          <w:sz w:val="22"/>
          <w:szCs w:val="22"/>
        </w:rPr>
      </w:pPr>
      <w:r w:rsidRPr="00D504F7">
        <w:rPr>
          <w:sz w:val="22"/>
          <w:szCs w:val="22"/>
        </w:rPr>
        <w:t xml:space="preserve">W roku 2018/2019 liczba dzieci dojeżdżających (dzieci 5 i 6-letnie) </w:t>
      </w:r>
      <w:r w:rsidRPr="0083693F">
        <w:rPr>
          <w:sz w:val="22"/>
          <w:szCs w:val="22"/>
        </w:rPr>
        <w:t>– 20 dzieci;</w:t>
      </w:r>
      <w:r w:rsidRPr="00210C62">
        <w:rPr>
          <w:color w:val="FF0000"/>
          <w:sz w:val="22"/>
          <w:szCs w:val="22"/>
        </w:rPr>
        <w:t xml:space="preserve"> </w:t>
      </w:r>
    </w:p>
    <w:p w:rsidR="000A01AD" w:rsidRPr="00D504F7" w:rsidRDefault="000A01AD" w:rsidP="00151609">
      <w:pPr>
        <w:pStyle w:val="NormalnyWeb"/>
        <w:spacing w:before="0" w:beforeAutospacing="0" w:after="0" w:afterAutospacing="0"/>
        <w:jc w:val="both"/>
        <w:rPr>
          <w:sz w:val="22"/>
          <w:szCs w:val="22"/>
        </w:rPr>
      </w:pPr>
      <w:r>
        <w:rPr>
          <w:sz w:val="22"/>
          <w:szCs w:val="22"/>
        </w:rPr>
        <w:t>Dzieci dowożono</w:t>
      </w:r>
      <w:r w:rsidRPr="00D504F7">
        <w:rPr>
          <w:sz w:val="22"/>
          <w:szCs w:val="22"/>
        </w:rPr>
        <w:t xml:space="preserve"> z następujących miejscowości:</w:t>
      </w:r>
    </w:p>
    <w:p w:rsidR="000A01AD" w:rsidRPr="0083693F" w:rsidRDefault="000A01AD" w:rsidP="00151609">
      <w:pPr>
        <w:pStyle w:val="NormalnyWeb"/>
        <w:spacing w:before="0" w:beforeAutospacing="0" w:after="0" w:afterAutospacing="0"/>
        <w:jc w:val="both"/>
        <w:rPr>
          <w:sz w:val="22"/>
          <w:szCs w:val="22"/>
        </w:rPr>
      </w:pPr>
      <w:r w:rsidRPr="0083693F">
        <w:rPr>
          <w:sz w:val="22"/>
          <w:szCs w:val="22"/>
        </w:rPr>
        <w:t>Byczeń – 1</w:t>
      </w:r>
    </w:p>
    <w:p w:rsidR="000A01AD" w:rsidRPr="0083693F" w:rsidRDefault="000A01AD" w:rsidP="00151609">
      <w:pPr>
        <w:pStyle w:val="NormalnyWeb"/>
        <w:spacing w:before="0" w:beforeAutospacing="0" w:after="0" w:afterAutospacing="0"/>
        <w:jc w:val="both"/>
        <w:rPr>
          <w:sz w:val="22"/>
          <w:szCs w:val="22"/>
        </w:rPr>
      </w:pPr>
      <w:r w:rsidRPr="0083693F">
        <w:rPr>
          <w:sz w:val="22"/>
          <w:szCs w:val="22"/>
        </w:rPr>
        <w:t>Starczów – 12</w:t>
      </w:r>
    </w:p>
    <w:p w:rsidR="000A01AD" w:rsidRPr="0083693F" w:rsidRDefault="000A01AD" w:rsidP="00151609">
      <w:pPr>
        <w:pStyle w:val="NormalnyWeb"/>
        <w:spacing w:before="0" w:beforeAutospacing="0" w:after="0" w:afterAutospacing="0"/>
        <w:jc w:val="both"/>
        <w:rPr>
          <w:sz w:val="22"/>
          <w:szCs w:val="22"/>
        </w:rPr>
      </w:pPr>
      <w:r w:rsidRPr="0083693F">
        <w:rPr>
          <w:sz w:val="22"/>
          <w:szCs w:val="22"/>
        </w:rPr>
        <w:t>Śrem –  1</w:t>
      </w:r>
    </w:p>
    <w:p w:rsidR="000A01AD" w:rsidRPr="0083693F" w:rsidRDefault="000A01AD" w:rsidP="00151609">
      <w:pPr>
        <w:pStyle w:val="NormalnyWeb"/>
        <w:spacing w:before="0" w:beforeAutospacing="0" w:after="0" w:afterAutospacing="0"/>
        <w:jc w:val="both"/>
        <w:rPr>
          <w:sz w:val="22"/>
          <w:szCs w:val="22"/>
        </w:rPr>
      </w:pPr>
      <w:r w:rsidRPr="0083693F">
        <w:rPr>
          <w:sz w:val="22"/>
          <w:szCs w:val="22"/>
        </w:rPr>
        <w:t>Mrokocin – 3</w:t>
      </w:r>
    </w:p>
    <w:p w:rsidR="000A01AD" w:rsidRPr="0083693F" w:rsidRDefault="000A01AD" w:rsidP="00151609">
      <w:pPr>
        <w:pStyle w:val="NormalnyWeb"/>
        <w:spacing w:before="0" w:beforeAutospacing="0" w:after="0" w:afterAutospacing="0"/>
        <w:jc w:val="both"/>
        <w:rPr>
          <w:sz w:val="22"/>
          <w:szCs w:val="22"/>
        </w:rPr>
      </w:pPr>
      <w:r w:rsidRPr="0083693F">
        <w:rPr>
          <w:sz w:val="22"/>
          <w:szCs w:val="22"/>
        </w:rPr>
        <w:t>Sławęcin – 2</w:t>
      </w:r>
    </w:p>
    <w:p w:rsidR="000A01AD" w:rsidRPr="0083693F" w:rsidRDefault="000A01AD" w:rsidP="00151609">
      <w:pPr>
        <w:pStyle w:val="NormalnyWeb"/>
        <w:spacing w:before="0" w:beforeAutospacing="0" w:after="0" w:afterAutospacing="0"/>
        <w:jc w:val="both"/>
        <w:rPr>
          <w:sz w:val="22"/>
          <w:szCs w:val="22"/>
        </w:rPr>
      </w:pPr>
      <w:r w:rsidRPr="0083693F">
        <w:rPr>
          <w:sz w:val="22"/>
          <w:szCs w:val="22"/>
        </w:rPr>
        <w:t>Ożary – 1</w:t>
      </w:r>
    </w:p>
    <w:p w:rsidR="000A01AD" w:rsidRPr="00FB2C55" w:rsidRDefault="000A01AD" w:rsidP="00151609">
      <w:pPr>
        <w:pStyle w:val="NormalnyWeb"/>
        <w:spacing w:before="0" w:beforeAutospacing="0" w:after="0" w:afterAutospacing="0"/>
        <w:jc w:val="both"/>
        <w:rPr>
          <w:color w:val="FF0000"/>
          <w:sz w:val="22"/>
          <w:szCs w:val="22"/>
        </w:rPr>
      </w:pPr>
      <w:r w:rsidRPr="00A77667">
        <w:t xml:space="preserve">    </w:t>
      </w:r>
      <w:r w:rsidRPr="00A77667">
        <w:tab/>
        <w:t xml:space="preserve">          </w:t>
      </w:r>
    </w:p>
    <w:p w:rsidR="000A01AD" w:rsidRPr="0025274E" w:rsidRDefault="000A01AD" w:rsidP="00151609">
      <w:pPr>
        <w:pStyle w:val="NormalnyWeb"/>
        <w:spacing w:before="0" w:beforeAutospacing="0"/>
        <w:jc w:val="both"/>
        <w:rPr>
          <w:b/>
          <w:szCs w:val="22"/>
          <w:u w:val="single"/>
        </w:rPr>
      </w:pPr>
      <w:r w:rsidRPr="0025274E">
        <w:rPr>
          <w:b/>
          <w:szCs w:val="22"/>
          <w:u w:val="single"/>
        </w:rPr>
        <w:t>W przedszkolu prowadzony jest monitoring potrzeb. Za najpilniejsze uważa się:</w:t>
      </w:r>
    </w:p>
    <w:p w:rsidR="000A01AD" w:rsidRPr="0025274E" w:rsidRDefault="000A01AD" w:rsidP="00151609">
      <w:pPr>
        <w:pStyle w:val="NormalnyWeb"/>
        <w:numPr>
          <w:ilvl w:val="0"/>
          <w:numId w:val="6"/>
        </w:numPr>
        <w:spacing w:before="0" w:beforeAutospacing="0"/>
        <w:jc w:val="both"/>
        <w:rPr>
          <w:b/>
          <w:szCs w:val="22"/>
        </w:rPr>
      </w:pPr>
      <w:r w:rsidRPr="0025274E">
        <w:rPr>
          <w:b/>
          <w:szCs w:val="22"/>
        </w:rPr>
        <w:t>wymiana instalacji c.o. w budynku przedszkola i pomieszczeń znajdujących się na I piętrze budynku</w:t>
      </w:r>
    </w:p>
    <w:p w:rsidR="000A01AD" w:rsidRPr="001811D5" w:rsidRDefault="000A01AD" w:rsidP="001811D5">
      <w:pPr>
        <w:pStyle w:val="NormalnyWeb"/>
        <w:numPr>
          <w:ilvl w:val="0"/>
          <w:numId w:val="6"/>
        </w:numPr>
        <w:spacing w:before="0" w:beforeAutospacing="0"/>
        <w:jc w:val="both"/>
        <w:rPr>
          <w:b/>
          <w:szCs w:val="22"/>
        </w:rPr>
      </w:pPr>
      <w:r w:rsidRPr="0025274E">
        <w:t>zakup i wyposażenie sprzętu komputerowego dla nauczycieli w celu polepszenia poziomu przygotowania do zajęć z dziećmi w grupach przedszkolnych</w:t>
      </w:r>
    </w:p>
    <w:p w:rsidR="000A01AD" w:rsidRDefault="000A01AD" w:rsidP="001C394A">
      <w:pPr>
        <w:rPr>
          <w:rFonts w:cs="Calibri"/>
        </w:rPr>
      </w:pPr>
      <w:r>
        <w:rPr>
          <w:b/>
          <w:u w:val="single"/>
        </w:rPr>
        <w:t>4</w:t>
      </w:r>
      <w:r w:rsidRPr="00522521">
        <w:rPr>
          <w:b/>
          <w:u w:val="single"/>
        </w:rPr>
        <w:t xml:space="preserve">. Ocena organizacji pracy Szkoły </w:t>
      </w:r>
      <w:r>
        <w:rPr>
          <w:b/>
          <w:u w:val="single"/>
        </w:rPr>
        <w:t>Publicznego Przedszkola nr 1 w Kamieńcu Ząbkowickim.</w:t>
      </w:r>
    </w:p>
    <w:p w:rsidR="000A01AD" w:rsidRDefault="000A01AD" w:rsidP="001C394A">
      <w:pPr>
        <w:rPr>
          <w:rFonts w:cs="Calibri"/>
        </w:rPr>
      </w:pPr>
    </w:p>
    <w:p w:rsidR="000A01AD" w:rsidRDefault="000A01AD" w:rsidP="00FA15DF">
      <w:pPr>
        <w:jc w:val="both"/>
        <w:rPr>
          <w:rFonts w:cs="Calibri"/>
        </w:rPr>
      </w:pPr>
      <w:r w:rsidRPr="001C394A">
        <w:rPr>
          <w:rFonts w:cs="Calibri"/>
        </w:rPr>
        <w:t>Przedszkole Publiczne nr 1 w Kamieńcu Ząbkowickim  jest placówką publiczną prowadzoną przez Gminę Kamieniec Ząbkowicki.</w:t>
      </w:r>
      <w:r>
        <w:rPr>
          <w:rFonts w:cs="Calibri"/>
        </w:rPr>
        <w:t xml:space="preserve"> Nasze przedszkole zlokalizowane jest przy ulicy Złotostockiej 23. Mieści się w dużym , wolnostojącym , dwupiętrowym budynku                         z przyległym do niego ogrodem, wyposażonym w trzy place zabaw, które są systematycznie modernizowane w zależności od możliwości finansowych. Jest to miejsce ogrodzone                        i bezpieczne dla dzieci. Urządzenia znajdujące się na placu zabaw posiadają stosowne atesty. Ogród przedszkolny obecnie jest modernizowany . Prowadzone są systematycznie kontrole pod względem stanu bezpieczeństwa i zużycia urządzeń. Na placu przedszkolnym znajduje się:</w:t>
      </w:r>
    </w:p>
    <w:p w:rsidR="000A01AD" w:rsidRDefault="000A01AD" w:rsidP="001C394A">
      <w:pPr>
        <w:numPr>
          <w:ilvl w:val="0"/>
          <w:numId w:val="68"/>
        </w:numPr>
        <w:jc w:val="both"/>
        <w:rPr>
          <w:rFonts w:cs="Calibri"/>
        </w:rPr>
      </w:pPr>
      <w:r>
        <w:rPr>
          <w:rFonts w:cs="Calibri"/>
        </w:rPr>
        <w:t>Regulamin placu zabaw,</w:t>
      </w:r>
    </w:p>
    <w:p w:rsidR="000A01AD" w:rsidRDefault="000A01AD" w:rsidP="001C394A">
      <w:pPr>
        <w:numPr>
          <w:ilvl w:val="0"/>
          <w:numId w:val="68"/>
        </w:numPr>
        <w:jc w:val="both"/>
        <w:rPr>
          <w:rFonts w:cs="Calibri"/>
        </w:rPr>
      </w:pPr>
      <w:r>
        <w:rPr>
          <w:rFonts w:cs="Calibri"/>
        </w:rPr>
        <w:t>Regulamin korzystania z terenu przedszkola,</w:t>
      </w:r>
    </w:p>
    <w:p w:rsidR="000A01AD" w:rsidRDefault="000A01AD" w:rsidP="001C394A">
      <w:pPr>
        <w:numPr>
          <w:ilvl w:val="0"/>
          <w:numId w:val="68"/>
        </w:numPr>
        <w:jc w:val="both"/>
        <w:rPr>
          <w:rFonts w:cs="Calibri"/>
        </w:rPr>
      </w:pPr>
      <w:r>
        <w:rPr>
          <w:rFonts w:cs="Calibri"/>
        </w:rPr>
        <w:t>Obiekt monitorowany,</w:t>
      </w:r>
    </w:p>
    <w:p w:rsidR="000A01AD" w:rsidRDefault="000A01AD" w:rsidP="001C394A">
      <w:pPr>
        <w:numPr>
          <w:ilvl w:val="0"/>
          <w:numId w:val="68"/>
        </w:numPr>
        <w:jc w:val="both"/>
        <w:rPr>
          <w:rFonts w:cs="Calibri"/>
        </w:rPr>
      </w:pPr>
      <w:r>
        <w:rPr>
          <w:rFonts w:cs="Calibri"/>
        </w:rPr>
        <w:lastRenderedPageBreak/>
        <w:t>Zakaz palenia.</w:t>
      </w:r>
    </w:p>
    <w:p w:rsidR="000A01AD" w:rsidRDefault="000A01AD" w:rsidP="008A33FC">
      <w:pPr>
        <w:ind w:left="420"/>
        <w:jc w:val="both"/>
        <w:rPr>
          <w:rFonts w:cs="Calibri"/>
        </w:rPr>
      </w:pPr>
    </w:p>
    <w:p w:rsidR="000A01AD" w:rsidRDefault="000A01AD" w:rsidP="008A33FC">
      <w:pPr>
        <w:ind w:left="420"/>
        <w:jc w:val="both"/>
        <w:rPr>
          <w:rFonts w:cs="Calibri"/>
        </w:rPr>
      </w:pPr>
    </w:p>
    <w:p w:rsidR="000A01AD" w:rsidRDefault="000A01AD" w:rsidP="008A33FC">
      <w:pPr>
        <w:ind w:left="420"/>
        <w:jc w:val="both"/>
        <w:rPr>
          <w:rFonts w:cs="Calibri"/>
        </w:rPr>
      </w:pPr>
    </w:p>
    <w:p w:rsidR="000A01AD" w:rsidRDefault="000A01AD" w:rsidP="008A33FC">
      <w:pPr>
        <w:ind w:left="420"/>
        <w:jc w:val="both"/>
        <w:rPr>
          <w:rFonts w:cs="Calibri"/>
        </w:rPr>
      </w:pPr>
    </w:p>
    <w:p w:rsidR="000A01AD" w:rsidRDefault="000A01AD" w:rsidP="001C394A">
      <w:pPr>
        <w:jc w:val="both"/>
        <w:rPr>
          <w:rFonts w:cs="Calibri"/>
        </w:rPr>
      </w:pPr>
      <w:r>
        <w:rPr>
          <w:rFonts w:cs="Calibri"/>
        </w:rPr>
        <w:t>Bramki wejściowe na teren przedszkola są zamykane. Przy bramkach znajdują się dzwonki, tablice:</w:t>
      </w:r>
    </w:p>
    <w:p w:rsidR="000A01AD" w:rsidRDefault="000A01AD" w:rsidP="001C394A">
      <w:pPr>
        <w:numPr>
          <w:ilvl w:val="0"/>
          <w:numId w:val="69"/>
        </w:numPr>
        <w:jc w:val="both"/>
        <w:rPr>
          <w:rFonts w:cs="Calibri"/>
        </w:rPr>
      </w:pPr>
      <w:r>
        <w:rPr>
          <w:rFonts w:cs="Calibri"/>
        </w:rPr>
        <w:t>zakaz wprowadzania psów na teren obiektu przedszkola,</w:t>
      </w:r>
    </w:p>
    <w:p w:rsidR="000A01AD" w:rsidRDefault="000A01AD" w:rsidP="001C394A">
      <w:pPr>
        <w:numPr>
          <w:ilvl w:val="0"/>
          <w:numId w:val="69"/>
        </w:numPr>
        <w:jc w:val="both"/>
        <w:rPr>
          <w:rFonts w:cs="Calibri"/>
        </w:rPr>
      </w:pPr>
      <w:r>
        <w:rPr>
          <w:rFonts w:cs="Calibri"/>
        </w:rPr>
        <w:t>zakaz palenia,</w:t>
      </w:r>
    </w:p>
    <w:p w:rsidR="000A01AD" w:rsidRDefault="000A01AD" w:rsidP="001C394A">
      <w:pPr>
        <w:numPr>
          <w:ilvl w:val="0"/>
          <w:numId w:val="69"/>
        </w:numPr>
        <w:jc w:val="both"/>
        <w:rPr>
          <w:rFonts w:cs="Calibri"/>
        </w:rPr>
      </w:pPr>
      <w:r>
        <w:rPr>
          <w:rFonts w:cs="Calibri"/>
        </w:rPr>
        <w:t>proszę zamykać bramkę.</w:t>
      </w:r>
    </w:p>
    <w:p w:rsidR="000A01AD" w:rsidRDefault="000A01AD" w:rsidP="008A33FC">
      <w:pPr>
        <w:ind w:left="360"/>
        <w:jc w:val="both"/>
        <w:rPr>
          <w:rFonts w:cs="Calibri"/>
        </w:rPr>
      </w:pPr>
    </w:p>
    <w:p w:rsidR="000A01AD" w:rsidRDefault="000A01AD" w:rsidP="006D5C85">
      <w:pPr>
        <w:spacing w:after="200" w:line="276" w:lineRule="auto"/>
        <w:jc w:val="both"/>
        <w:rPr>
          <w:rFonts w:cs="Calibri"/>
        </w:rPr>
      </w:pPr>
      <w:r>
        <w:rPr>
          <w:rFonts w:cs="Calibri"/>
        </w:rPr>
        <w:t>Placówka posiada 8 przestrzennych, kolorowych, czystych, słonecznych sal dydaktycznych, wyposażonych w sposób odpowiedni do realizacji podstawy programowej. Sale  wyposażone są w atestowane nowoczesne meble, pomoce dydaktyczne, zabawki rozwijające aktywność dzieci, pobudzające wyobraźnię i inwencję twórczą, wzmacniające rozwój psychiczno-fizyczny. W salach znajdują się kąciki tematyczne do zabaw i kąciki stałe.</w:t>
      </w:r>
    </w:p>
    <w:p w:rsidR="000A01AD" w:rsidRDefault="000A01AD" w:rsidP="006D5C85">
      <w:pPr>
        <w:jc w:val="both"/>
      </w:pPr>
      <w:r>
        <w:rPr>
          <w:rFonts w:cs="Calibri"/>
        </w:rPr>
        <w:t xml:space="preserve"> </w:t>
      </w:r>
      <w:r>
        <w:t>Przedszkole posiada odtwarzacz DVD, telewizor, nowe stoliki, krzesełka i szafki indywidualne dla dzieci w każdej grupie wiekowej.</w:t>
      </w:r>
    </w:p>
    <w:p w:rsidR="000A01AD" w:rsidRDefault="000A01AD" w:rsidP="006D5C85">
      <w:pPr>
        <w:jc w:val="both"/>
      </w:pPr>
      <w:r>
        <w:t>Przedszkole posiada także plac zabaw wyposażony w bezpieczny sprzęt posiadający stosowne atesty i aprobaty techniczne.</w:t>
      </w:r>
    </w:p>
    <w:p w:rsidR="000A01AD" w:rsidRDefault="000A01AD" w:rsidP="006D5C85">
      <w:pPr>
        <w:ind w:firstLine="708"/>
        <w:jc w:val="both"/>
        <w:rPr>
          <w:rFonts w:cs="Calibri"/>
        </w:rPr>
      </w:pPr>
    </w:p>
    <w:p w:rsidR="000A01AD" w:rsidRDefault="000A01AD" w:rsidP="006D5C85">
      <w:pPr>
        <w:ind w:firstLine="349"/>
        <w:jc w:val="both"/>
        <w:rPr>
          <w:b/>
        </w:rPr>
      </w:pPr>
      <w:r>
        <w:t>W przedszkolu zapewnione są  posiłki dla dzieci, które dostarczane są do przedszkola przez firmę cateringową. W roku szkolnym 2018/2019 z posiłków  korzystało</w:t>
      </w:r>
      <w:r>
        <w:rPr>
          <w:b/>
          <w:color w:val="FF0000"/>
        </w:rPr>
        <w:t xml:space="preserve"> </w:t>
      </w:r>
      <w:r>
        <w:t xml:space="preserve">92 przedszkolaków. </w:t>
      </w:r>
      <w:r>
        <w:rPr>
          <w:b/>
        </w:rPr>
        <w:t xml:space="preserve">                            </w:t>
      </w:r>
    </w:p>
    <w:p w:rsidR="000A01AD" w:rsidRDefault="000A01AD" w:rsidP="006D5C85">
      <w:pPr>
        <w:spacing w:after="200" w:line="276" w:lineRule="auto"/>
        <w:jc w:val="both"/>
      </w:pPr>
      <w:r>
        <w:t>Dzieci uczęszczające do przedszkola zamieszkują głównie w Kamieńcu Ząbkowickim, ale są też dzieci z pobliskich miejscowości: Sosnowa, Śrem ,Ożary, Suszka, Sławęcin, Byczeń, Topola.</w:t>
      </w:r>
    </w:p>
    <w:p w:rsidR="000A01AD" w:rsidRDefault="000A01AD" w:rsidP="006D5C85">
      <w:pPr>
        <w:spacing w:after="200" w:line="276" w:lineRule="auto"/>
        <w:jc w:val="both"/>
      </w:pPr>
      <w:r>
        <w:t>Pochodzenie społeczne dzieci jest zróżnicowane.</w:t>
      </w:r>
    </w:p>
    <w:p w:rsidR="000A01AD" w:rsidRDefault="000A01AD" w:rsidP="006D5C85">
      <w:pPr>
        <w:spacing w:after="200" w:line="276" w:lineRule="auto"/>
        <w:jc w:val="both"/>
      </w:pPr>
      <w:r>
        <w:t>W przedszkolu funkcjonuje 4 grupy. Przedszkole jest czynne od 6.30 do 15.30.</w:t>
      </w:r>
    </w:p>
    <w:p w:rsidR="000A01AD" w:rsidRDefault="000A01AD" w:rsidP="006D5C85">
      <w:pPr>
        <w:spacing w:line="276" w:lineRule="auto"/>
        <w:jc w:val="both"/>
      </w:pPr>
      <w:r>
        <w:t xml:space="preserve">Czas pracy przedszkola został dostosowany do potrzeb rodziców dzieci uczęszczających do naszej placówki </w:t>
      </w:r>
    </w:p>
    <w:p w:rsidR="000A01AD" w:rsidRDefault="000A01AD" w:rsidP="006D5C85">
      <w:pPr>
        <w:jc w:val="both"/>
        <w:rPr>
          <w:color w:val="FF0000"/>
        </w:rPr>
      </w:pPr>
      <w:r>
        <w:t>W Polsce wychowaniem przedszkolnym obejmuje się dzieci od początku roku szkolnego                   w roku kalendarzowym, w którym dziecko kończy 3 lata, do końca roku szkolnego w roku kalendarzowym, w którym dziecko kończy 6 lat. W szczególnie uzasadnionych przypadkach dyrektor przedszkola może przyjąć do przedszkola dziecko, które ukończyło 2,5 roku.</w:t>
      </w:r>
      <w:r>
        <w:rPr>
          <w:color w:val="FF0000"/>
        </w:rPr>
        <w:t xml:space="preserve"> </w:t>
      </w:r>
    </w:p>
    <w:p w:rsidR="000A01AD" w:rsidRDefault="000A01AD" w:rsidP="006D5C85">
      <w:r>
        <w:t xml:space="preserve">Przedszkola publiczne realizują programy wychowania przedszkolnego uwzględniające podstawę programową wychowania przedszkolnego określoną przez ministra właściwego  do spraw wychowania i oświaty, zapewniają bezpłatne nauczanie, wychowanie i opiekę   w czasie nie krótszym niż 5 godzin dziennie, zatrudniają nauczycieli posiadających odpowiednie kwalifikacje oraz przeprowadzają rekrutację dzieci zgodnie z zasadą powszechnej dostępności. </w:t>
      </w:r>
    </w:p>
    <w:p w:rsidR="000A01AD" w:rsidRDefault="000A01AD" w:rsidP="006D5C85">
      <w:pPr>
        <w:rPr>
          <w:rFonts w:cs="Calibri"/>
        </w:rPr>
      </w:pPr>
    </w:p>
    <w:p w:rsidR="000A01AD" w:rsidRDefault="000A01AD" w:rsidP="006D5C85">
      <w:pPr>
        <w:rPr>
          <w:rFonts w:cs="Calibri"/>
        </w:rPr>
      </w:pPr>
    </w:p>
    <w:p w:rsidR="000A01AD" w:rsidRPr="0070331D" w:rsidRDefault="000A01AD" w:rsidP="006D5C85">
      <w:r>
        <w:t xml:space="preserve">1. Działalność, zajęcia pozalekcyjne przedszkola. </w:t>
      </w:r>
    </w:p>
    <w:p w:rsidR="000A01AD" w:rsidRDefault="000A01AD" w:rsidP="006D5C85">
      <w:pPr>
        <w:rPr>
          <w:rFonts w:ascii="Liberation Serif" w:hAnsi="Liberation Serif" w:cs="Liberation Serif"/>
          <w:sz w:val="18"/>
        </w:rPr>
      </w:pPr>
    </w:p>
    <w:tbl>
      <w:tblPr>
        <w:tblW w:w="0" w:type="auto"/>
        <w:tblInd w:w="110" w:type="dxa"/>
        <w:tblCellMar>
          <w:left w:w="10" w:type="dxa"/>
          <w:right w:w="10" w:type="dxa"/>
        </w:tblCellMar>
        <w:tblLook w:val="0000"/>
      </w:tblPr>
      <w:tblGrid>
        <w:gridCol w:w="492"/>
        <w:gridCol w:w="1580"/>
        <w:gridCol w:w="1479"/>
        <w:gridCol w:w="1534"/>
        <w:gridCol w:w="1192"/>
        <w:gridCol w:w="1079"/>
        <w:gridCol w:w="993"/>
      </w:tblGrid>
      <w:tr w:rsidR="000A01AD" w:rsidRPr="004A0182" w:rsidTr="0070331D">
        <w:trPr>
          <w:trHeight w:val="2059"/>
        </w:trPr>
        <w:tc>
          <w:tcPr>
            <w:tcW w:w="492" w:type="dxa"/>
            <w:tcBorders>
              <w:top w:val="single" w:sz="4" w:space="0" w:color="000000"/>
              <w:left w:val="single" w:sz="4" w:space="0" w:color="000000"/>
              <w:bottom w:val="single" w:sz="4" w:space="0" w:color="000000"/>
              <w:right w:val="single" w:sz="4" w:space="0" w:color="000000"/>
            </w:tcBorders>
            <w:shd w:val="clear" w:color="000000" w:fill="FFFFFF"/>
            <w:tcMar>
              <w:left w:w="54" w:type="dxa"/>
              <w:right w:w="54" w:type="dxa"/>
            </w:tcMar>
          </w:tcPr>
          <w:p w:rsidR="000A01AD" w:rsidRDefault="000A01AD" w:rsidP="00BC73CD">
            <w:pPr>
              <w:rPr>
                <w:rFonts w:cs="Calibri"/>
              </w:rPr>
            </w:pPr>
          </w:p>
          <w:p w:rsidR="000A01AD" w:rsidRPr="004A0182" w:rsidRDefault="000A01AD" w:rsidP="00BC73CD">
            <w:r>
              <w:rPr>
                <w:rFonts w:ascii="Liberation Serif" w:hAnsi="Liberation Serif" w:cs="Liberation Serif"/>
                <w:b/>
                <w:sz w:val="20"/>
              </w:rPr>
              <w:t>L.p.</w:t>
            </w:r>
          </w:p>
        </w:tc>
        <w:tc>
          <w:tcPr>
            <w:tcW w:w="1580" w:type="dxa"/>
            <w:tcBorders>
              <w:top w:val="single" w:sz="4" w:space="0" w:color="000000"/>
              <w:left w:val="single" w:sz="4" w:space="0" w:color="000000"/>
              <w:bottom w:val="single" w:sz="4" w:space="0" w:color="000000"/>
              <w:right w:val="single" w:sz="4" w:space="0" w:color="000000"/>
            </w:tcBorders>
            <w:shd w:val="clear" w:color="000000" w:fill="FFFFFF"/>
            <w:tcMar>
              <w:left w:w="54" w:type="dxa"/>
              <w:right w:w="54" w:type="dxa"/>
            </w:tcMar>
          </w:tcPr>
          <w:p w:rsidR="000A01AD" w:rsidRDefault="000A01AD" w:rsidP="00BC73CD">
            <w:pPr>
              <w:ind w:left="113" w:right="113"/>
              <w:rPr>
                <w:rFonts w:cs="Calibri"/>
              </w:rPr>
            </w:pPr>
          </w:p>
          <w:p w:rsidR="000A01AD" w:rsidRPr="004A0182" w:rsidRDefault="000A01AD" w:rsidP="00BC73CD">
            <w:pPr>
              <w:ind w:left="113" w:right="113"/>
            </w:pPr>
            <w:r>
              <w:rPr>
                <w:rFonts w:ascii="Liberation Serif" w:hAnsi="Liberation Serif" w:cs="Liberation Serif"/>
                <w:b/>
                <w:sz w:val="20"/>
              </w:rPr>
              <w:t>Placówka</w:t>
            </w:r>
          </w:p>
        </w:tc>
        <w:tc>
          <w:tcPr>
            <w:tcW w:w="1366" w:type="dxa"/>
            <w:tcBorders>
              <w:top w:val="single" w:sz="4" w:space="0" w:color="000000"/>
              <w:left w:val="single" w:sz="4" w:space="0" w:color="000000"/>
              <w:bottom w:val="single" w:sz="4" w:space="0" w:color="000000"/>
              <w:right w:val="single" w:sz="4" w:space="0" w:color="000000"/>
            </w:tcBorders>
            <w:shd w:val="clear" w:color="000000" w:fill="FFFFFF"/>
            <w:tcMar>
              <w:left w:w="54" w:type="dxa"/>
              <w:right w:w="54" w:type="dxa"/>
            </w:tcMar>
          </w:tcPr>
          <w:p w:rsidR="000A01AD" w:rsidRPr="004A0182" w:rsidRDefault="000A01AD" w:rsidP="00BC73CD">
            <w:pPr>
              <w:ind w:left="113" w:right="113"/>
            </w:pPr>
            <w:r>
              <w:rPr>
                <w:rFonts w:ascii="Liberation Serif" w:hAnsi="Liberation Serif" w:cs="Liberation Serif"/>
                <w:b/>
                <w:sz w:val="20"/>
              </w:rPr>
              <w:t>zaj</w:t>
            </w:r>
            <w:r>
              <w:rPr>
                <w:rFonts w:cs="Calibri"/>
                <w:b/>
                <w:sz w:val="20"/>
              </w:rPr>
              <w:t>ęcia logopedyczne</w:t>
            </w:r>
          </w:p>
        </w:tc>
        <w:tc>
          <w:tcPr>
            <w:tcW w:w="1513" w:type="dxa"/>
            <w:tcBorders>
              <w:top w:val="single" w:sz="4" w:space="0" w:color="000000"/>
              <w:left w:val="single" w:sz="4" w:space="0" w:color="000000"/>
              <w:bottom w:val="single" w:sz="4" w:space="0" w:color="000000"/>
              <w:right w:val="single" w:sz="4" w:space="0" w:color="000000"/>
            </w:tcBorders>
            <w:shd w:val="clear" w:color="000000" w:fill="FFFFFF"/>
            <w:tcMar>
              <w:left w:w="54" w:type="dxa"/>
              <w:right w:w="54" w:type="dxa"/>
            </w:tcMar>
          </w:tcPr>
          <w:p w:rsidR="000A01AD" w:rsidRPr="004A0182" w:rsidRDefault="000A01AD" w:rsidP="00BC73CD">
            <w:pPr>
              <w:ind w:left="113" w:right="113"/>
            </w:pPr>
            <w:r>
              <w:rPr>
                <w:rFonts w:ascii="Liberation Serif" w:hAnsi="Liberation Serif" w:cs="Liberation Serif"/>
                <w:b/>
                <w:sz w:val="20"/>
              </w:rPr>
              <w:t>Indywidualne zaj</w:t>
            </w:r>
            <w:r>
              <w:rPr>
                <w:rFonts w:cs="Calibri"/>
                <w:b/>
                <w:sz w:val="20"/>
              </w:rPr>
              <w:t>ęcia rewalidacyjne</w:t>
            </w:r>
          </w:p>
        </w:tc>
        <w:tc>
          <w:tcPr>
            <w:tcW w:w="1192" w:type="dxa"/>
            <w:tcBorders>
              <w:top w:val="single" w:sz="4" w:space="0" w:color="000000"/>
              <w:left w:val="single" w:sz="4" w:space="0" w:color="000000"/>
              <w:bottom w:val="single" w:sz="4" w:space="0" w:color="000000"/>
              <w:right w:val="single" w:sz="4" w:space="0" w:color="000000"/>
            </w:tcBorders>
            <w:shd w:val="clear" w:color="000000" w:fill="FFFFFF"/>
            <w:tcMar>
              <w:left w:w="54" w:type="dxa"/>
              <w:right w:w="54" w:type="dxa"/>
            </w:tcMar>
          </w:tcPr>
          <w:p w:rsidR="000A01AD" w:rsidRPr="004A0182" w:rsidRDefault="000A01AD" w:rsidP="00BC73CD">
            <w:pPr>
              <w:ind w:left="113" w:right="113"/>
            </w:pPr>
            <w:r>
              <w:rPr>
                <w:rFonts w:ascii="Liberation Serif" w:hAnsi="Liberation Serif" w:cs="Liberation Serif"/>
                <w:b/>
                <w:sz w:val="20"/>
              </w:rPr>
              <w:t>J</w:t>
            </w:r>
            <w:r>
              <w:rPr>
                <w:rFonts w:cs="Calibri"/>
                <w:b/>
                <w:sz w:val="20"/>
              </w:rPr>
              <w:t>ęzyk angielski</w:t>
            </w:r>
          </w:p>
        </w:tc>
        <w:tc>
          <w:tcPr>
            <w:tcW w:w="1079" w:type="dxa"/>
            <w:tcBorders>
              <w:top w:val="single" w:sz="4" w:space="0" w:color="000000"/>
              <w:left w:val="single" w:sz="4" w:space="0" w:color="000000"/>
              <w:bottom w:val="single" w:sz="4" w:space="0" w:color="000000"/>
              <w:right w:val="single" w:sz="4" w:space="0" w:color="000000"/>
            </w:tcBorders>
            <w:shd w:val="clear" w:color="000000" w:fill="FFFFFF"/>
            <w:tcMar>
              <w:left w:w="54" w:type="dxa"/>
              <w:right w:w="54" w:type="dxa"/>
            </w:tcMar>
          </w:tcPr>
          <w:p w:rsidR="000A01AD" w:rsidRDefault="000A01AD" w:rsidP="00BC73CD">
            <w:pPr>
              <w:ind w:left="113" w:right="113"/>
              <w:rPr>
                <w:rFonts w:cs="Calibri"/>
              </w:rPr>
            </w:pPr>
          </w:p>
          <w:p w:rsidR="000A01AD" w:rsidRPr="004A0182" w:rsidRDefault="000A01AD" w:rsidP="00BC73CD">
            <w:pPr>
              <w:ind w:left="113" w:right="113"/>
            </w:pPr>
            <w:r>
              <w:rPr>
                <w:rFonts w:ascii="Liberation Serif" w:hAnsi="Liberation Serif" w:cs="Liberation Serif"/>
                <w:b/>
                <w:sz w:val="20"/>
              </w:rPr>
              <w:t>Rytmika</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54" w:type="dxa"/>
              <w:right w:w="54" w:type="dxa"/>
            </w:tcMar>
          </w:tcPr>
          <w:p w:rsidR="000A01AD" w:rsidRDefault="000A01AD" w:rsidP="00BC73CD">
            <w:pPr>
              <w:ind w:left="113" w:right="-595"/>
              <w:rPr>
                <w:rFonts w:ascii="Liberation Serif" w:hAnsi="Liberation Serif" w:cs="Liberation Serif"/>
                <w:b/>
                <w:sz w:val="20"/>
              </w:rPr>
            </w:pPr>
            <w:r>
              <w:rPr>
                <w:rFonts w:ascii="Liberation Serif" w:hAnsi="Liberation Serif" w:cs="Liberation Serif"/>
                <w:b/>
                <w:sz w:val="20"/>
              </w:rPr>
              <w:t>Razem</w:t>
            </w:r>
          </w:p>
          <w:p w:rsidR="000A01AD" w:rsidRPr="004A0182" w:rsidRDefault="000A01AD" w:rsidP="00BC73CD">
            <w:pPr>
              <w:ind w:left="113" w:right="-595"/>
            </w:pPr>
            <w:r>
              <w:rPr>
                <w:rFonts w:ascii="Liberation Serif" w:hAnsi="Liberation Serif" w:cs="Liberation Serif"/>
                <w:b/>
                <w:sz w:val="20"/>
              </w:rPr>
              <w:t>godzin</w:t>
            </w:r>
          </w:p>
        </w:tc>
      </w:tr>
      <w:tr w:rsidR="000A01AD" w:rsidRPr="004A0182" w:rsidTr="0070331D">
        <w:trPr>
          <w:trHeight w:val="1"/>
        </w:trPr>
        <w:tc>
          <w:tcPr>
            <w:tcW w:w="492" w:type="dxa"/>
            <w:tcBorders>
              <w:top w:val="single" w:sz="4" w:space="0" w:color="000000"/>
              <w:left w:val="single" w:sz="4" w:space="0" w:color="000000"/>
              <w:bottom w:val="single" w:sz="4" w:space="0" w:color="000000"/>
              <w:right w:val="single" w:sz="4" w:space="0" w:color="000000"/>
            </w:tcBorders>
            <w:shd w:val="clear" w:color="000000" w:fill="FFFFFF"/>
            <w:tcMar>
              <w:left w:w="54" w:type="dxa"/>
              <w:right w:w="54" w:type="dxa"/>
            </w:tcMar>
          </w:tcPr>
          <w:p w:rsidR="000A01AD" w:rsidRPr="004A0182" w:rsidRDefault="000A01AD" w:rsidP="00BC73CD">
            <w:r>
              <w:rPr>
                <w:rFonts w:ascii="Liberation Serif" w:hAnsi="Liberation Serif" w:cs="Liberation Serif"/>
              </w:rPr>
              <w:t>1</w:t>
            </w:r>
          </w:p>
        </w:tc>
        <w:tc>
          <w:tcPr>
            <w:tcW w:w="1580" w:type="dxa"/>
            <w:tcBorders>
              <w:top w:val="single" w:sz="4" w:space="0" w:color="000000"/>
              <w:left w:val="single" w:sz="4" w:space="0" w:color="000000"/>
              <w:bottom w:val="single" w:sz="4" w:space="0" w:color="000000"/>
              <w:right w:val="single" w:sz="4" w:space="0" w:color="000000"/>
            </w:tcBorders>
            <w:shd w:val="clear" w:color="000000" w:fill="FFFFFF"/>
            <w:tcMar>
              <w:left w:w="54" w:type="dxa"/>
              <w:right w:w="54" w:type="dxa"/>
            </w:tcMar>
          </w:tcPr>
          <w:p w:rsidR="000A01AD" w:rsidRPr="004A0182" w:rsidRDefault="000A01AD" w:rsidP="00BC73CD">
            <w:r>
              <w:rPr>
                <w:rFonts w:ascii="Liberation Serif" w:hAnsi="Liberation Serif" w:cs="Liberation Serif"/>
                <w:sz w:val="20"/>
              </w:rPr>
              <w:t>Przedszkole nr 1</w:t>
            </w:r>
          </w:p>
        </w:tc>
        <w:tc>
          <w:tcPr>
            <w:tcW w:w="1366" w:type="dxa"/>
            <w:tcBorders>
              <w:top w:val="single" w:sz="4" w:space="0" w:color="000000"/>
              <w:left w:val="single" w:sz="4" w:space="0" w:color="000000"/>
              <w:bottom w:val="single" w:sz="4" w:space="0" w:color="000000"/>
              <w:right w:val="single" w:sz="4" w:space="0" w:color="000000"/>
            </w:tcBorders>
            <w:shd w:val="clear" w:color="000000" w:fill="FFFFFF"/>
            <w:tcMar>
              <w:left w:w="54" w:type="dxa"/>
              <w:right w:w="54" w:type="dxa"/>
            </w:tcMar>
          </w:tcPr>
          <w:p w:rsidR="000A01AD" w:rsidRPr="004A0182" w:rsidRDefault="000A01AD" w:rsidP="00BC73CD">
            <w:pPr>
              <w:jc w:val="center"/>
            </w:pPr>
            <w:r>
              <w:rPr>
                <w:rFonts w:ascii="Liberation Serif" w:hAnsi="Liberation Serif" w:cs="Liberation Serif"/>
              </w:rPr>
              <w:t>5</w:t>
            </w:r>
          </w:p>
        </w:tc>
        <w:tc>
          <w:tcPr>
            <w:tcW w:w="1513" w:type="dxa"/>
            <w:tcBorders>
              <w:top w:val="single" w:sz="4" w:space="0" w:color="000000"/>
              <w:left w:val="single" w:sz="4" w:space="0" w:color="000000"/>
              <w:bottom w:val="single" w:sz="4" w:space="0" w:color="000000"/>
              <w:right w:val="single" w:sz="4" w:space="0" w:color="000000"/>
            </w:tcBorders>
            <w:shd w:val="clear" w:color="000000" w:fill="FFFFFF"/>
            <w:tcMar>
              <w:left w:w="54" w:type="dxa"/>
              <w:right w:w="54" w:type="dxa"/>
            </w:tcMar>
          </w:tcPr>
          <w:p w:rsidR="000A01AD" w:rsidRPr="004A0182" w:rsidRDefault="000A01AD" w:rsidP="00BC73CD">
            <w:pPr>
              <w:jc w:val="center"/>
            </w:pPr>
            <w:r>
              <w:rPr>
                <w:rFonts w:ascii="Liberation Serif" w:hAnsi="Liberation Serif" w:cs="Liberation Serif"/>
              </w:rPr>
              <w:t>-</w:t>
            </w:r>
          </w:p>
        </w:tc>
        <w:tc>
          <w:tcPr>
            <w:tcW w:w="1192" w:type="dxa"/>
            <w:tcBorders>
              <w:top w:val="single" w:sz="4" w:space="0" w:color="000000"/>
              <w:left w:val="single" w:sz="4" w:space="0" w:color="000000"/>
              <w:bottom w:val="single" w:sz="4" w:space="0" w:color="000000"/>
              <w:right w:val="single" w:sz="4" w:space="0" w:color="000000"/>
            </w:tcBorders>
            <w:shd w:val="clear" w:color="000000" w:fill="FFFFFF"/>
            <w:tcMar>
              <w:left w:w="54" w:type="dxa"/>
              <w:right w:w="54" w:type="dxa"/>
            </w:tcMar>
          </w:tcPr>
          <w:p w:rsidR="000A01AD" w:rsidRPr="004A0182" w:rsidRDefault="000A01AD" w:rsidP="00BC73CD">
            <w:pPr>
              <w:jc w:val="center"/>
            </w:pPr>
            <w:r>
              <w:rPr>
                <w:rFonts w:ascii="Liberation Serif" w:hAnsi="Liberation Serif" w:cs="Liberation Serif"/>
              </w:rPr>
              <w:t>5</w:t>
            </w:r>
          </w:p>
        </w:tc>
        <w:tc>
          <w:tcPr>
            <w:tcW w:w="1079" w:type="dxa"/>
            <w:tcBorders>
              <w:top w:val="single" w:sz="4" w:space="0" w:color="000000"/>
              <w:left w:val="single" w:sz="4" w:space="0" w:color="000000"/>
              <w:bottom w:val="single" w:sz="4" w:space="0" w:color="000000"/>
              <w:right w:val="single" w:sz="4" w:space="0" w:color="000000"/>
            </w:tcBorders>
            <w:shd w:val="clear" w:color="000000" w:fill="FFFFFF"/>
            <w:tcMar>
              <w:left w:w="54" w:type="dxa"/>
              <w:right w:w="54" w:type="dxa"/>
            </w:tcMar>
          </w:tcPr>
          <w:p w:rsidR="000A01AD" w:rsidRPr="004A0182" w:rsidRDefault="000A01AD" w:rsidP="00BC73CD">
            <w:pPr>
              <w:jc w:val="center"/>
            </w:pPr>
            <w:r>
              <w:rPr>
                <w:rFonts w:ascii="Liberation Serif" w:hAnsi="Liberation Serif" w:cs="Liberation Serif"/>
              </w:rPr>
              <w:t>5</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54" w:type="dxa"/>
              <w:right w:w="54" w:type="dxa"/>
            </w:tcMar>
          </w:tcPr>
          <w:p w:rsidR="000A01AD" w:rsidRPr="004A0182" w:rsidRDefault="000A01AD" w:rsidP="00BC73CD">
            <w:pPr>
              <w:jc w:val="center"/>
            </w:pPr>
            <w:r>
              <w:rPr>
                <w:rFonts w:ascii="Liberation Serif" w:hAnsi="Liberation Serif" w:cs="Liberation Serif"/>
                <w:b/>
              </w:rPr>
              <w:t>15</w:t>
            </w:r>
          </w:p>
        </w:tc>
      </w:tr>
    </w:tbl>
    <w:p w:rsidR="000A01AD" w:rsidRDefault="000A01AD" w:rsidP="006D5C85">
      <w:pPr>
        <w:rPr>
          <w:rFonts w:cs="Calibri"/>
        </w:rPr>
      </w:pPr>
    </w:p>
    <w:p w:rsidR="000A01AD" w:rsidRDefault="000A01AD" w:rsidP="006D5C85">
      <w:pPr>
        <w:spacing w:after="140" w:line="276" w:lineRule="auto"/>
      </w:pPr>
    </w:p>
    <w:p w:rsidR="000A01AD" w:rsidRDefault="000A01AD" w:rsidP="006D5C85">
      <w:pPr>
        <w:spacing w:after="140" w:line="276" w:lineRule="auto"/>
      </w:pPr>
    </w:p>
    <w:p w:rsidR="000A01AD" w:rsidRDefault="000A01AD" w:rsidP="006D5C85">
      <w:pPr>
        <w:spacing w:after="140" w:line="276" w:lineRule="auto"/>
      </w:pPr>
    </w:p>
    <w:p w:rsidR="000A01AD" w:rsidRDefault="000A01AD" w:rsidP="006D5C85">
      <w:pPr>
        <w:spacing w:after="140" w:line="276" w:lineRule="auto"/>
      </w:pPr>
      <w:r>
        <w:t>Dzieci nowoprzyjęte do przedszkola były objęte programem  adaptacyjnym:</w:t>
      </w:r>
    </w:p>
    <w:p w:rsidR="000A01AD" w:rsidRDefault="000A01AD" w:rsidP="006D5C85">
      <w:pPr>
        <w:numPr>
          <w:ilvl w:val="0"/>
          <w:numId w:val="55"/>
        </w:numPr>
        <w:suppressAutoHyphens w:val="0"/>
        <w:spacing w:after="140" w:line="276" w:lineRule="auto"/>
        <w:ind w:left="1740" w:hanging="360"/>
        <w:jc w:val="both"/>
      </w:pPr>
      <w:r>
        <w:t xml:space="preserve"> uczestniczyły w zajęciach w czasie wakacji,</w:t>
      </w:r>
    </w:p>
    <w:p w:rsidR="000A01AD" w:rsidRDefault="000A01AD" w:rsidP="006D5C85">
      <w:pPr>
        <w:numPr>
          <w:ilvl w:val="0"/>
          <w:numId w:val="55"/>
        </w:numPr>
        <w:suppressAutoHyphens w:val="0"/>
        <w:spacing w:after="140" w:line="276" w:lineRule="auto"/>
        <w:ind w:left="1740" w:hanging="360"/>
        <w:jc w:val="both"/>
      </w:pPr>
      <w:r>
        <w:t xml:space="preserve"> rodzice byli proszeni o nieprzedłużanie rozstań,</w:t>
      </w:r>
    </w:p>
    <w:p w:rsidR="000A01AD" w:rsidRDefault="000A01AD" w:rsidP="006D5C85">
      <w:pPr>
        <w:numPr>
          <w:ilvl w:val="0"/>
          <w:numId w:val="55"/>
        </w:numPr>
        <w:suppressAutoHyphens w:val="0"/>
        <w:spacing w:after="140" w:line="276" w:lineRule="auto"/>
        <w:ind w:left="1740" w:hanging="360"/>
        <w:jc w:val="both"/>
      </w:pPr>
      <w:r>
        <w:t xml:space="preserve"> dzieci poznawały swoje przedszkole, imiona nowych kolegów i koleżanek , otoczenie  przedszkola oraz panujące w nich zasady,</w:t>
      </w:r>
    </w:p>
    <w:p w:rsidR="000A01AD" w:rsidRDefault="000A01AD" w:rsidP="001C394A">
      <w:pPr>
        <w:numPr>
          <w:ilvl w:val="0"/>
          <w:numId w:val="55"/>
        </w:numPr>
        <w:suppressAutoHyphens w:val="0"/>
        <w:spacing w:after="140" w:line="276" w:lineRule="auto"/>
        <w:ind w:left="1740" w:hanging="360"/>
        <w:jc w:val="both"/>
      </w:pPr>
      <w:r>
        <w:t>w wyznaczony jeden dzień w tygodniu- poniedziałek  dzieci mogą przynosić misia lub ulubioną zabawkę do przedszkola, dzięki czemu dziecko nie czuje się osamotnione po weekendzie spędzonym w domu z rodzicami.</w:t>
      </w:r>
    </w:p>
    <w:p w:rsidR="000A01AD" w:rsidRDefault="000A01AD" w:rsidP="001C394A">
      <w:pPr>
        <w:spacing w:after="140" w:line="276" w:lineRule="auto"/>
      </w:pPr>
      <w:r>
        <w:t xml:space="preserve"> Nauczycielki obserwują   dzieci w  czasie   spontanicznych zabaw i podczas zabaw organizowanych z całą grupą, wyniki obserwacji zapisują w kartach obserwacji.</w:t>
      </w:r>
    </w:p>
    <w:p w:rsidR="000A01AD" w:rsidRDefault="000A01AD" w:rsidP="001C394A">
      <w:pPr>
        <w:spacing w:after="140" w:line="276" w:lineRule="auto"/>
      </w:pPr>
      <w:r>
        <w:t>We wrześniu odbywały  się ogólne  zebranie  z  rodzicami, zostały przedstawione: koncepcja  pracy  przedszkola,  statut  przedszkola,  podstawa programowa, regulaminy obowiązujące w przedszkolu, koncepcja działalności  opiekuńczo –wychowawczo – dydaktycznej. Podczas październikowych i  listopadowych  spotkań rodzice zapoznali się z wynikami obserwacji dzieci, omówione zostały dotychczasowe działania i plany współpracy na następne miesiące.</w:t>
      </w:r>
    </w:p>
    <w:p w:rsidR="000A01AD" w:rsidRDefault="000A01AD" w:rsidP="001C394A">
      <w:pPr>
        <w:spacing w:line="276" w:lineRule="auto"/>
        <w:ind w:right="527"/>
      </w:pPr>
      <w:r>
        <w:t xml:space="preserve"> Zostały założone  karty obserwacji dzieci, na bieżąco jest uzupełniany arkusz obserwacyjny rozpoznający możliwości i potrzeby rozwojowe dziecka.</w:t>
      </w:r>
    </w:p>
    <w:p w:rsidR="000A01AD" w:rsidRDefault="000A01AD" w:rsidP="001C394A">
      <w:pPr>
        <w:spacing w:line="276" w:lineRule="auto"/>
        <w:ind w:right="527"/>
        <w:jc w:val="both"/>
        <w:rPr>
          <w:rFonts w:cs="Calibri"/>
        </w:rPr>
      </w:pPr>
    </w:p>
    <w:p w:rsidR="000A01AD" w:rsidRDefault="000A01AD" w:rsidP="001C394A">
      <w:pPr>
        <w:spacing w:after="140" w:line="276" w:lineRule="auto"/>
        <w:jc w:val="both"/>
      </w:pPr>
      <w:r>
        <w:t xml:space="preserve">Nauczycielki prowadzą karty diagnozy dzieci 6-letnich, sprawdzające gotowość dzieci do podjęcia nauki w szkole. </w:t>
      </w:r>
    </w:p>
    <w:p w:rsidR="000A01AD" w:rsidRDefault="000A01AD" w:rsidP="006D5C85">
      <w:pPr>
        <w:spacing w:after="140" w:line="276" w:lineRule="auto"/>
        <w:ind w:left="109"/>
        <w:jc w:val="both"/>
      </w:pPr>
      <w:r>
        <w:t xml:space="preserve"> Przedszkole oddziaływuje na rodziców poprzez:</w:t>
      </w:r>
    </w:p>
    <w:p w:rsidR="000A01AD" w:rsidRDefault="000A01AD" w:rsidP="006D5C85">
      <w:pPr>
        <w:numPr>
          <w:ilvl w:val="0"/>
          <w:numId w:val="56"/>
        </w:numPr>
        <w:suppressAutoHyphens w:val="0"/>
        <w:spacing w:after="140" w:line="276" w:lineRule="auto"/>
        <w:ind w:left="1740" w:hanging="360"/>
        <w:jc w:val="both"/>
      </w:pPr>
      <w:r>
        <w:t xml:space="preserve"> umieszczanie wiadomości na tablicach informacyjnych (aktualne wydarzenia, regulaminy obowiązujące w przedszkolu, artykuły pomocne w wychowywaniu dzieci),</w:t>
      </w:r>
    </w:p>
    <w:p w:rsidR="000A01AD" w:rsidRDefault="000A01AD" w:rsidP="006D5C85">
      <w:pPr>
        <w:numPr>
          <w:ilvl w:val="0"/>
          <w:numId w:val="56"/>
        </w:numPr>
        <w:suppressAutoHyphens w:val="0"/>
        <w:spacing w:after="140" w:line="276" w:lineRule="auto"/>
        <w:ind w:left="1740" w:hanging="360"/>
        <w:jc w:val="both"/>
      </w:pPr>
      <w:r>
        <w:t>zebrania z rodzicami, konsultacje indywidualne,</w:t>
      </w:r>
    </w:p>
    <w:p w:rsidR="000A01AD" w:rsidRDefault="000A01AD" w:rsidP="006D5C85">
      <w:pPr>
        <w:numPr>
          <w:ilvl w:val="0"/>
          <w:numId w:val="56"/>
        </w:numPr>
        <w:suppressAutoHyphens w:val="0"/>
        <w:spacing w:after="140" w:line="276" w:lineRule="auto"/>
        <w:ind w:left="1740" w:hanging="360"/>
        <w:jc w:val="both"/>
      </w:pPr>
      <w:r>
        <w:lastRenderedPageBreak/>
        <w:t xml:space="preserve"> rozmowy indywidualne z rodzicami. </w:t>
      </w:r>
    </w:p>
    <w:p w:rsidR="000A01AD" w:rsidRDefault="000A01AD" w:rsidP="006D5C85">
      <w:pPr>
        <w:spacing w:after="140" w:line="276" w:lineRule="auto"/>
        <w:jc w:val="both"/>
      </w:pPr>
      <w:r>
        <w:t xml:space="preserve">Rodzice są partnerami – współdecydują w sprawach przedszkola. Włączają się w organizowane przez przedszkole akcje charytatywne (Szlachetna Paczka) </w:t>
      </w:r>
    </w:p>
    <w:p w:rsidR="000A01AD" w:rsidRDefault="000A01AD" w:rsidP="006D5C85">
      <w:pPr>
        <w:spacing w:after="140" w:line="276" w:lineRule="auto"/>
        <w:ind w:left="109"/>
        <w:jc w:val="both"/>
      </w:pPr>
      <w:r>
        <w:t xml:space="preserve"> Przedszkole współpracuje z Poradnią Psychologiczno – Pedagogiczną: w Ząbkowicach Śląskich; dyrektor i wychowawcy konsultują się z psychologiem, pedagogiem i logopedą w sprawie oddziaływań na dzieci, piszą opinie o dzieciach kierowanych do poradni na badania. </w:t>
      </w:r>
    </w:p>
    <w:p w:rsidR="000A01AD" w:rsidRDefault="000A01AD" w:rsidP="006D5C85">
      <w:pPr>
        <w:spacing w:after="140" w:line="276" w:lineRule="auto"/>
        <w:ind w:left="109"/>
        <w:jc w:val="both"/>
      </w:pPr>
      <w:r>
        <w:rPr>
          <w:sz w:val="28"/>
        </w:rPr>
        <w:t xml:space="preserve">Zajęcia logopedyczne. </w:t>
      </w:r>
      <w:r>
        <w:t>Na terapię logopedyczną uczęszczało  16 dzieci 5 i 6-letnich. Rekrutacji dokonano po wstępnych badaniach przesiewowych we wrześniu i październiku. Celem głównym zajęć było korygowanie wad wymowy, usuwanie zaburzeń mowy oraz czuwanie nad prawidłowym rozwojem mowy.</w:t>
      </w:r>
    </w:p>
    <w:p w:rsidR="000A01AD" w:rsidRDefault="000A01AD" w:rsidP="006D5C85">
      <w:pPr>
        <w:spacing w:after="140" w:line="276" w:lineRule="auto"/>
        <w:jc w:val="both"/>
      </w:pPr>
      <w:r>
        <w:t>Dzieci objęto terapią ze względu na:</w:t>
      </w:r>
    </w:p>
    <w:p w:rsidR="000A01AD" w:rsidRDefault="000A01AD" w:rsidP="006D5C85">
      <w:pPr>
        <w:numPr>
          <w:ilvl w:val="0"/>
          <w:numId w:val="57"/>
        </w:numPr>
        <w:suppressAutoHyphens w:val="0"/>
        <w:spacing w:after="140" w:line="276" w:lineRule="auto"/>
        <w:ind w:left="1065" w:hanging="360"/>
        <w:jc w:val="both"/>
      </w:pPr>
      <w:r>
        <w:t xml:space="preserve">Zaburzoną pracę narządów artykulacyjnych. </w:t>
      </w:r>
    </w:p>
    <w:p w:rsidR="000A01AD" w:rsidRDefault="000A01AD" w:rsidP="006D5C85">
      <w:pPr>
        <w:numPr>
          <w:ilvl w:val="0"/>
          <w:numId w:val="57"/>
        </w:numPr>
        <w:suppressAutoHyphens w:val="0"/>
        <w:spacing w:after="140" w:line="276" w:lineRule="auto"/>
        <w:ind w:left="1065" w:hanging="360"/>
        <w:jc w:val="both"/>
      </w:pPr>
      <w:r>
        <w:t xml:space="preserve">Nieprawidłowy tor oddechowy. </w:t>
      </w:r>
    </w:p>
    <w:p w:rsidR="000A01AD" w:rsidRDefault="000A01AD" w:rsidP="006D5C85">
      <w:pPr>
        <w:numPr>
          <w:ilvl w:val="0"/>
          <w:numId w:val="57"/>
        </w:numPr>
        <w:suppressAutoHyphens w:val="0"/>
        <w:spacing w:after="140" w:line="276" w:lineRule="auto"/>
        <w:ind w:left="1065" w:hanging="360"/>
        <w:jc w:val="both"/>
      </w:pPr>
      <w:r>
        <w:t xml:space="preserve">Nieprawidłowe funkcje połykowe. </w:t>
      </w:r>
    </w:p>
    <w:p w:rsidR="000A01AD" w:rsidRDefault="000A01AD" w:rsidP="006D5C85">
      <w:pPr>
        <w:numPr>
          <w:ilvl w:val="0"/>
          <w:numId w:val="57"/>
        </w:numPr>
        <w:suppressAutoHyphens w:val="0"/>
        <w:spacing w:after="140" w:line="276" w:lineRule="auto"/>
        <w:ind w:left="1065" w:hanging="360"/>
        <w:jc w:val="both"/>
      </w:pPr>
      <w:r>
        <w:t>Nieprawidłową wymowę głosek szeregu szumiącego, syczącego i ciszącego;</w:t>
      </w:r>
    </w:p>
    <w:p w:rsidR="000A01AD" w:rsidRDefault="000A01AD" w:rsidP="006D5C85">
      <w:pPr>
        <w:numPr>
          <w:ilvl w:val="0"/>
          <w:numId w:val="57"/>
        </w:numPr>
        <w:suppressAutoHyphens w:val="0"/>
        <w:spacing w:after="140" w:line="276" w:lineRule="auto"/>
        <w:ind w:left="1065" w:hanging="360"/>
        <w:jc w:val="both"/>
      </w:pPr>
      <w:r>
        <w:t xml:space="preserve">Nieprawidłową wymowę głoski „r”. </w:t>
      </w:r>
    </w:p>
    <w:p w:rsidR="000A01AD" w:rsidRDefault="000A01AD" w:rsidP="006D5C85">
      <w:pPr>
        <w:numPr>
          <w:ilvl w:val="0"/>
          <w:numId w:val="57"/>
        </w:numPr>
        <w:suppressAutoHyphens w:val="0"/>
        <w:spacing w:after="140" w:line="276" w:lineRule="auto"/>
        <w:ind w:left="1065" w:hanging="360"/>
        <w:jc w:val="both"/>
      </w:pPr>
      <w:r>
        <w:t xml:space="preserve">Zaburzenia słuchu fonematycznego. </w:t>
      </w:r>
    </w:p>
    <w:p w:rsidR="000A01AD" w:rsidRDefault="000A01AD" w:rsidP="006D5C85">
      <w:pPr>
        <w:numPr>
          <w:ilvl w:val="0"/>
          <w:numId w:val="57"/>
        </w:numPr>
        <w:suppressAutoHyphens w:val="0"/>
        <w:spacing w:after="140" w:line="276" w:lineRule="auto"/>
        <w:ind w:left="1065" w:hanging="360"/>
        <w:jc w:val="both"/>
      </w:pPr>
      <w:r>
        <w:t xml:space="preserve">Utrzymujące się elizje, substytucje, uproszczenia grup spółgłoskowych powodujące trudności w prawidłowym formułowaniu wypowiedzi ustnych. </w:t>
      </w:r>
    </w:p>
    <w:p w:rsidR="000A01AD" w:rsidRDefault="000A01AD" w:rsidP="006D5C85">
      <w:pPr>
        <w:spacing w:after="140" w:line="276" w:lineRule="auto"/>
        <w:jc w:val="both"/>
      </w:pPr>
      <w:r>
        <w:t>Program zajęć obejmował:</w:t>
      </w:r>
    </w:p>
    <w:p w:rsidR="000A01AD" w:rsidRDefault="000A01AD" w:rsidP="006D5C85">
      <w:pPr>
        <w:numPr>
          <w:ilvl w:val="0"/>
          <w:numId w:val="58"/>
        </w:numPr>
        <w:suppressAutoHyphens w:val="0"/>
        <w:spacing w:after="140" w:line="276" w:lineRule="auto"/>
        <w:ind w:left="720" w:hanging="360"/>
        <w:jc w:val="both"/>
      </w:pPr>
      <w:r>
        <w:t xml:space="preserve">Usprawnianie aparatu artykulacyjnego. </w:t>
      </w:r>
    </w:p>
    <w:p w:rsidR="000A01AD" w:rsidRDefault="000A01AD" w:rsidP="006D5C85">
      <w:pPr>
        <w:numPr>
          <w:ilvl w:val="0"/>
          <w:numId w:val="58"/>
        </w:numPr>
        <w:suppressAutoHyphens w:val="0"/>
        <w:spacing w:after="140" w:line="276" w:lineRule="auto"/>
        <w:ind w:left="720" w:hanging="360"/>
        <w:jc w:val="both"/>
      </w:pPr>
      <w:r>
        <w:t xml:space="preserve">Usprawnianie funkcji oddechowych . </w:t>
      </w:r>
    </w:p>
    <w:p w:rsidR="000A01AD" w:rsidRDefault="000A01AD" w:rsidP="006D5C85">
      <w:pPr>
        <w:numPr>
          <w:ilvl w:val="0"/>
          <w:numId w:val="58"/>
        </w:numPr>
        <w:suppressAutoHyphens w:val="0"/>
        <w:spacing w:after="140" w:line="276" w:lineRule="auto"/>
        <w:ind w:left="720" w:hanging="360"/>
        <w:jc w:val="both"/>
      </w:pPr>
      <w:r>
        <w:t xml:space="preserve">Wywołanie zaburzonych głosek oraz utrwalanie ich w nagłosie, śródgłosie, wygłosie sylab i wyrazów. </w:t>
      </w:r>
    </w:p>
    <w:p w:rsidR="000A01AD" w:rsidRDefault="000A01AD" w:rsidP="006D5C85">
      <w:pPr>
        <w:numPr>
          <w:ilvl w:val="0"/>
          <w:numId w:val="58"/>
        </w:numPr>
        <w:suppressAutoHyphens w:val="0"/>
        <w:spacing w:after="140" w:line="276" w:lineRule="auto"/>
        <w:ind w:left="720" w:hanging="360"/>
        <w:jc w:val="both"/>
      </w:pPr>
      <w:r>
        <w:t xml:space="preserve">Automatyzację w zdaniach, wierszykach i opowiadaniach. </w:t>
      </w:r>
    </w:p>
    <w:p w:rsidR="000A01AD" w:rsidRDefault="000A01AD" w:rsidP="006D5C85">
      <w:pPr>
        <w:numPr>
          <w:ilvl w:val="0"/>
          <w:numId w:val="58"/>
        </w:numPr>
        <w:suppressAutoHyphens w:val="0"/>
        <w:spacing w:after="140" w:line="276" w:lineRule="auto"/>
        <w:ind w:left="720" w:hanging="360"/>
        <w:jc w:val="both"/>
      </w:pPr>
      <w:r>
        <w:t>Ćwiczenia słuchu fonematycznego.</w:t>
      </w:r>
    </w:p>
    <w:p w:rsidR="000A01AD" w:rsidRDefault="000A01AD" w:rsidP="006D5C85">
      <w:pPr>
        <w:spacing w:after="140" w:line="276" w:lineRule="auto"/>
        <w:ind w:firstLine="360"/>
        <w:jc w:val="both"/>
      </w:pPr>
      <w:r>
        <w:t>O przebiegu terapii logopedycznej rodzice informowani byli na bieżąco, otrzymali zalecenia do pracy z dzieckiem w domu w celu utrwalania osiągniętych efektów. Nauczyciele dzieci uczestniczących w zajęciach byli informowani o przebiegu oddziaływań.</w:t>
      </w:r>
    </w:p>
    <w:p w:rsidR="000A01AD" w:rsidRDefault="000A01AD" w:rsidP="001C394A">
      <w:pPr>
        <w:spacing w:after="140" w:line="276" w:lineRule="auto"/>
        <w:ind w:left="240" w:hanging="240"/>
        <w:jc w:val="both"/>
      </w:pPr>
      <w:r>
        <w:t>W wyniku terapii logopedycznej dzieci częściowo skorygowały wady wymowy,</w:t>
      </w:r>
      <w:r>
        <w:br/>
        <w:t>a u niektórych poprawiła się technika mówienia.</w:t>
      </w:r>
    </w:p>
    <w:p w:rsidR="000A01AD" w:rsidRDefault="000A01AD" w:rsidP="001C394A">
      <w:pPr>
        <w:spacing w:after="140" w:line="276" w:lineRule="auto"/>
        <w:ind w:left="240" w:hanging="240"/>
        <w:jc w:val="both"/>
      </w:pPr>
      <w:r>
        <w:t xml:space="preserve">W  naszym przedszkolu są realizowane następujące programy: </w:t>
      </w:r>
    </w:p>
    <w:p w:rsidR="000A01AD" w:rsidRDefault="000A01AD" w:rsidP="001C394A">
      <w:pPr>
        <w:numPr>
          <w:ilvl w:val="0"/>
          <w:numId w:val="59"/>
        </w:numPr>
        <w:suppressAutoHyphens w:val="0"/>
        <w:spacing w:line="276" w:lineRule="auto"/>
        <w:ind w:left="720" w:right="247" w:hanging="360"/>
        <w:jc w:val="both"/>
      </w:pPr>
      <w:r>
        <w:t xml:space="preserve">        Program wychowania przedszkolnego „Wokół przedszkola” Małgorzaty Kwaśniewskiej, Wiesławy Żaby-Żabińskiej i Joanny Lendzion. </w:t>
      </w:r>
    </w:p>
    <w:p w:rsidR="000A01AD" w:rsidRDefault="000A01AD" w:rsidP="001C394A">
      <w:pPr>
        <w:numPr>
          <w:ilvl w:val="0"/>
          <w:numId w:val="59"/>
        </w:numPr>
        <w:suppressAutoHyphens w:val="0"/>
        <w:spacing w:line="276" w:lineRule="auto"/>
        <w:ind w:left="720" w:right="247" w:hanging="360"/>
        <w:jc w:val="both"/>
      </w:pPr>
      <w:r>
        <w:lastRenderedPageBreak/>
        <w:t xml:space="preserve"> plan pracy przedszkola., programy profilaktyczne,</w:t>
      </w:r>
    </w:p>
    <w:p w:rsidR="000A01AD" w:rsidRDefault="000A01AD" w:rsidP="001C394A">
      <w:pPr>
        <w:numPr>
          <w:ilvl w:val="0"/>
          <w:numId w:val="59"/>
        </w:numPr>
        <w:suppressAutoHyphens w:val="0"/>
        <w:spacing w:line="276" w:lineRule="auto"/>
        <w:ind w:left="720" w:right="247" w:hanging="360"/>
        <w:jc w:val="both"/>
      </w:pPr>
      <w:r>
        <w:t xml:space="preserve"> Program W radości dzieci Bożych nr AZ-0-04/3- ks dr Tadeusz Śmiech,</w:t>
      </w:r>
    </w:p>
    <w:p w:rsidR="000A01AD" w:rsidRDefault="000A01AD" w:rsidP="001C394A">
      <w:pPr>
        <w:numPr>
          <w:ilvl w:val="0"/>
          <w:numId w:val="59"/>
        </w:numPr>
        <w:suppressAutoHyphens w:val="0"/>
        <w:spacing w:after="200" w:line="276" w:lineRule="auto"/>
        <w:ind w:left="720" w:hanging="360"/>
        <w:jc w:val="both"/>
      </w:pPr>
      <w:r>
        <w:t xml:space="preserve">Realizacja programów profilaktycznych we współpracy z Powiatową Stacją Sanitarno – Epidemiologiczna w Ząbkowicach Śląskich: „Czyste powietrze wokół nas”, „Moje dziecko idzie do szkoły”, „Mamo, tato nie pal”, „Badajcie się drogie mamy, bo my dzieci Was kochamy”, </w:t>
      </w:r>
    </w:p>
    <w:p w:rsidR="000A01AD" w:rsidRDefault="000A01AD" w:rsidP="001C394A">
      <w:pPr>
        <w:numPr>
          <w:ilvl w:val="0"/>
          <w:numId w:val="59"/>
        </w:numPr>
        <w:suppressAutoHyphens w:val="0"/>
        <w:spacing w:after="200" w:line="276" w:lineRule="auto"/>
        <w:ind w:left="720" w:hanging="360"/>
        <w:jc w:val="both"/>
      </w:pPr>
      <w:r>
        <w:t xml:space="preserve">Program logopedyczny z zakresu profilaktyki i terapii logopedycznej, </w:t>
      </w:r>
    </w:p>
    <w:p w:rsidR="000A01AD" w:rsidRDefault="000A01AD" w:rsidP="001C394A">
      <w:pPr>
        <w:numPr>
          <w:ilvl w:val="0"/>
          <w:numId w:val="59"/>
        </w:numPr>
        <w:suppressAutoHyphens w:val="0"/>
        <w:spacing w:after="200" w:line="276" w:lineRule="auto"/>
        <w:ind w:left="720" w:hanging="360"/>
        <w:jc w:val="both"/>
      </w:pPr>
      <w:r>
        <w:t>„Bugs Team Starter”- program z Języka angielskiego wydawnictwa Macmillan</w:t>
      </w:r>
    </w:p>
    <w:p w:rsidR="000A01AD" w:rsidRDefault="000A01AD" w:rsidP="001C394A">
      <w:pPr>
        <w:numPr>
          <w:ilvl w:val="0"/>
          <w:numId w:val="59"/>
        </w:numPr>
        <w:suppressAutoHyphens w:val="0"/>
        <w:spacing w:after="200" w:line="276" w:lineRule="auto"/>
        <w:ind w:left="720" w:hanging="360"/>
        <w:jc w:val="both"/>
      </w:pPr>
      <w:r>
        <w:t>Wdrażanie zdrowych nawyków żywieniowych- „Śniadanie daje moc”- przygotowywanie kanapek i sałatek owocowych.</w:t>
      </w:r>
    </w:p>
    <w:p w:rsidR="000A01AD" w:rsidRDefault="000A01AD" w:rsidP="001C394A">
      <w:pPr>
        <w:spacing w:line="276" w:lineRule="auto"/>
        <w:ind w:left="240" w:right="247" w:hanging="240"/>
        <w:jc w:val="both"/>
      </w:pPr>
      <w:r>
        <w:t>W przedszkolu odbywają się dla dzieci zajęcia dodatkowe:</w:t>
      </w:r>
    </w:p>
    <w:p w:rsidR="000A01AD" w:rsidRDefault="000A01AD" w:rsidP="001C394A">
      <w:pPr>
        <w:numPr>
          <w:ilvl w:val="0"/>
          <w:numId w:val="60"/>
        </w:numPr>
        <w:suppressAutoHyphens w:val="0"/>
        <w:spacing w:line="276" w:lineRule="auto"/>
        <w:ind w:left="720" w:right="247" w:hanging="360"/>
        <w:jc w:val="both"/>
      </w:pPr>
      <w:r>
        <w:t xml:space="preserve">      Rytmika </w:t>
      </w:r>
    </w:p>
    <w:p w:rsidR="000A01AD" w:rsidRDefault="000A01AD" w:rsidP="001C394A">
      <w:pPr>
        <w:numPr>
          <w:ilvl w:val="0"/>
          <w:numId w:val="60"/>
        </w:numPr>
        <w:suppressAutoHyphens w:val="0"/>
        <w:spacing w:line="276" w:lineRule="auto"/>
        <w:ind w:left="720" w:right="247" w:hanging="360"/>
        <w:jc w:val="both"/>
      </w:pPr>
      <w:r>
        <w:t xml:space="preserve">      Religia </w:t>
      </w:r>
    </w:p>
    <w:p w:rsidR="000A01AD" w:rsidRDefault="000A01AD" w:rsidP="008A33FC">
      <w:pPr>
        <w:suppressAutoHyphens w:val="0"/>
        <w:spacing w:line="276" w:lineRule="auto"/>
        <w:ind w:left="360" w:right="247"/>
        <w:jc w:val="both"/>
      </w:pPr>
    </w:p>
    <w:p w:rsidR="000A01AD" w:rsidRDefault="000A01AD" w:rsidP="006D5C85">
      <w:pPr>
        <w:spacing w:line="276" w:lineRule="auto"/>
        <w:ind w:left="394" w:right="394" w:hanging="360"/>
        <w:jc w:val="both"/>
      </w:pPr>
      <w:r>
        <w:t>Tworzone są warunki sprzyjające spontanicznej i zorganizowanej aktywności ruchowej: nauczycielki wykonują i stosują atrakcyjne rekwizyty, są stosowane różnorodne i innowacyjne formy i metody pracy z dziećmi.</w:t>
      </w:r>
    </w:p>
    <w:p w:rsidR="000A01AD" w:rsidRDefault="000A01AD" w:rsidP="006D5C85">
      <w:pPr>
        <w:spacing w:line="276" w:lineRule="auto"/>
        <w:ind w:left="394" w:right="394" w:hanging="360"/>
        <w:jc w:val="both"/>
      </w:pPr>
    </w:p>
    <w:p w:rsidR="000A01AD" w:rsidRDefault="000A01AD" w:rsidP="006D5C85">
      <w:pPr>
        <w:spacing w:line="276" w:lineRule="auto"/>
        <w:ind w:left="394" w:right="394" w:hanging="360"/>
        <w:jc w:val="both"/>
      </w:pPr>
      <w:r>
        <w:t xml:space="preserve"> Dzieci mają możliwość uczestniczenia w różnych zabawach muzyczno – ruchowych również w czasie uroczystości przedszkolnych: </w:t>
      </w:r>
    </w:p>
    <w:p w:rsidR="000A01AD" w:rsidRDefault="000A01AD" w:rsidP="00EB41CA">
      <w:pPr>
        <w:numPr>
          <w:ilvl w:val="0"/>
          <w:numId w:val="61"/>
        </w:numPr>
        <w:suppressAutoHyphens w:val="0"/>
        <w:spacing w:line="276" w:lineRule="auto"/>
        <w:ind w:left="1428" w:right="394" w:hanging="1068"/>
        <w:jc w:val="both"/>
      </w:pPr>
      <w:r>
        <w:t>Ogólnopolski Dzień Przedszkolaka,</w:t>
      </w:r>
    </w:p>
    <w:p w:rsidR="000A01AD" w:rsidRDefault="000A01AD" w:rsidP="00EB41CA">
      <w:pPr>
        <w:numPr>
          <w:ilvl w:val="0"/>
          <w:numId w:val="61"/>
        </w:numPr>
        <w:suppressAutoHyphens w:val="0"/>
        <w:spacing w:line="276" w:lineRule="auto"/>
        <w:ind w:left="1428" w:right="394" w:hanging="1068"/>
        <w:jc w:val="both"/>
      </w:pPr>
      <w:r>
        <w:t>Dzień Chłopaka ,</w:t>
      </w:r>
    </w:p>
    <w:p w:rsidR="000A01AD" w:rsidRDefault="000A01AD" w:rsidP="00EB41CA">
      <w:pPr>
        <w:numPr>
          <w:ilvl w:val="0"/>
          <w:numId w:val="61"/>
        </w:numPr>
        <w:suppressAutoHyphens w:val="0"/>
        <w:spacing w:line="276" w:lineRule="auto"/>
        <w:ind w:left="1428" w:right="394" w:hanging="1068"/>
        <w:jc w:val="both"/>
      </w:pPr>
      <w:r>
        <w:t xml:space="preserve">Święto Pieczonego Ziemniaka, </w:t>
      </w:r>
    </w:p>
    <w:p w:rsidR="000A01AD" w:rsidRDefault="000A01AD" w:rsidP="00EB41CA">
      <w:pPr>
        <w:numPr>
          <w:ilvl w:val="0"/>
          <w:numId w:val="61"/>
        </w:numPr>
        <w:suppressAutoHyphens w:val="0"/>
        <w:spacing w:line="276" w:lineRule="auto"/>
        <w:ind w:left="1428" w:right="394" w:hanging="1068"/>
        <w:jc w:val="both"/>
      </w:pPr>
      <w:r>
        <w:t xml:space="preserve">Uroczystość z okazji Święta Odzyskania Niepodległości 11 listopada </w:t>
      </w:r>
    </w:p>
    <w:p w:rsidR="000A01AD" w:rsidRDefault="000A01AD" w:rsidP="00EB41CA">
      <w:pPr>
        <w:numPr>
          <w:ilvl w:val="0"/>
          <w:numId w:val="61"/>
        </w:numPr>
        <w:suppressAutoHyphens w:val="0"/>
        <w:spacing w:line="276" w:lineRule="auto"/>
        <w:ind w:left="1428" w:right="394" w:hanging="1068"/>
        <w:jc w:val="both"/>
      </w:pPr>
      <w:r>
        <w:t xml:space="preserve">Święto Pluszowego Misia, </w:t>
      </w:r>
    </w:p>
    <w:p w:rsidR="000A01AD" w:rsidRDefault="000A01AD" w:rsidP="00EB41CA">
      <w:pPr>
        <w:numPr>
          <w:ilvl w:val="0"/>
          <w:numId w:val="61"/>
        </w:numPr>
        <w:suppressAutoHyphens w:val="0"/>
        <w:spacing w:line="276" w:lineRule="auto"/>
        <w:ind w:left="1428" w:right="394" w:hanging="1068"/>
        <w:jc w:val="both"/>
      </w:pPr>
      <w:r>
        <w:t xml:space="preserve">Uroczystość z okazji Świąt Bożego Narodzenia – Jasełka </w:t>
      </w:r>
    </w:p>
    <w:p w:rsidR="000A01AD" w:rsidRDefault="000A01AD" w:rsidP="00EB41CA">
      <w:pPr>
        <w:numPr>
          <w:ilvl w:val="0"/>
          <w:numId w:val="61"/>
        </w:numPr>
        <w:suppressAutoHyphens w:val="0"/>
        <w:spacing w:line="276" w:lineRule="auto"/>
        <w:ind w:left="1428" w:right="394" w:hanging="1068"/>
        <w:jc w:val="both"/>
      </w:pPr>
      <w:r>
        <w:t>Dzień Babci i Dziadka,</w:t>
      </w:r>
    </w:p>
    <w:p w:rsidR="000A01AD" w:rsidRDefault="000A01AD" w:rsidP="00EB41CA">
      <w:pPr>
        <w:numPr>
          <w:ilvl w:val="0"/>
          <w:numId w:val="61"/>
        </w:numPr>
        <w:suppressAutoHyphens w:val="0"/>
        <w:spacing w:line="276" w:lineRule="auto"/>
        <w:ind w:left="1428" w:right="394" w:hanging="1068"/>
        <w:jc w:val="both"/>
      </w:pPr>
      <w:r>
        <w:t xml:space="preserve">    Bal karnawałowy, </w:t>
      </w:r>
    </w:p>
    <w:p w:rsidR="000A01AD" w:rsidRDefault="000A01AD" w:rsidP="00EB41CA">
      <w:pPr>
        <w:numPr>
          <w:ilvl w:val="0"/>
          <w:numId w:val="61"/>
        </w:numPr>
        <w:suppressAutoHyphens w:val="0"/>
        <w:spacing w:line="276" w:lineRule="auto"/>
        <w:ind w:left="1428" w:right="394" w:hanging="1068"/>
        <w:jc w:val="both"/>
      </w:pPr>
      <w:r>
        <w:t xml:space="preserve">Powitanie Pani Wiosny, </w:t>
      </w:r>
    </w:p>
    <w:p w:rsidR="000A01AD" w:rsidRDefault="000A01AD" w:rsidP="00EB41CA">
      <w:pPr>
        <w:numPr>
          <w:ilvl w:val="0"/>
          <w:numId w:val="61"/>
        </w:numPr>
        <w:suppressAutoHyphens w:val="0"/>
        <w:spacing w:line="276" w:lineRule="auto"/>
        <w:ind w:left="1428" w:right="394" w:hanging="1068"/>
        <w:jc w:val="both"/>
      </w:pPr>
      <w:r>
        <w:t xml:space="preserve">Festiwal Piosenki Przedszkolnej, </w:t>
      </w:r>
    </w:p>
    <w:p w:rsidR="000A01AD" w:rsidRDefault="000A01AD" w:rsidP="00EB41CA">
      <w:pPr>
        <w:numPr>
          <w:ilvl w:val="0"/>
          <w:numId w:val="61"/>
        </w:numPr>
        <w:suppressAutoHyphens w:val="0"/>
        <w:spacing w:line="276" w:lineRule="auto"/>
        <w:ind w:left="1428" w:right="394" w:hanging="1068"/>
        <w:jc w:val="both"/>
      </w:pPr>
      <w:r>
        <w:t xml:space="preserve">Uroczystości z okazji Dnia Mamy i Taty, </w:t>
      </w:r>
    </w:p>
    <w:p w:rsidR="000A01AD" w:rsidRDefault="000A01AD" w:rsidP="00EB41CA">
      <w:pPr>
        <w:numPr>
          <w:ilvl w:val="0"/>
          <w:numId w:val="61"/>
        </w:numPr>
        <w:suppressAutoHyphens w:val="0"/>
        <w:spacing w:line="276" w:lineRule="auto"/>
        <w:ind w:left="1428" w:right="394" w:hanging="1068"/>
        <w:jc w:val="both"/>
      </w:pPr>
      <w:r>
        <w:t xml:space="preserve">Zakończenie przedszkola -grupa 6 latków. </w:t>
      </w:r>
    </w:p>
    <w:p w:rsidR="000A01AD" w:rsidRDefault="000A01AD" w:rsidP="006D5C85">
      <w:pPr>
        <w:spacing w:line="276" w:lineRule="auto"/>
        <w:ind w:right="394"/>
        <w:jc w:val="both"/>
        <w:rPr>
          <w:rFonts w:cs="Calibri"/>
        </w:rPr>
      </w:pPr>
    </w:p>
    <w:p w:rsidR="000A01AD" w:rsidRDefault="000A01AD" w:rsidP="006D5C85">
      <w:pPr>
        <w:spacing w:after="200" w:line="276" w:lineRule="auto"/>
        <w:jc w:val="both"/>
      </w:pPr>
      <w:r>
        <w:t>Dzieci nabywają wiadomości i umiejętności opisane w podstawie programowej w sposób zaplanowany i systematyczny. Dostosowanie metod, form pracy, pomocy dyplomatycznych do wieku, potrzeb i możliwości psychofizycznych dzieci.</w:t>
      </w:r>
    </w:p>
    <w:p w:rsidR="000A01AD" w:rsidRDefault="000A01AD" w:rsidP="006D5C85">
      <w:pPr>
        <w:spacing w:after="200" w:line="276" w:lineRule="auto"/>
        <w:jc w:val="both"/>
      </w:pPr>
      <w:r>
        <w:t>Wybrane programy przez nauczycieli gwarantowały  realizację podstawy programowej i były odpowiednie dla dzieci i warunków przedszkola.</w:t>
      </w:r>
    </w:p>
    <w:p w:rsidR="000A01AD" w:rsidRDefault="000A01AD" w:rsidP="006D5C85">
      <w:pPr>
        <w:spacing w:after="200" w:line="276" w:lineRule="auto"/>
        <w:jc w:val="both"/>
      </w:pPr>
      <w:r>
        <w:lastRenderedPageBreak/>
        <w:t>Wprowadzenie języka angielskiego we wszystkich grupach wiekowych przyczyniło się do tworzenia sytuacji edukacyjnych sprzyjających budowaniu zainteresowania dzieci językiem obcym, chęci poznania innych kultur.</w:t>
      </w:r>
    </w:p>
    <w:p w:rsidR="000A01AD" w:rsidRDefault="000A01AD" w:rsidP="006D5C85">
      <w:pPr>
        <w:spacing w:after="200" w:line="276" w:lineRule="auto"/>
        <w:jc w:val="both"/>
      </w:pPr>
      <w:r>
        <w:t>Opracowany ramowy rozkład dnia gwarantuje spełnianie zalecanych warunków oraz wpływa na poczucie bezpieczeństwa dzieci.</w:t>
      </w:r>
    </w:p>
    <w:p w:rsidR="000A01AD" w:rsidRDefault="000A01AD" w:rsidP="006D5C85">
      <w:pPr>
        <w:spacing w:after="200" w:line="276" w:lineRule="auto"/>
        <w:jc w:val="both"/>
      </w:pPr>
      <w:r>
        <w:t>Dbamy o to, aby dzieci przebywały na powietrzu o każdej porze roku, w różnych warunkach atmosferycznych – odpowiednio przygotowując dzieci i pozytywnie nastawiając rodziców ( pedagogizacja rodziców).</w:t>
      </w:r>
    </w:p>
    <w:p w:rsidR="000A01AD" w:rsidRDefault="000A01AD" w:rsidP="006D5C85">
      <w:pPr>
        <w:spacing w:line="276" w:lineRule="auto"/>
        <w:ind w:right="394"/>
        <w:jc w:val="both"/>
      </w:pPr>
      <w:r>
        <w:t>W przedszkolu zapewnia się dzieciom poczucie bezpieczeństwa poprzez:</w:t>
      </w:r>
    </w:p>
    <w:p w:rsidR="000A01AD" w:rsidRDefault="000A01AD" w:rsidP="001F4118">
      <w:pPr>
        <w:numPr>
          <w:ilvl w:val="0"/>
          <w:numId w:val="62"/>
        </w:numPr>
        <w:suppressAutoHyphens w:val="0"/>
        <w:spacing w:line="276" w:lineRule="auto"/>
        <w:ind w:left="480" w:right="672" w:hanging="240"/>
        <w:jc w:val="both"/>
      </w:pPr>
      <w:r>
        <w:t xml:space="preserve"> zapoznanie ich z zasadami bezpieczeństwa i higieny obowiązującymi w przedszkolu</w:t>
      </w:r>
    </w:p>
    <w:p w:rsidR="000A01AD" w:rsidRDefault="000A01AD" w:rsidP="001F4118">
      <w:pPr>
        <w:numPr>
          <w:ilvl w:val="0"/>
          <w:numId w:val="62"/>
        </w:numPr>
        <w:suppressAutoHyphens w:val="0"/>
        <w:spacing w:after="200" w:line="276" w:lineRule="auto"/>
        <w:ind w:left="480" w:hanging="240"/>
        <w:jc w:val="both"/>
      </w:pPr>
      <w:r>
        <w:t xml:space="preserve">- prowadzimy pogadanki o zachowaniu podczas wyjść i wyjazdów, aby nie biegały po sali, w przedszkolu, stosujemy się do wypracowanego kodeksu przedszkolaka; </w:t>
      </w:r>
    </w:p>
    <w:p w:rsidR="000A01AD" w:rsidRDefault="000A01AD" w:rsidP="001F4118">
      <w:pPr>
        <w:numPr>
          <w:ilvl w:val="0"/>
          <w:numId w:val="62"/>
        </w:numPr>
        <w:suppressAutoHyphens w:val="0"/>
        <w:spacing w:line="360" w:lineRule="auto"/>
        <w:ind w:left="480" w:hanging="240"/>
        <w:jc w:val="both"/>
      </w:pPr>
      <w:r>
        <w:t>- sprowadzanie dzieci do szatni</w:t>
      </w:r>
    </w:p>
    <w:p w:rsidR="000A01AD" w:rsidRDefault="000A01AD" w:rsidP="001F4118">
      <w:pPr>
        <w:numPr>
          <w:ilvl w:val="0"/>
          <w:numId w:val="62"/>
        </w:numPr>
        <w:suppressAutoHyphens w:val="0"/>
        <w:spacing w:line="360" w:lineRule="auto"/>
        <w:ind w:left="480" w:hanging="240"/>
        <w:jc w:val="both"/>
      </w:pPr>
      <w:r>
        <w:t>- zamykanie drzwi wejściowych</w:t>
      </w:r>
    </w:p>
    <w:p w:rsidR="000A01AD" w:rsidRDefault="000A01AD" w:rsidP="001F4118">
      <w:pPr>
        <w:numPr>
          <w:ilvl w:val="0"/>
          <w:numId w:val="62"/>
        </w:numPr>
        <w:suppressAutoHyphens w:val="0"/>
        <w:spacing w:line="360" w:lineRule="auto"/>
        <w:ind w:left="480" w:hanging="240"/>
        <w:jc w:val="both"/>
      </w:pPr>
      <w:r>
        <w:t>- pomoc przy posiłkach</w:t>
      </w:r>
    </w:p>
    <w:p w:rsidR="000A01AD" w:rsidRDefault="000A01AD" w:rsidP="001F4118">
      <w:pPr>
        <w:numPr>
          <w:ilvl w:val="0"/>
          <w:numId w:val="62"/>
        </w:numPr>
        <w:suppressAutoHyphens w:val="0"/>
        <w:spacing w:line="360" w:lineRule="auto"/>
        <w:ind w:left="480" w:hanging="240"/>
        <w:jc w:val="both"/>
      </w:pPr>
      <w:r>
        <w:t>- towarzyszenie na spacerach</w:t>
      </w:r>
    </w:p>
    <w:p w:rsidR="000A01AD" w:rsidRDefault="000A01AD" w:rsidP="001F4118">
      <w:pPr>
        <w:numPr>
          <w:ilvl w:val="0"/>
          <w:numId w:val="62"/>
        </w:numPr>
        <w:suppressAutoHyphens w:val="0"/>
        <w:spacing w:line="360" w:lineRule="auto"/>
        <w:ind w:left="480" w:hanging="240"/>
        <w:jc w:val="both"/>
      </w:pPr>
      <w:r>
        <w:t>- liczenie dzieci</w:t>
      </w:r>
    </w:p>
    <w:p w:rsidR="000A01AD" w:rsidRDefault="000A01AD" w:rsidP="001F4118">
      <w:pPr>
        <w:numPr>
          <w:ilvl w:val="0"/>
          <w:numId w:val="62"/>
        </w:numPr>
        <w:suppressAutoHyphens w:val="0"/>
        <w:spacing w:line="360" w:lineRule="auto"/>
        <w:ind w:left="480" w:hanging="240"/>
        <w:jc w:val="both"/>
      </w:pPr>
      <w:r>
        <w:t xml:space="preserve">- prowadzimy rozmowy na temat bezpieczeństwa podczas zabaw w przedszkolu, na placu zabaw, pobytu w szatni, w łazience, w sali, czy na spacerze (Nie biegamy w szatni, nie popychamy innych, do łazienki wychodzimy razem albo pojedyncza grupa z pomocą nauczyciela). </w:t>
      </w:r>
    </w:p>
    <w:p w:rsidR="000A01AD" w:rsidRDefault="000A01AD" w:rsidP="001F4118">
      <w:pPr>
        <w:numPr>
          <w:ilvl w:val="0"/>
          <w:numId w:val="62"/>
        </w:numPr>
        <w:suppressAutoHyphens w:val="0"/>
        <w:spacing w:after="200" w:line="276" w:lineRule="auto"/>
        <w:ind w:left="480" w:hanging="240"/>
        <w:jc w:val="both"/>
      </w:pPr>
      <w:r>
        <w:t xml:space="preserve">- uczymy dzieci zasad bezpiecznego zachowania się ( jak poruszać się po schodach- balustrady, ograniczniki, jeden za drugim bez pośpiechu); </w:t>
      </w:r>
    </w:p>
    <w:p w:rsidR="000A01AD" w:rsidRDefault="000A01AD" w:rsidP="001F4118">
      <w:pPr>
        <w:numPr>
          <w:ilvl w:val="0"/>
          <w:numId w:val="62"/>
        </w:numPr>
        <w:suppressAutoHyphens w:val="0"/>
        <w:spacing w:after="200" w:line="276" w:lineRule="auto"/>
        <w:ind w:left="480" w:hanging="240"/>
        <w:jc w:val="both"/>
      </w:pPr>
      <w:r>
        <w:t xml:space="preserve">spacery, wycieczki, odnotowywane są spacery i wycieczki w rejestrze wyjść; dzieci ubierają kamizelki; (karty wycieczki, zgody rodziców, apteczki), zwracamy uwagę na pogodę; </w:t>
      </w:r>
    </w:p>
    <w:p w:rsidR="000A01AD" w:rsidRDefault="000A01AD" w:rsidP="001F4118">
      <w:pPr>
        <w:numPr>
          <w:ilvl w:val="0"/>
          <w:numId w:val="62"/>
        </w:numPr>
        <w:suppressAutoHyphens w:val="0"/>
        <w:spacing w:after="200" w:line="276" w:lineRule="auto"/>
        <w:ind w:left="480" w:hanging="240"/>
        <w:jc w:val="both"/>
      </w:pPr>
      <w:r>
        <w:t xml:space="preserve"> Mamy spotkania i pogadanki z policjantem, strażakiem, pielęgniarką. </w:t>
      </w:r>
    </w:p>
    <w:p w:rsidR="000A01AD" w:rsidRDefault="000A01AD" w:rsidP="001F4118">
      <w:pPr>
        <w:numPr>
          <w:ilvl w:val="0"/>
          <w:numId w:val="62"/>
        </w:numPr>
        <w:suppressAutoHyphens w:val="0"/>
        <w:spacing w:after="200" w:line="276" w:lineRule="auto"/>
        <w:ind w:left="480" w:hanging="240"/>
        <w:jc w:val="both"/>
      </w:pPr>
      <w:r>
        <w:t>- przestrzenne sale, słoneczne, czyste, dostosowane do potrzeb dziecka przedszkolnego;</w:t>
      </w:r>
    </w:p>
    <w:p w:rsidR="000A01AD" w:rsidRDefault="000A01AD" w:rsidP="001F4118">
      <w:pPr>
        <w:numPr>
          <w:ilvl w:val="0"/>
          <w:numId w:val="62"/>
        </w:numPr>
        <w:suppressAutoHyphens w:val="0"/>
        <w:spacing w:after="200" w:line="276" w:lineRule="auto"/>
        <w:ind w:left="480" w:hanging="240"/>
        <w:jc w:val="both"/>
      </w:pPr>
      <w:r>
        <w:t>- panie dbają, aby podłoga w łazienkach była sucha, uczymy dzieci mycia rąk bez chlapania;</w:t>
      </w:r>
    </w:p>
    <w:p w:rsidR="000A01AD" w:rsidRDefault="000A01AD" w:rsidP="001F4118">
      <w:pPr>
        <w:numPr>
          <w:ilvl w:val="0"/>
          <w:numId w:val="62"/>
        </w:numPr>
        <w:suppressAutoHyphens w:val="0"/>
        <w:spacing w:after="200" w:line="276" w:lineRule="auto"/>
        <w:ind w:left="480" w:hanging="240"/>
        <w:jc w:val="both"/>
      </w:pPr>
      <w:r>
        <w:t>- drzwi przedszkola są zamknięte, są domofony do każdej grupy, przedszkola, rodzice w razie potrzeby dzwonią do odpowiedniej sali;</w:t>
      </w:r>
    </w:p>
    <w:p w:rsidR="000A01AD" w:rsidRDefault="000A01AD" w:rsidP="001F4118">
      <w:pPr>
        <w:numPr>
          <w:ilvl w:val="0"/>
          <w:numId w:val="62"/>
        </w:numPr>
        <w:suppressAutoHyphens w:val="0"/>
        <w:spacing w:after="200" w:line="276" w:lineRule="auto"/>
        <w:ind w:left="480" w:hanging="240"/>
        <w:jc w:val="both"/>
      </w:pPr>
      <w:r>
        <w:t xml:space="preserve">- meble z atestem bezpieczeństwa, obowiązują tabele wzrostu dzieci, celem dostosowania stołu i krzesła do indywidualnych potrzeb dziecka; </w:t>
      </w:r>
    </w:p>
    <w:p w:rsidR="000A01AD" w:rsidRDefault="000A01AD" w:rsidP="001F4118">
      <w:pPr>
        <w:numPr>
          <w:ilvl w:val="0"/>
          <w:numId w:val="62"/>
        </w:numPr>
        <w:suppressAutoHyphens w:val="0"/>
        <w:spacing w:after="200" w:line="276" w:lineRule="auto"/>
        <w:ind w:left="480" w:hanging="240"/>
        <w:jc w:val="both"/>
      </w:pPr>
      <w:r>
        <w:lastRenderedPageBreak/>
        <w:t xml:space="preserve">- w sali są miejsca do zabawy i wypoczynku, do pracy (leżaki, fotele, kanapy, dywan); </w:t>
      </w:r>
    </w:p>
    <w:p w:rsidR="000A01AD" w:rsidRDefault="000A01AD" w:rsidP="001F4118">
      <w:pPr>
        <w:numPr>
          <w:ilvl w:val="0"/>
          <w:numId w:val="62"/>
        </w:numPr>
        <w:suppressAutoHyphens w:val="0"/>
        <w:spacing w:after="200" w:line="276" w:lineRule="auto"/>
        <w:ind w:left="480" w:hanging="240"/>
        <w:jc w:val="both"/>
      </w:pPr>
      <w:r>
        <w:t xml:space="preserve">- w salach są wykazy numerów alarmowych; </w:t>
      </w:r>
    </w:p>
    <w:p w:rsidR="000A01AD" w:rsidRDefault="000A01AD" w:rsidP="001F4118">
      <w:pPr>
        <w:numPr>
          <w:ilvl w:val="0"/>
          <w:numId w:val="62"/>
        </w:numPr>
        <w:suppressAutoHyphens w:val="0"/>
        <w:spacing w:after="200" w:line="276" w:lineRule="auto"/>
        <w:ind w:left="480" w:hanging="240"/>
        <w:jc w:val="both"/>
      </w:pPr>
      <w:r>
        <w:t xml:space="preserve">- przeglądy stanu technicznego całego obiektu prowadzone są przez dyrektora i odpowiednie służby: inspektor BHP; </w:t>
      </w:r>
    </w:p>
    <w:p w:rsidR="000A01AD" w:rsidRDefault="000A01AD" w:rsidP="001F4118">
      <w:pPr>
        <w:numPr>
          <w:ilvl w:val="0"/>
          <w:numId w:val="62"/>
        </w:numPr>
        <w:suppressAutoHyphens w:val="0"/>
        <w:spacing w:after="200" w:line="276" w:lineRule="auto"/>
        <w:ind w:left="480" w:hanging="240"/>
        <w:jc w:val="both"/>
      </w:pPr>
      <w:r>
        <w:t xml:space="preserve">- są prowadzone przeglądy zabawek i pomocy dydaktycznych( dezynfekcja, pranie); </w:t>
      </w:r>
    </w:p>
    <w:p w:rsidR="000A01AD" w:rsidRDefault="000A01AD" w:rsidP="001F4118">
      <w:pPr>
        <w:numPr>
          <w:ilvl w:val="0"/>
          <w:numId w:val="62"/>
        </w:numPr>
        <w:suppressAutoHyphens w:val="0"/>
        <w:spacing w:after="200" w:line="276" w:lineRule="auto"/>
        <w:ind w:left="480" w:hanging="240"/>
        <w:jc w:val="both"/>
      </w:pPr>
      <w:r>
        <w:t xml:space="preserve">-codzienne przeglądy placu zabaw przez konserwatora pod względem bezpieczeństwa dzieci i w razie potrzeby zabezpiecza taśmami biało-czerwonymi, bo nie zawsze może od razu naprawić. Kontrolę podstawową  roczną wykonuje  certyfikowana firma; </w:t>
      </w:r>
    </w:p>
    <w:p w:rsidR="000A01AD" w:rsidRDefault="000A01AD" w:rsidP="001F4118">
      <w:pPr>
        <w:numPr>
          <w:ilvl w:val="0"/>
          <w:numId w:val="62"/>
        </w:numPr>
        <w:suppressAutoHyphens w:val="0"/>
        <w:spacing w:after="200" w:line="276" w:lineRule="auto"/>
        <w:ind w:left="480" w:hanging="240"/>
        <w:jc w:val="both"/>
      </w:pPr>
      <w:r>
        <w:t xml:space="preserve">- Urząd Gminy robi przeglądy placów zabaw, pomaga w usuwaniu usterek; </w:t>
      </w:r>
    </w:p>
    <w:p w:rsidR="000A01AD" w:rsidRDefault="000A01AD" w:rsidP="001F4118">
      <w:pPr>
        <w:numPr>
          <w:ilvl w:val="0"/>
          <w:numId w:val="62"/>
        </w:numPr>
        <w:suppressAutoHyphens w:val="0"/>
        <w:spacing w:after="200" w:line="276" w:lineRule="auto"/>
        <w:ind w:left="480" w:hanging="240"/>
        <w:jc w:val="both"/>
      </w:pPr>
      <w:r>
        <w:t xml:space="preserve">- w budynku są oznakowane wyjścia ewakuacyjne; </w:t>
      </w:r>
    </w:p>
    <w:p w:rsidR="000A01AD" w:rsidRDefault="000A01AD" w:rsidP="001F4118">
      <w:pPr>
        <w:numPr>
          <w:ilvl w:val="0"/>
          <w:numId w:val="62"/>
        </w:numPr>
        <w:suppressAutoHyphens w:val="0"/>
        <w:spacing w:after="200" w:line="276" w:lineRule="auto"/>
        <w:ind w:left="480" w:hanging="240"/>
        <w:jc w:val="both"/>
      </w:pPr>
      <w:r>
        <w:t xml:space="preserve">- rodzice deklarują na początku roku szkolnego pisemne upoważnienie do odbioru dziecka przez osoby dorosłe; </w:t>
      </w:r>
    </w:p>
    <w:p w:rsidR="000A01AD" w:rsidRDefault="000A01AD" w:rsidP="001F4118">
      <w:pPr>
        <w:numPr>
          <w:ilvl w:val="0"/>
          <w:numId w:val="62"/>
        </w:numPr>
        <w:suppressAutoHyphens w:val="0"/>
        <w:spacing w:after="200" w:line="276" w:lineRule="auto"/>
        <w:ind w:left="480" w:hanging="240"/>
        <w:jc w:val="both"/>
      </w:pPr>
      <w:r>
        <w:t xml:space="preserve">  przestrzeganie regulaminu dotyczącego zachowania bezpieczeństwa w salach przedszkola – każda grupa posiada </w:t>
      </w:r>
      <w:r>
        <w:rPr>
          <w:b/>
        </w:rPr>
        <w:t>Kodeks przedszkolaka</w:t>
      </w:r>
      <w:r>
        <w:t>, który wychowankowie starają się przestrzegać,</w:t>
      </w:r>
    </w:p>
    <w:p w:rsidR="000A01AD" w:rsidRDefault="000A01AD" w:rsidP="001F4118">
      <w:pPr>
        <w:numPr>
          <w:ilvl w:val="0"/>
          <w:numId w:val="62"/>
        </w:numPr>
        <w:suppressAutoHyphens w:val="0"/>
        <w:spacing w:after="200" w:line="276" w:lineRule="auto"/>
        <w:ind w:left="480" w:hanging="240"/>
        <w:jc w:val="both"/>
      </w:pPr>
      <w:r>
        <w:t xml:space="preserve"> na gazetkach umieszczone zostały ilustracje  dotyczące  zdrowia, higieny i bezpieczeństwa </w:t>
      </w:r>
    </w:p>
    <w:p w:rsidR="000A01AD" w:rsidRDefault="000A01AD" w:rsidP="001F4118">
      <w:pPr>
        <w:numPr>
          <w:ilvl w:val="0"/>
          <w:numId w:val="62"/>
        </w:numPr>
        <w:suppressAutoHyphens w:val="0"/>
        <w:spacing w:after="200" w:line="276" w:lineRule="auto"/>
        <w:ind w:left="480" w:hanging="240"/>
        <w:jc w:val="both"/>
      </w:pPr>
      <w:r>
        <w:t xml:space="preserve"> nauczycielki prowadzą zajęcia uświadamiające dzieciom, jak należy dbać o zdrowie, higienę i bezpieczeństwo w domu, przedszkolu, środowisku: </w:t>
      </w:r>
    </w:p>
    <w:p w:rsidR="000A01AD" w:rsidRDefault="000A01AD" w:rsidP="006D5C85">
      <w:pPr>
        <w:ind w:right="415"/>
        <w:jc w:val="both"/>
      </w:pPr>
      <w:r>
        <w:t xml:space="preserve"> Dzieci są uświadamiane w zakresie istniejących zagrożeń poprzez pokazywanie skutków negatywnych zachowań i bezpośrednią obserwację oraz organizowanie zajęć poglądowych z zakresu:</w:t>
      </w:r>
    </w:p>
    <w:p w:rsidR="000A01AD" w:rsidRDefault="000A01AD" w:rsidP="006D5C85">
      <w:pPr>
        <w:numPr>
          <w:ilvl w:val="0"/>
          <w:numId w:val="63"/>
        </w:numPr>
        <w:suppressAutoHyphens w:val="0"/>
        <w:spacing w:after="140" w:line="276" w:lineRule="auto"/>
        <w:ind w:left="720" w:hanging="360"/>
        <w:jc w:val="both"/>
      </w:pPr>
      <w:r>
        <w:t>unikania zabaw w niebezpiecznych miejscach,</w:t>
      </w:r>
    </w:p>
    <w:p w:rsidR="000A01AD" w:rsidRDefault="000A01AD" w:rsidP="006D5C85">
      <w:pPr>
        <w:numPr>
          <w:ilvl w:val="0"/>
          <w:numId w:val="63"/>
        </w:numPr>
        <w:suppressAutoHyphens w:val="0"/>
        <w:spacing w:after="140" w:line="276" w:lineRule="auto"/>
        <w:ind w:left="720" w:hanging="360"/>
        <w:jc w:val="both"/>
      </w:pPr>
      <w:r>
        <w:t xml:space="preserve"> unikania  kontaktów  z  nieznajomymi,</w:t>
      </w:r>
    </w:p>
    <w:p w:rsidR="000A01AD" w:rsidRDefault="000A01AD" w:rsidP="006D5C85">
      <w:pPr>
        <w:numPr>
          <w:ilvl w:val="0"/>
          <w:numId w:val="63"/>
        </w:numPr>
        <w:suppressAutoHyphens w:val="0"/>
        <w:spacing w:after="140" w:line="276" w:lineRule="auto"/>
        <w:ind w:left="720" w:hanging="360"/>
        <w:jc w:val="both"/>
      </w:pPr>
      <w:r>
        <w:t>zachowania ostrożności wobec nieznanych roślin i zwierząt,</w:t>
      </w:r>
    </w:p>
    <w:p w:rsidR="000A01AD" w:rsidRDefault="000A01AD" w:rsidP="006D5C85">
      <w:pPr>
        <w:numPr>
          <w:ilvl w:val="0"/>
          <w:numId w:val="63"/>
        </w:numPr>
        <w:suppressAutoHyphens w:val="0"/>
        <w:spacing w:after="140" w:line="276" w:lineRule="auto"/>
        <w:ind w:left="720" w:hanging="360"/>
        <w:jc w:val="both"/>
      </w:pPr>
      <w:r>
        <w:t xml:space="preserve"> odbywają  się </w:t>
      </w:r>
      <w:r>
        <w:rPr>
          <w:b/>
        </w:rPr>
        <w:t>spotkania  z policjantem</w:t>
      </w:r>
      <w:r>
        <w:t xml:space="preserve"> (zwrócenie uwagi na niebezpieczeństwa, które dzieci mogą spotkać w domu i na ulicy, np. obcy, nieznane zwierzęta).</w:t>
      </w:r>
    </w:p>
    <w:p w:rsidR="000A01AD" w:rsidRDefault="000A01AD" w:rsidP="006D5C85">
      <w:pPr>
        <w:numPr>
          <w:ilvl w:val="0"/>
          <w:numId w:val="63"/>
        </w:numPr>
        <w:suppressAutoHyphens w:val="0"/>
        <w:spacing w:after="140" w:line="276" w:lineRule="auto"/>
        <w:ind w:left="720" w:hanging="360"/>
        <w:jc w:val="both"/>
      </w:pPr>
      <w:r>
        <w:t xml:space="preserve"> czasie zajęć edukacyjno – wychowawczych wszystkie przedszkolaki  poznały numery alarmowe, pozyskały wiedzę o tym, co dzieci powinny zrobić w różnych sytuacjach zagrożenia. </w:t>
      </w:r>
    </w:p>
    <w:p w:rsidR="000A01AD" w:rsidRDefault="000A01AD" w:rsidP="006D5C85">
      <w:pPr>
        <w:numPr>
          <w:ilvl w:val="0"/>
          <w:numId w:val="63"/>
        </w:numPr>
        <w:suppressAutoHyphens w:val="0"/>
        <w:spacing w:after="140" w:line="276" w:lineRule="auto"/>
        <w:ind w:left="720" w:hanging="360"/>
        <w:jc w:val="both"/>
      </w:pPr>
    </w:p>
    <w:p w:rsidR="000A01AD" w:rsidRDefault="000A01AD" w:rsidP="006D5C85">
      <w:pPr>
        <w:spacing w:after="140" w:line="276" w:lineRule="auto"/>
        <w:jc w:val="both"/>
      </w:pPr>
      <w:r>
        <w:t>W salach zostały przygotowane kąciki zainteresowań zgodnie z potrzebami dzieci:</w:t>
      </w:r>
    </w:p>
    <w:p w:rsidR="000A01AD" w:rsidRDefault="000A01AD" w:rsidP="00E07AE7">
      <w:pPr>
        <w:numPr>
          <w:ilvl w:val="0"/>
          <w:numId w:val="64"/>
        </w:numPr>
        <w:suppressAutoHyphens w:val="0"/>
        <w:spacing w:after="140" w:line="276" w:lineRule="auto"/>
        <w:ind w:left="480" w:hanging="240"/>
        <w:jc w:val="both"/>
      </w:pPr>
      <w:r>
        <w:t xml:space="preserve">  przyrodniczy,</w:t>
      </w:r>
    </w:p>
    <w:p w:rsidR="000A01AD" w:rsidRDefault="000A01AD" w:rsidP="00E07AE7">
      <w:pPr>
        <w:numPr>
          <w:ilvl w:val="0"/>
          <w:numId w:val="64"/>
        </w:numPr>
        <w:suppressAutoHyphens w:val="0"/>
        <w:spacing w:after="140" w:line="276" w:lineRule="auto"/>
        <w:ind w:left="480" w:hanging="240"/>
        <w:jc w:val="both"/>
      </w:pPr>
      <w:r>
        <w:t>plastyczny,</w:t>
      </w:r>
    </w:p>
    <w:p w:rsidR="000A01AD" w:rsidRDefault="000A01AD" w:rsidP="00E07AE7">
      <w:pPr>
        <w:numPr>
          <w:ilvl w:val="0"/>
          <w:numId w:val="64"/>
        </w:numPr>
        <w:suppressAutoHyphens w:val="0"/>
        <w:spacing w:after="140" w:line="276" w:lineRule="auto"/>
        <w:ind w:left="480" w:hanging="240"/>
        <w:jc w:val="both"/>
      </w:pPr>
      <w:r>
        <w:lastRenderedPageBreak/>
        <w:t xml:space="preserve"> muzyczny,</w:t>
      </w:r>
    </w:p>
    <w:p w:rsidR="000A01AD" w:rsidRDefault="000A01AD" w:rsidP="00E07AE7">
      <w:pPr>
        <w:numPr>
          <w:ilvl w:val="0"/>
          <w:numId w:val="64"/>
        </w:numPr>
        <w:suppressAutoHyphens w:val="0"/>
        <w:spacing w:after="140" w:line="276" w:lineRule="auto"/>
        <w:ind w:left="480" w:hanging="240"/>
        <w:jc w:val="both"/>
      </w:pPr>
      <w:r>
        <w:t>konstrukcyjny.</w:t>
      </w:r>
    </w:p>
    <w:p w:rsidR="000A01AD" w:rsidRDefault="000A01AD" w:rsidP="00E07AE7">
      <w:pPr>
        <w:numPr>
          <w:ilvl w:val="0"/>
          <w:numId w:val="64"/>
        </w:numPr>
        <w:suppressAutoHyphens w:val="0"/>
        <w:spacing w:after="140" w:line="276" w:lineRule="auto"/>
        <w:ind w:left="480" w:hanging="240"/>
        <w:jc w:val="both"/>
      </w:pPr>
      <w:r>
        <w:t>kącik emocji;</w:t>
      </w:r>
    </w:p>
    <w:p w:rsidR="000A01AD" w:rsidRDefault="000A01AD" w:rsidP="00E07AE7">
      <w:pPr>
        <w:numPr>
          <w:ilvl w:val="0"/>
          <w:numId w:val="64"/>
        </w:numPr>
        <w:suppressAutoHyphens w:val="0"/>
        <w:spacing w:after="140" w:line="276" w:lineRule="auto"/>
        <w:ind w:left="480" w:hanging="240"/>
        <w:jc w:val="both"/>
      </w:pPr>
      <w:r>
        <w:t xml:space="preserve">kącik konstrukcyjny, </w:t>
      </w:r>
    </w:p>
    <w:p w:rsidR="000A01AD" w:rsidRDefault="000A01AD" w:rsidP="00E07AE7">
      <w:pPr>
        <w:numPr>
          <w:ilvl w:val="0"/>
          <w:numId w:val="64"/>
        </w:numPr>
        <w:suppressAutoHyphens w:val="0"/>
        <w:spacing w:after="140" w:line="276" w:lineRule="auto"/>
        <w:ind w:left="480" w:hanging="240"/>
        <w:jc w:val="both"/>
      </w:pPr>
      <w:r>
        <w:t>kącik fryzjerski, itp.</w:t>
      </w:r>
    </w:p>
    <w:p w:rsidR="000A01AD" w:rsidRDefault="000A01AD" w:rsidP="00E07AE7">
      <w:pPr>
        <w:numPr>
          <w:ilvl w:val="0"/>
          <w:numId w:val="64"/>
        </w:numPr>
        <w:suppressAutoHyphens w:val="0"/>
        <w:spacing w:after="140" w:line="276" w:lineRule="auto"/>
        <w:ind w:left="480" w:hanging="240"/>
        <w:jc w:val="both"/>
      </w:pPr>
      <w:r>
        <w:t>kącik gospodarstwa domowego</w:t>
      </w:r>
    </w:p>
    <w:p w:rsidR="000A01AD" w:rsidRDefault="000A01AD" w:rsidP="006D5C85">
      <w:pPr>
        <w:spacing w:line="276" w:lineRule="auto"/>
        <w:ind w:left="190" w:right="190" w:hanging="356"/>
        <w:jc w:val="both"/>
      </w:pPr>
      <w:r>
        <w:t xml:space="preserve"> Podczas realizacji tematów kompleksowych są organizowane kąciki do zabaw tematycznych  oraz tematyczne wystawy książek. Dzieci są inspirowane do zabaw tematycznych i konstrukcyjnych odpowiednio do sytuacji okolicznościowych i realizowanych tematów kompleksowych, co jest  odnotowywane w dzienniku.</w:t>
      </w:r>
    </w:p>
    <w:p w:rsidR="000A01AD" w:rsidRDefault="000A01AD" w:rsidP="006D5C85">
      <w:pPr>
        <w:spacing w:line="276" w:lineRule="auto"/>
        <w:ind w:right="190"/>
        <w:rPr>
          <w:rFonts w:cs="Calibri"/>
        </w:rPr>
      </w:pPr>
    </w:p>
    <w:p w:rsidR="000A01AD" w:rsidRDefault="000A01AD" w:rsidP="006D5C85">
      <w:pPr>
        <w:spacing w:line="276" w:lineRule="auto"/>
        <w:ind w:left="190" w:right="190" w:hanging="356"/>
        <w:jc w:val="both"/>
      </w:pPr>
      <w:r>
        <w:rPr>
          <w:b/>
        </w:rPr>
        <w:t>Funkcjonowanie przedszkola w środowisku lokalnym.</w:t>
      </w:r>
      <w:r>
        <w:t xml:space="preserve"> </w:t>
      </w:r>
    </w:p>
    <w:p w:rsidR="000A01AD" w:rsidRDefault="000A01AD" w:rsidP="006D5C85">
      <w:pPr>
        <w:spacing w:line="276" w:lineRule="auto"/>
        <w:ind w:right="190"/>
        <w:jc w:val="both"/>
      </w:pPr>
      <w:r>
        <w:t>Przedszkole współpracuje z biblioteką szkolną i publiczną dla dzieci:</w:t>
      </w:r>
    </w:p>
    <w:p w:rsidR="000A01AD" w:rsidRPr="008A33FC" w:rsidRDefault="000A01AD" w:rsidP="008A33FC">
      <w:pPr>
        <w:numPr>
          <w:ilvl w:val="0"/>
          <w:numId w:val="65"/>
        </w:numPr>
        <w:suppressAutoHyphens w:val="0"/>
        <w:spacing w:after="140" w:line="276" w:lineRule="auto"/>
        <w:ind w:left="360" w:hanging="360"/>
      </w:pPr>
      <w:r>
        <w:t xml:space="preserve">        podczas wizyt w bibliotece, dzieci poznają pracę pani bibliotekarki , zasoby biblioteki, jej funkcje i zasad korzystania, słuchają tekstów czytanych przez panią bibliotekarkę.</w:t>
      </w:r>
    </w:p>
    <w:p w:rsidR="000A01AD" w:rsidRDefault="000A01AD" w:rsidP="008A33FC">
      <w:pPr>
        <w:spacing w:after="140" w:line="276" w:lineRule="auto"/>
      </w:pPr>
      <w:r>
        <w:t xml:space="preserve">Współpraca z Posterunkiem Policji w Kamieńcu Ząbkowickim; </w:t>
      </w:r>
    </w:p>
    <w:p w:rsidR="000A01AD" w:rsidRDefault="000A01AD" w:rsidP="006D5C85">
      <w:pPr>
        <w:numPr>
          <w:ilvl w:val="0"/>
          <w:numId w:val="66"/>
        </w:numPr>
        <w:suppressAutoHyphens w:val="0"/>
        <w:spacing w:after="140" w:line="276" w:lineRule="auto"/>
        <w:ind w:left="360" w:hanging="360"/>
      </w:pPr>
      <w:r>
        <w:t>odbyły się spotkania  przedszkolaków z funkcjonariuszami policji, podczas których dzieci zaznajomiły się z zasadami ruchu drogowego, zasadami postępowania wobec obcych ludzi i zwierząt, zasadami bezpiecznego zachowania w domu.</w:t>
      </w:r>
    </w:p>
    <w:p w:rsidR="000A01AD" w:rsidRDefault="000A01AD" w:rsidP="006D5C85">
      <w:pPr>
        <w:numPr>
          <w:ilvl w:val="0"/>
          <w:numId w:val="66"/>
        </w:numPr>
        <w:suppressAutoHyphens w:val="0"/>
        <w:spacing w:after="140" w:line="276" w:lineRule="auto"/>
        <w:ind w:left="360" w:hanging="360"/>
      </w:pPr>
      <w:r>
        <w:t xml:space="preserve">Do Przedszkola przyjeżdża Teatr KANON z Krakowa lub Teatr z Wrocławia, </w:t>
      </w:r>
    </w:p>
    <w:p w:rsidR="000A01AD" w:rsidRDefault="000A01AD" w:rsidP="006D5C85">
      <w:pPr>
        <w:numPr>
          <w:ilvl w:val="0"/>
          <w:numId w:val="66"/>
        </w:numPr>
        <w:suppressAutoHyphens w:val="0"/>
        <w:spacing w:after="140" w:line="276" w:lineRule="auto"/>
        <w:ind w:left="360" w:hanging="360"/>
      </w:pPr>
      <w:r>
        <w:t xml:space="preserve">Gościmy w naszym przedszkolu, pana Leśniczego, pana Kolejarza, Strażaków, </w:t>
      </w:r>
    </w:p>
    <w:p w:rsidR="000A01AD" w:rsidRDefault="000A01AD" w:rsidP="006D5C85">
      <w:pPr>
        <w:spacing w:after="140" w:line="276" w:lineRule="auto"/>
      </w:pPr>
      <w:r>
        <w:t>Przedszkolaki włączają się w akcje: zbiórka makulatury, zbiórka nakrętek ;z których dochód przeznaczany jest na rehabilitację dzieci niepełnosprawnych. Uczestniczą także w różnorodnych konkursach i olimpiadach sportowych. Dzieci uczestniczą w konkursach na terenie przedszkola, w konkursach gminnych, powiatowych, wojewódzkich i ogólnopolskich. Konkursy plastyczne; „Mój przyjaciel miś”, „Orzeł biały”, „Moja wyjątkowa zakładka książkowa”, „Jesienny las”, „Święty, który przynosi prezenty”, „112 – Ratuje życie”.  Biorą udział w realizacji programów profilaktycznych „Czyste powietrze wokół nas”, „Mamo, tato nie pal”, „Badajcie się drogie mamy, bo my dzieci Was kochamy”, „Czyste powietrze wokół nas”</w:t>
      </w:r>
    </w:p>
    <w:p w:rsidR="000A01AD" w:rsidRDefault="000A01AD" w:rsidP="006D5C85">
      <w:pPr>
        <w:spacing w:after="200" w:line="276" w:lineRule="auto"/>
        <w:ind w:left="360" w:hanging="360"/>
      </w:pPr>
      <w:r>
        <w:t>Zaplanowano na przyszłość:</w:t>
      </w:r>
    </w:p>
    <w:p w:rsidR="000A01AD" w:rsidRDefault="000A01AD" w:rsidP="001C394A">
      <w:pPr>
        <w:numPr>
          <w:ilvl w:val="0"/>
          <w:numId w:val="67"/>
        </w:numPr>
        <w:suppressAutoHyphens w:val="0"/>
        <w:spacing w:after="200" w:line="276" w:lineRule="auto"/>
        <w:ind w:left="360" w:hanging="360"/>
      </w:pPr>
      <w:r>
        <w:t>Wymianę stolików i krzesełek w jadalni.</w:t>
      </w:r>
    </w:p>
    <w:p w:rsidR="000A01AD" w:rsidRDefault="000A01AD" w:rsidP="001C394A">
      <w:pPr>
        <w:numPr>
          <w:ilvl w:val="0"/>
          <w:numId w:val="67"/>
        </w:numPr>
        <w:suppressAutoHyphens w:val="0"/>
        <w:spacing w:after="200" w:line="276" w:lineRule="auto"/>
        <w:ind w:left="360" w:hanging="360"/>
      </w:pPr>
      <w:r>
        <w:t>Zakup strojów dla dzieci do tańców.</w:t>
      </w:r>
    </w:p>
    <w:p w:rsidR="000A01AD" w:rsidRDefault="000A01AD" w:rsidP="001C394A">
      <w:pPr>
        <w:numPr>
          <w:ilvl w:val="0"/>
          <w:numId w:val="67"/>
        </w:numPr>
        <w:suppressAutoHyphens w:val="0"/>
        <w:spacing w:after="200" w:line="276" w:lineRule="auto"/>
        <w:ind w:left="360" w:hanging="360"/>
      </w:pPr>
      <w:r>
        <w:t>Zakup jednej piaskownicy.</w:t>
      </w:r>
    </w:p>
    <w:p w:rsidR="000A01AD" w:rsidRDefault="000A01AD" w:rsidP="001C394A">
      <w:pPr>
        <w:numPr>
          <w:ilvl w:val="0"/>
          <w:numId w:val="67"/>
        </w:numPr>
        <w:suppressAutoHyphens w:val="0"/>
        <w:spacing w:after="200" w:line="276" w:lineRule="auto"/>
        <w:ind w:left="360" w:hanging="360"/>
      </w:pPr>
      <w:r>
        <w:t xml:space="preserve">Zakup altanki-domku na plac przedszkolny </w:t>
      </w:r>
    </w:p>
    <w:p w:rsidR="000A01AD" w:rsidRDefault="000A01AD" w:rsidP="006D5C85">
      <w:pPr>
        <w:pStyle w:val="NormalnyWeb"/>
        <w:spacing w:before="0" w:beforeAutospacing="0" w:after="0" w:afterAutospacing="0"/>
        <w:jc w:val="both"/>
      </w:pPr>
    </w:p>
    <w:p w:rsidR="000A01AD" w:rsidRPr="00522521" w:rsidRDefault="000A01AD" w:rsidP="008C03DA">
      <w:pPr>
        <w:jc w:val="both"/>
        <w:outlineLvl w:val="0"/>
        <w:rPr>
          <w:b/>
        </w:rPr>
      </w:pPr>
      <w:r w:rsidRPr="00522521">
        <w:rPr>
          <w:b/>
        </w:rPr>
        <w:t>Zakończenie</w:t>
      </w:r>
    </w:p>
    <w:p w:rsidR="000A01AD" w:rsidRPr="00522521" w:rsidRDefault="000A01AD" w:rsidP="008C03DA">
      <w:pPr>
        <w:autoSpaceDE w:val="0"/>
        <w:ind w:firstLine="708"/>
        <w:jc w:val="both"/>
      </w:pPr>
      <w:r w:rsidRPr="00522521">
        <w:t>Zakres przygotowanych informacji nie wyczerpuje wszystkich zadań oświatowych, niektóre z nich traktuje w sposób ogólny. W związku ze zmianami strukturalnymi, programowym i prawnymi wiele zadań na bieżąco dostosowywanych jest do obowiązujących zasad i warunków funkcjonowania kamienieckiej oświaty w odniesieniu do nowych przepisów Prawa oświatowego. Zebrane informacje dają natomiast obraz stanu oświaty w Gminie Kamieniec Ząbkowicki w zakresie organizacji, kadry pedagogicznej, wyposażenia a przede wszystkim informacje o wynikach osiąganych przez uczniów na sprawdzianach</w:t>
      </w:r>
      <w:r>
        <w:t xml:space="preserve"> </w:t>
      </w:r>
      <w:r w:rsidRPr="00522521">
        <w:t xml:space="preserve">i egzaminach. </w:t>
      </w:r>
    </w:p>
    <w:p w:rsidR="000A01AD" w:rsidRPr="00522521" w:rsidRDefault="000A01AD" w:rsidP="008C03DA">
      <w:pPr>
        <w:ind w:firstLine="708"/>
        <w:jc w:val="both"/>
      </w:pPr>
      <w:r w:rsidRPr="00522521">
        <w:t xml:space="preserve">Wydatki na edukację traktujemy jako najbardziej efektywną inwestycję. Staramy się szczególnie, aby we wszystkich szkołach i przedszkolach, we wszystkich oddziałach, wszystkie dzieci miały równe szanse. Przecież najważniejsze są dzieci, a dobre przedszkola  i dobra szkoła to rzetelna podstawa na całe życie. Już po kilku latach prowadzenia prooświatowej polityki widać znakomite efekty. Rośnie najwyższy odsetek nauczycieli  z najwyższymi kwalifikacjami, gminne szkoły podstawowe mają dobre wyniki sprawdzianu oraz egzaminu, nie brakuje sukcesów w olimpiadach i konkursach. Szkoły stały się prężnymi ośrodkami kulturotwórczymi w swoich środowiskach. </w:t>
      </w:r>
    </w:p>
    <w:p w:rsidR="000A01AD" w:rsidRPr="00522521" w:rsidRDefault="000A01AD" w:rsidP="008C03DA">
      <w:pPr>
        <w:ind w:firstLine="708"/>
        <w:jc w:val="both"/>
        <w:rPr>
          <w:color w:val="FF0000"/>
        </w:rPr>
      </w:pPr>
    </w:p>
    <w:p w:rsidR="000A01AD" w:rsidRPr="00522521" w:rsidRDefault="000A01AD" w:rsidP="008C03DA">
      <w:pPr>
        <w:ind w:firstLine="708"/>
        <w:jc w:val="both"/>
      </w:pPr>
      <w:r w:rsidRPr="00522521">
        <w:t xml:space="preserve">Efekty pracy naszych gminnych szkół są widoczne i wszyscy możemy się nimi szczycić. Wysoka jakość i efektywność  kształcenia to już dzisiaj mocna strona naszej gminnej oświaty. </w:t>
      </w:r>
    </w:p>
    <w:p w:rsidR="000A01AD" w:rsidRPr="00522521" w:rsidRDefault="000A01AD" w:rsidP="006D5C85">
      <w:pPr>
        <w:pStyle w:val="NormalnyWeb"/>
        <w:spacing w:before="0" w:beforeAutospacing="0" w:after="0" w:afterAutospacing="0"/>
        <w:jc w:val="both"/>
        <w:rPr>
          <w:color w:val="FF0000"/>
        </w:rPr>
      </w:pPr>
    </w:p>
    <w:sectPr w:rsidR="000A01AD" w:rsidRPr="00522521" w:rsidSect="00B07281">
      <w:headerReference w:type="default" r:id="rId8"/>
      <w:footerReference w:type="even" r:id="rId9"/>
      <w:footerReference w:type="default" r:id="rId10"/>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24A2" w:rsidRDefault="00F324A2">
      <w:r>
        <w:separator/>
      </w:r>
    </w:p>
  </w:endnote>
  <w:endnote w:type="continuationSeparator" w:id="0">
    <w:p w:rsidR="00F324A2" w:rsidRDefault="00F324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TimesNewRomanPS-BoldMT">
    <w:panose1 w:val="00000000000000000000"/>
    <w:charset w:val="EE"/>
    <w:family w:val="auto"/>
    <w:notTrueType/>
    <w:pitch w:val="default"/>
    <w:sig w:usb0="00000005" w:usb1="00000000" w:usb2="00000000" w:usb3="00000000" w:csb0="00000002" w:csb1="00000000"/>
  </w:font>
  <w:font w:name="Liberation Serif">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AD" w:rsidRDefault="00B53C9B" w:rsidP="002B436F">
    <w:pPr>
      <w:pStyle w:val="Stopka"/>
      <w:framePr w:wrap="around" w:vAnchor="text" w:hAnchor="margin" w:xAlign="right" w:y="1"/>
      <w:rPr>
        <w:rStyle w:val="Numerstrony"/>
      </w:rPr>
    </w:pPr>
    <w:r>
      <w:rPr>
        <w:rStyle w:val="Numerstrony"/>
      </w:rPr>
      <w:fldChar w:fldCharType="begin"/>
    </w:r>
    <w:r w:rsidR="000A01AD">
      <w:rPr>
        <w:rStyle w:val="Numerstrony"/>
      </w:rPr>
      <w:instrText xml:space="preserve">PAGE  </w:instrText>
    </w:r>
    <w:r>
      <w:rPr>
        <w:rStyle w:val="Numerstrony"/>
      </w:rPr>
      <w:fldChar w:fldCharType="end"/>
    </w:r>
  </w:p>
  <w:p w:rsidR="000A01AD" w:rsidRDefault="000A01AD" w:rsidP="00ED53FB">
    <w:pPr>
      <w:pStyle w:val="Stopk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AD" w:rsidRDefault="00B53C9B" w:rsidP="00153512">
    <w:pPr>
      <w:pStyle w:val="Stopka"/>
      <w:framePr w:wrap="around" w:vAnchor="text" w:hAnchor="margin" w:xAlign="right" w:y="1"/>
      <w:rPr>
        <w:rStyle w:val="Numerstrony"/>
      </w:rPr>
    </w:pPr>
    <w:r>
      <w:rPr>
        <w:rStyle w:val="Numerstrony"/>
      </w:rPr>
      <w:fldChar w:fldCharType="begin"/>
    </w:r>
    <w:r w:rsidR="000A01AD">
      <w:rPr>
        <w:rStyle w:val="Numerstrony"/>
      </w:rPr>
      <w:instrText xml:space="preserve">PAGE  </w:instrText>
    </w:r>
    <w:r>
      <w:rPr>
        <w:rStyle w:val="Numerstrony"/>
      </w:rPr>
      <w:fldChar w:fldCharType="separate"/>
    </w:r>
    <w:r w:rsidR="005D0D7F">
      <w:rPr>
        <w:rStyle w:val="Numerstrony"/>
        <w:noProof/>
      </w:rPr>
      <w:t>37</w:t>
    </w:r>
    <w:r>
      <w:rPr>
        <w:rStyle w:val="Numerstrony"/>
      </w:rPr>
      <w:fldChar w:fldCharType="end"/>
    </w:r>
  </w:p>
  <w:p w:rsidR="000A01AD" w:rsidRDefault="000A01AD" w:rsidP="00ED53FB">
    <w:pPr>
      <w:pStyle w:val="Stopka"/>
      <w:ind w:right="360"/>
      <w:jc w:val="center"/>
    </w:pPr>
  </w:p>
  <w:p w:rsidR="000A01AD" w:rsidRDefault="000A01AD">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24A2" w:rsidRDefault="00F324A2">
      <w:r>
        <w:separator/>
      </w:r>
    </w:p>
  </w:footnote>
  <w:footnote w:type="continuationSeparator" w:id="0">
    <w:p w:rsidR="00F324A2" w:rsidRDefault="00F324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AD" w:rsidRDefault="000A01AD" w:rsidP="00C859EC">
    <w:pPr>
      <w:pStyle w:val="Nagwek"/>
      <w:pBdr>
        <w:bottom w:val="single" w:sz="4" w:space="1" w:color="auto"/>
      </w:pBdr>
      <w:jc w:val="center"/>
      <w:rPr>
        <w:sz w:val="20"/>
        <w:szCs w:val="20"/>
      </w:rPr>
    </w:pPr>
    <w:r w:rsidRPr="00750C6C">
      <w:rPr>
        <w:sz w:val="20"/>
        <w:szCs w:val="20"/>
      </w:rPr>
      <w:t xml:space="preserve">Informacja o stanie realizacji zadań oświatowych w </w:t>
    </w:r>
    <w:r>
      <w:rPr>
        <w:sz w:val="20"/>
        <w:szCs w:val="20"/>
      </w:rPr>
      <w:t>Gminie Kamieniec Ząbkowicki</w:t>
    </w:r>
  </w:p>
  <w:p w:rsidR="000A01AD" w:rsidRPr="00750C6C" w:rsidRDefault="000A01AD" w:rsidP="00C859EC">
    <w:pPr>
      <w:pStyle w:val="Nagwek"/>
      <w:pBdr>
        <w:bottom w:val="single" w:sz="4" w:space="1" w:color="auto"/>
      </w:pBdr>
      <w:jc w:val="center"/>
      <w:rPr>
        <w:sz w:val="20"/>
        <w:szCs w:val="20"/>
      </w:rPr>
    </w:pPr>
    <w:r>
      <w:rPr>
        <w:sz w:val="20"/>
        <w:szCs w:val="20"/>
      </w:rPr>
      <w:t xml:space="preserve">w </w:t>
    </w:r>
    <w:r w:rsidRPr="00750C6C">
      <w:rPr>
        <w:sz w:val="20"/>
        <w:szCs w:val="20"/>
      </w:rPr>
      <w:t>roku szkolnym 201</w:t>
    </w:r>
    <w:r>
      <w:rPr>
        <w:sz w:val="20"/>
        <w:szCs w:val="20"/>
      </w:rPr>
      <w:t>8</w:t>
    </w:r>
    <w:r w:rsidRPr="00750C6C">
      <w:rPr>
        <w:sz w:val="20"/>
        <w:szCs w:val="20"/>
      </w:rPr>
      <w:t>/201</w:t>
    </w:r>
    <w:r>
      <w:rPr>
        <w:sz w:val="20"/>
        <w:szCs w:val="20"/>
      </w:rPr>
      <w:t>9</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4614F5F4"/>
    <w:name w:val="WW8Num14"/>
    <w:lvl w:ilvl="0">
      <w:start w:val="1"/>
      <w:numFmt w:val="upperRoman"/>
      <w:lvlText w:val="%1."/>
      <w:lvlJc w:val="left"/>
      <w:pPr>
        <w:tabs>
          <w:tab w:val="num" w:pos="502"/>
        </w:tabs>
        <w:ind w:left="502" w:hanging="360"/>
      </w:pPr>
      <w:rPr>
        <w:rFonts w:cs="Times New Roman"/>
        <w:sz w:val="28"/>
        <w:szCs w:val="28"/>
      </w:rPr>
    </w:lvl>
    <w:lvl w:ilvl="1">
      <w:start w:val="1"/>
      <w:numFmt w:val="decimal"/>
      <w:lvlText w:val="%2."/>
      <w:lvlJc w:val="left"/>
      <w:pPr>
        <w:tabs>
          <w:tab w:val="num" w:pos="1353"/>
        </w:tabs>
        <w:ind w:left="1353" w:hanging="360"/>
      </w:pPr>
      <w:rPr>
        <w:rFonts w:ascii="Times New Roman" w:eastAsia="Times New Roman" w:hAnsi="Times New Roman" w:cs="Times New Roman"/>
      </w:rPr>
    </w:lvl>
    <w:lvl w:ilvl="2">
      <w:start w:val="1"/>
      <w:numFmt w:val="decimal"/>
      <w:lvlText w:val="%3."/>
      <w:lvlJc w:val="left"/>
      <w:pPr>
        <w:tabs>
          <w:tab w:val="num" w:pos="928"/>
        </w:tabs>
        <w:ind w:left="928" w:hanging="360"/>
      </w:pPr>
      <w:rPr>
        <w:rFonts w:ascii="Times New Roman" w:eastAsia="Times New Roman" w:hAnsi="Times New Roman" w:cs="Times New Roman"/>
        <w:b/>
        <w:i w:val="0"/>
      </w:rPr>
    </w:lvl>
    <w:lvl w:ilvl="3">
      <w:start w:val="1"/>
      <w:numFmt w:val="decimal"/>
      <w:lvlText w:val="%4."/>
      <w:lvlJc w:val="left"/>
      <w:pPr>
        <w:tabs>
          <w:tab w:val="num" w:pos="786"/>
        </w:tabs>
        <w:ind w:left="786" w:hanging="360"/>
      </w:pPr>
      <w:rPr>
        <w:rFonts w:cs="Times New Roman"/>
        <w:b/>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0000000B"/>
    <w:multiLevelType w:val="singleLevel"/>
    <w:tmpl w:val="0000000B"/>
    <w:name w:val="WW8Num11"/>
    <w:lvl w:ilvl="0">
      <w:start w:val="1"/>
      <w:numFmt w:val="decimal"/>
      <w:lvlText w:val="%1."/>
      <w:lvlJc w:val="left"/>
      <w:pPr>
        <w:tabs>
          <w:tab w:val="num" w:pos="720"/>
        </w:tabs>
        <w:ind w:left="720" w:hanging="360"/>
      </w:pPr>
      <w:rPr>
        <w:rFonts w:cs="Times New Roman"/>
      </w:rPr>
    </w:lvl>
  </w:abstractNum>
  <w:abstractNum w:abstractNumId="2">
    <w:nsid w:val="0000000C"/>
    <w:multiLevelType w:val="singleLevel"/>
    <w:tmpl w:val="0000000C"/>
    <w:name w:val="WW8Num12"/>
    <w:lvl w:ilvl="0">
      <w:start w:val="1"/>
      <w:numFmt w:val="decimal"/>
      <w:lvlText w:val="%1)"/>
      <w:lvlJc w:val="left"/>
      <w:pPr>
        <w:tabs>
          <w:tab w:val="num" w:pos="0"/>
        </w:tabs>
        <w:ind w:left="720" w:hanging="360"/>
      </w:pPr>
      <w:rPr>
        <w:rFonts w:cs="Times New Roman"/>
      </w:rPr>
    </w:lvl>
  </w:abstractNum>
  <w:abstractNum w:abstractNumId="3">
    <w:nsid w:val="00000010"/>
    <w:multiLevelType w:val="singleLevel"/>
    <w:tmpl w:val="00000010"/>
    <w:name w:val="WW8Num16"/>
    <w:lvl w:ilvl="0">
      <w:start w:val="1"/>
      <w:numFmt w:val="decimal"/>
      <w:lvlText w:val="%1."/>
      <w:lvlJc w:val="left"/>
      <w:pPr>
        <w:tabs>
          <w:tab w:val="num" w:pos="720"/>
        </w:tabs>
        <w:ind w:left="720" w:hanging="360"/>
      </w:pPr>
      <w:rPr>
        <w:rFonts w:cs="Times New Roman"/>
      </w:rPr>
    </w:lvl>
  </w:abstractNum>
  <w:abstractNum w:abstractNumId="4">
    <w:nsid w:val="00000019"/>
    <w:multiLevelType w:val="singleLevel"/>
    <w:tmpl w:val="00000019"/>
    <w:name w:val="WW8Num25"/>
    <w:lvl w:ilvl="0">
      <w:start w:val="1"/>
      <w:numFmt w:val="decimal"/>
      <w:lvlText w:val="%1."/>
      <w:lvlJc w:val="left"/>
      <w:pPr>
        <w:tabs>
          <w:tab w:val="num" w:pos="720"/>
        </w:tabs>
        <w:ind w:left="720" w:hanging="360"/>
      </w:pPr>
      <w:rPr>
        <w:rFonts w:cs="Times New Roman"/>
      </w:rPr>
    </w:lvl>
  </w:abstractNum>
  <w:abstractNum w:abstractNumId="5">
    <w:nsid w:val="0000001A"/>
    <w:multiLevelType w:val="singleLevel"/>
    <w:tmpl w:val="0000001A"/>
    <w:name w:val="WW8Num26"/>
    <w:lvl w:ilvl="0">
      <w:start w:val="1"/>
      <w:numFmt w:val="decimal"/>
      <w:lvlText w:val="%1."/>
      <w:lvlJc w:val="left"/>
      <w:pPr>
        <w:tabs>
          <w:tab w:val="num" w:pos="1068"/>
        </w:tabs>
        <w:ind w:left="1068" w:hanging="360"/>
      </w:pPr>
      <w:rPr>
        <w:rFonts w:ascii="Bookman Old Style" w:eastAsia="Times New Roman" w:hAnsi="Bookman Old Style" w:cs="Mangal"/>
        <w:b/>
      </w:rPr>
    </w:lvl>
  </w:abstractNum>
  <w:abstractNum w:abstractNumId="6">
    <w:nsid w:val="0000001B"/>
    <w:multiLevelType w:val="singleLevel"/>
    <w:tmpl w:val="0000001B"/>
    <w:name w:val="WW8Num27"/>
    <w:lvl w:ilvl="0">
      <w:start w:val="1"/>
      <w:numFmt w:val="decimal"/>
      <w:lvlText w:val="%1."/>
      <w:lvlJc w:val="left"/>
      <w:pPr>
        <w:tabs>
          <w:tab w:val="num" w:pos="720"/>
        </w:tabs>
        <w:ind w:left="720" w:hanging="360"/>
      </w:pPr>
      <w:rPr>
        <w:rFonts w:cs="Times New Roman"/>
      </w:rPr>
    </w:lvl>
  </w:abstractNum>
  <w:abstractNum w:abstractNumId="7">
    <w:nsid w:val="0000001D"/>
    <w:multiLevelType w:val="singleLevel"/>
    <w:tmpl w:val="0000001D"/>
    <w:name w:val="WW8Num29"/>
    <w:lvl w:ilvl="0">
      <w:start w:val="1"/>
      <w:numFmt w:val="decimal"/>
      <w:lvlText w:val="%1."/>
      <w:lvlJc w:val="left"/>
      <w:pPr>
        <w:tabs>
          <w:tab w:val="num" w:pos="1068"/>
        </w:tabs>
        <w:ind w:left="1068" w:hanging="360"/>
      </w:pPr>
      <w:rPr>
        <w:rFonts w:ascii="Bookman Old Style" w:eastAsia="Times New Roman" w:hAnsi="Bookman Old Style" w:cs="Mangal"/>
        <w:b w:val="0"/>
      </w:rPr>
    </w:lvl>
  </w:abstractNum>
  <w:abstractNum w:abstractNumId="8">
    <w:nsid w:val="00000021"/>
    <w:multiLevelType w:val="multilevel"/>
    <w:tmpl w:val="00000021"/>
    <w:name w:val="WW8Num3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ascii="Bookman Old Style" w:eastAsia="Times New Roman" w:hAnsi="Bookman Old Style" w:cs="Mangal"/>
        <w:b w:val="0"/>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9">
    <w:nsid w:val="00000022"/>
    <w:multiLevelType w:val="singleLevel"/>
    <w:tmpl w:val="00000022"/>
    <w:name w:val="WW8Num41"/>
    <w:lvl w:ilvl="0">
      <w:start w:val="1"/>
      <w:numFmt w:val="lowerLetter"/>
      <w:lvlText w:val="%1)"/>
      <w:lvlJc w:val="left"/>
      <w:pPr>
        <w:tabs>
          <w:tab w:val="num" w:pos="0"/>
        </w:tabs>
        <w:ind w:left="1068" w:hanging="360"/>
      </w:pPr>
      <w:rPr>
        <w:rFonts w:cs="Times New Roman"/>
      </w:rPr>
    </w:lvl>
  </w:abstractNum>
  <w:abstractNum w:abstractNumId="10">
    <w:nsid w:val="042F1D25"/>
    <w:multiLevelType w:val="hybridMultilevel"/>
    <w:tmpl w:val="785848B6"/>
    <w:lvl w:ilvl="0" w:tplc="025CE83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nsid w:val="06232925"/>
    <w:multiLevelType w:val="hybridMultilevel"/>
    <w:tmpl w:val="69126E6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079F1582"/>
    <w:multiLevelType w:val="hybridMultilevel"/>
    <w:tmpl w:val="4AF62ADA"/>
    <w:lvl w:ilvl="0" w:tplc="B82E30D2">
      <w:numFmt w:val="bullet"/>
      <w:lvlText w:val="―"/>
      <w:lvlJc w:val="left"/>
      <w:pPr>
        <w:ind w:left="720" w:hanging="360"/>
      </w:pPr>
      <w:rPr>
        <w:rFonts w:ascii="Times New Roman" w:eastAsia="Times New Roman" w:hAnsi="Times New Roman"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0A4403EB"/>
    <w:multiLevelType w:val="hybridMultilevel"/>
    <w:tmpl w:val="DDCC8992"/>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nsid w:val="0A982138"/>
    <w:multiLevelType w:val="hybridMultilevel"/>
    <w:tmpl w:val="4A3EBD14"/>
    <w:lvl w:ilvl="0" w:tplc="025CE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0B5F62E4"/>
    <w:multiLevelType w:val="hybridMultilevel"/>
    <w:tmpl w:val="6422D960"/>
    <w:lvl w:ilvl="0" w:tplc="FB56C050">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230"/>
        </w:tabs>
        <w:ind w:left="1230" w:hanging="360"/>
      </w:pPr>
      <w:rPr>
        <w:rFonts w:ascii="Courier New" w:hAnsi="Courier New" w:hint="default"/>
      </w:rPr>
    </w:lvl>
    <w:lvl w:ilvl="2" w:tplc="04150005" w:tentative="1">
      <w:start w:val="1"/>
      <w:numFmt w:val="bullet"/>
      <w:lvlText w:val=""/>
      <w:lvlJc w:val="left"/>
      <w:pPr>
        <w:tabs>
          <w:tab w:val="num" w:pos="1950"/>
        </w:tabs>
        <w:ind w:left="1950" w:hanging="360"/>
      </w:pPr>
      <w:rPr>
        <w:rFonts w:ascii="Wingdings" w:hAnsi="Wingdings" w:hint="default"/>
      </w:rPr>
    </w:lvl>
    <w:lvl w:ilvl="3" w:tplc="04150001" w:tentative="1">
      <w:start w:val="1"/>
      <w:numFmt w:val="bullet"/>
      <w:lvlText w:val=""/>
      <w:lvlJc w:val="left"/>
      <w:pPr>
        <w:tabs>
          <w:tab w:val="num" w:pos="2670"/>
        </w:tabs>
        <w:ind w:left="2670" w:hanging="360"/>
      </w:pPr>
      <w:rPr>
        <w:rFonts w:ascii="Symbol" w:hAnsi="Symbol" w:hint="default"/>
      </w:rPr>
    </w:lvl>
    <w:lvl w:ilvl="4" w:tplc="04150003" w:tentative="1">
      <w:start w:val="1"/>
      <w:numFmt w:val="bullet"/>
      <w:lvlText w:val="o"/>
      <w:lvlJc w:val="left"/>
      <w:pPr>
        <w:tabs>
          <w:tab w:val="num" w:pos="3390"/>
        </w:tabs>
        <w:ind w:left="3390" w:hanging="360"/>
      </w:pPr>
      <w:rPr>
        <w:rFonts w:ascii="Courier New" w:hAnsi="Courier New" w:hint="default"/>
      </w:rPr>
    </w:lvl>
    <w:lvl w:ilvl="5" w:tplc="04150005" w:tentative="1">
      <w:start w:val="1"/>
      <w:numFmt w:val="bullet"/>
      <w:lvlText w:val=""/>
      <w:lvlJc w:val="left"/>
      <w:pPr>
        <w:tabs>
          <w:tab w:val="num" w:pos="4110"/>
        </w:tabs>
        <w:ind w:left="4110" w:hanging="360"/>
      </w:pPr>
      <w:rPr>
        <w:rFonts w:ascii="Wingdings" w:hAnsi="Wingdings" w:hint="default"/>
      </w:rPr>
    </w:lvl>
    <w:lvl w:ilvl="6" w:tplc="04150001" w:tentative="1">
      <w:start w:val="1"/>
      <w:numFmt w:val="bullet"/>
      <w:lvlText w:val=""/>
      <w:lvlJc w:val="left"/>
      <w:pPr>
        <w:tabs>
          <w:tab w:val="num" w:pos="4830"/>
        </w:tabs>
        <w:ind w:left="4830" w:hanging="360"/>
      </w:pPr>
      <w:rPr>
        <w:rFonts w:ascii="Symbol" w:hAnsi="Symbol" w:hint="default"/>
      </w:rPr>
    </w:lvl>
    <w:lvl w:ilvl="7" w:tplc="04150003" w:tentative="1">
      <w:start w:val="1"/>
      <w:numFmt w:val="bullet"/>
      <w:lvlText w:val="o"/>
      <w:lvlJc w:val="left"/>
      <w:pPr>
        <w:tabs>
          <w:tab w:val="num" w:pos="5550"/>
        </w:tabs>
        <w:ind w:left="5550" w:hanging="360"/>
      </w:pPr>
      <w:rPr>
        <w:rFonts w:ascii="Courier New" w:hAnsi="Courier New" w:hint="default"/>
      </w:rPr>
    </w:lvl>
    <w:lvl w:ilvl="8" w:tplc="04150005" w:tentative="1">
      <w:start w:val="1"/>
      <w:numFmt w:val="bullet"/>
      <w:lvlText w:val=""/>
      <w:lvlJc w:val="left"/>
      <w:pPr>
        <w:tabs>
          <w:tab w:val="num" w:pos="6270"/>
        </w:tabs>
        <w:ind w:left="6270" w:hanging="360"/>
      </w:pPr>
      <w:rPr>
        <w:rFonts w:ascii="Wingdings" w:hAnsi="Wingdings" w:hint="default"/>
      </w:rPr>
    </w:lvl>
  </w:abstractNum>
  <w:abstractNum w:abstractNumId="16">
    <w:nsid w:val="0BFD194F"/>
    <w:multiLevelType w:val="hybridMultilevel"/>
    <w:tmpl w:val="717C2FFA"/>
    <w:lvl w:ilvl="0" w:tplc="B82E30D2">
      <w:numFmt w:val="bullet"/>
      <w:lvlText w:val="―"/>
      <w:lvlJc w:val="left"/>
      <w:pPr>
        <w:ind w:left="786" w:hanging="360"/>
      </w:pPr>
      <w:rPr>
        <w:rFonts w:ascii="Times New Roman" w:eastAsia="Times New Roman" w:hAnsi="Times New Roman" w:hint="default"/>
        <w:color w:val="auto"/>
      </w:rPr>
    </w:lvl>
    <w:lvl w:ilvl="1" w:tplc="04150003" w:tentative="1">
      <w:start w:val="1"/>
      <w:numFmt w:val="bullet"/>
      <w:lvlText w:val="o"/>
      <w:lvlJc w:val="left"/>
      <w:pPr>
        <w:ind w:left="1506" w:hanging="360"/>
      </w:pPr>
      <w:rPr>
        <w:rFonts w:ascii="Courier New" w:hAnsi="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7">
    <w:nsid w:val="0C2514E5"/>
    <w:multiLevelType w:val="hybridMultilevel"/>
    <w:tmpl w:val="82AA44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0C92616F"/>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0CBA5BD5"/>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0E435585"/>
    <w:multiLevelType w:val="hybridMultilevel"/>
    <w:tmpl w:val="BC06AC64"/>
    <w:lvl w:ilvl="0" w:tplc="0415000F">
      <w:start w:val="1"/>
      <w:numFmt w:val="decimal"/>
      <w:lvlText w:val="%1."/>
      <w:lvlJc w:val="left"/>
      <w:pPr>
        <w:ind w:left="786" w:hanging="360"/>
      </w:pPr>
      <w:rPr>
        <w:rFonts w:cs="Times New Roman"/>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21">
    <w:nsid w:val="0FAE2EF1"/>
    <w:multiLevelType w:val="hybridMultilevel"/>
    <w:tmpl w:val="2B329076"/>
    <w:lvl w:ilvl="0" w:tplc="0415000D">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22">
    <w:nsid w:val="11186809"/>
    <w:multiLevelType w:val="hybridMultilevel"/>
    <w:tmpl w:val="DD882EA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13D17783"/>
    <w:multiLevelType w:val="hybridMultilevel"/>
    <w:tmpl w:val="68D2A648"/>
    <w:lvl w:ilvl="0" w:tplc="B82E30D2">
      <w:numFmt w:val="bullet"/>
      <w:lvlText w:val="―"/>
      <w:lvlJc w:val="left"/>
      <w:pPr>
        <w:ind w:left="720" w:hanging="360"/>
      </w:pPr>
      <w:rPr>
        <w:rFonts w:ascii="Times New Roman" w:eastAsia="Times New Roman" w:hAnsi="Times New Roman"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14AB28DA"/>
    <w:multiLevelType w:val="hybridMultilevel"/>
    <w:tmpl w:val="F8F09E84"/>
    <w:lvl w:ilvl="0" w:tplc="0415000F">
      <w:start w:val="1"/>
      <w:numFmt w:val="decimal"/>
      <w:lvlText w:val="%1."/>
      <w:lvlJc w:val="left"/>
      <w:pPr>
        <w:tabs>
          <w:tab w:val="num" w:pos="502"/>
        </w:tabs>
        <w:ind w:left="502" w:hanging="360"/>
      </w:pPr>
      <w:rPr>
        <w:rFonts w:cs="Times New Roman" w:hint="default"/>
      </w:rPr>
    </w:lvl>
    <w:lvl w:ilvl="1" w:tplc="04150003" w:tentative="1">
      <w:start w:val="1"/>
      <w:numFmt w:val="bullet"/>
      <w:lvlText w:val="o"/>
      <w:lvlJc w:val="left"/>
      <w:pPr>
        <w:tabs>
          <w:tab w:val="num" w:pos="1372"/>
        </w:tabs>
        <w:ind w:left="1372" w:hanging="360"/>
      </w:pPr>
      <w:rPr>
        <w:rFonts w:ascii="Courier New" w:hAnsi="Courier New" w:hint="default"/>
      </w:rPr>
    </w:lvl>
    <w:lvl w:ilvl="2" w:tplc="04150005" w:tentative="1">
      <w:start w:val="1"/>
      <w:numFmt w:val="bullet"/>
      <w:lvlText w:val=""/>
      <w:lvlJc w:val="left"/>
      <w:pPr>
        <w:tabs>
          <w:tab w:val="num" w:pos="2092"/>
        </w:tabs>
        <w:ind w:left="2092" w:hanging="360"/>
      </w:pPr>
      <w:rPr>
        <w:rFonts w:ascii="Wingdings" w:hAnsi="Wingdings" w:hint="default"/>
      </w:rPr>
    </w:lvl>
    <w:lvl w:ilvl="3" w:tplc="04150001" w:tentative="1">
      <w:start w:val="1"/>
      <w:numFmt w:val="bullet"/>
      <w:lvlText w:val=""/>
      <w:lvlJc w:val="left"/>
      <w:pPr>
        <w:tabs>
          <w:tab w:val="num" w:pos="2812"/>
        </w:tabs>
        <w:ind w:left="2812" w:hanging="360"/>
      </w:pPr>
      <w:rPr>
        <w:rFonts w:ascii="Symbol" w:hAnsi="Symbol" w:hint="default"/>
      </w:rPr>
    </w:lvl>
    <w:lvl w:ilvl="4" w:tplc="04150003" w:tentative="1">
      <w:start w:val="1"/>
      <w:numFmt w:val="bullet"/>
      <w:lvlText w:val="o"/>
      <w:lvlJc w:val="left"/>
      <w:pPr>
        <w:tabs>
          <w:tab w:val="num" w:pos="3532"/>
        </w:tabs>
        <w:ind w:left="3532" w:hanging="360"/>
      </w:pPr>
      <w:rPr>
        <w:rFonts w:ascii="Courier New" w:hAnsi="Courier New" w:hint="default"/>
      </w:rPr>
    </w:lvl>
    <w:lvl w:ilvl="5" w:tplc="04150005" w:tentative="1">
      <w:start w:val="1"/>
      <w:numFmt w:val="bullet"/>
      <w:lvlText w:val=""/>
      <w:lvlJc w:val="left"/>
      <w:pPr>
        <w:tabs>
          <w:tab w:val="num" w:pos="4252"/>
        </w:tabs>
        <w:ind w:left="4252" w:hanging="360"/>
      </w:pPr>
      <w:rPr>
        <w:rFonts w:ascii="Wingdings" w:hAnsi="Wingdings" w:hint="default"/>
      </w:rPr>
    </w:lvl>
    <w:lvl w:ilvl="6" w:tplc="04150001" w:tentative="1">
      <w:start w:val="1"/>
      <w:numFmt w:val="bullet"/>
      <w:lvlText w:val=""/>
      <w:lvlJc w:val="left"/>
      <w:pPr>
        <w:tabs>
          <w:tab w:val="num" w:pos="4972"/>
        </w:tabs>
        <w:ind w:left="4972" w:hanging="360"/>
      </w:pPr>
      <w:rPr>
        <w:rFonts w:ascii="Symbol" w:hAnsi="Symbol" w:hint="default"/>
      </w:rPr>
    </w:lvl>
    <w:lvl w:ilvl="7" w:tplc="04150003" w:tentative="1">
      <w:start w:val="1"/>
      <w:numFmt w:val="bullet"/>
      <w:lvlText w:val="o"/>
      <w:lvlJc w:val="left"/>
      <w:pPr>
        <w:tabs>
          <w:tab w:val="num" w:pos="5692"/>
        </w:tabs>
        <w:ind w:left="5692" w:hanging="360"/>
      </w:pPr>
      <w:rPr>
        <w:rFonts w:ascii="Courier New" w:hAnsi="Courier New" w:hint="default"/>
      </w:rPr>
    </w:lvl>
    <w:lvl w:ilvl="8" w:tplc="04150005" w:tentative="1">
      <w:start w:val="1"/>
      <w:numFmt w:val="bullet"/>
      <w:lvlText w:val=""/>
      <w:lvlJc w:val="left"/>
      <w:pPr>
        <w:tabs>
          <w:tab w:val="num" w:pos="6412"/>
        </w:tabs>
        <w:ind w:left="6412" w:hanging="360"/>
      </w:pPr>
      <w:rPr>
        <w:rFonts w:ascii="Wingdings" w:hAnsi="Wingdings" w:hint="default"/>
      </w:rPr>
    </w:lvl>
  </w:abstractNum>
  <w:abstractNum w:abstractNumId="25">
    <w:nsid w:val="168065F8"/>
    <w:multiLevelType w:val="hybridMultilevel"/>
    <w:tmpl w:val="5CA6E30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1A0F585B"/>
    <w:multiLevelType w:val="hybridMultilevel"/>
    <w:tmpl w:val="E34A26D4"/>
    <w:lvl w:ilvl="0" w:tplc="025CE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1B431D9C"/>
    <w:multiLevelType w:val="hybridMultilevel"/>
    <w:tmpl w:val="151E60A2"/>
    <w:lvl w:ilvl="0" w:tplc="A260AA52">
      <w:start w:val="1"/>
      <w:numFmt w:val="decimal"/>
      <w:lvlText w:val="%1."/>
      <w:lvlJc w:val="left"/>
      <w:pPr>
        <w:ind w:left="720" w:hanging="360"/>
      </w:pPr>
      <w:rPr>
        <w:rFonts w:cs="Times New Roman"/>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nsid w:val="1D853CD4"/>
    <w:multiLevelType w:val="hybridMultilevel"/>
    <w:tmpl w:val="91FE52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1F0A006A"/>
    <w:multiLevelType w:val="hybridMultilevel"/>
    <w:tmpl w:val="E0A0F128"/>
    <w:lvl w:ilvl="0" w:tplc="2ECEDE62">
      <w:start w:val="1"/>
      <w:numFmt w:val="bullet"/>
      <w:lvlText w:val=""/>
      <w:lvlJc w:val="left"/>
      <w:pPr>
        <w:ind w:left="1080" w:hanging="360"/>
      </w:pPr>
      <w:rPr>
        <w:rFonts w:ascii="Symbol" w:hAnsi="Symbol" w:hint="default"/>
        <w:b w:val="0"/>
        <w:i w:val="0"/>
        <w:sz w:val="24"/>
      </w:rPr>
    </w:lvl>
    <w:lvl w:ilvl="1" w:tplc="04150003">
      <w:start w:val="1"/>
      <w:numFmt w:val="bullet"/>
      <w:lvlText w:val="o"/>
      <w:lvlJc w:val="left"/>
      <w:pPr>
        <w:ind w:left="1800" w:hanging="360"/>
      </w:pPr>
      <w:rPr>
        <w:rFonts w:ascii="Courier New" w:hAnsi="Courier New" w:hint="default"/>
      </w:rPr>
    </w:lvl>
    <w:lvl w:ilvl="2" w:tplc="04150005">
      <w:start w:val="1"/>
      <w:numFmt w:val="bullet"/>
      <w:lvlText w:val=""/>
      <w:lvlJc w:val="left"/>
      <w:pPr>
        <w:ind w:left="2520" w:hanging="360"/>
      </w:pPr>
      <w:rPr>
        <w:rFonts w:ascii="Wingdings" w:hAnsi="Wingdings" w:hint="default"/>
      </w:rPr>
    </w:lvl>
    <w:lvl w:ilvl="3" w:tplc="061A6FE6">
      <w:start w:val="1"/>
      <w:numFmt w:val="bullet"/>
      <w:lvlText w:val=""/>
      <w:lvlJc w:val="left"/>
      <w:pPr>
        <w:ind w:left="3240" w:hanging="360"/>
      </w:pPr>
      <w:rPr>
        <w:rFonts w:ascii="Wingdings" w:hAnsi="Wingdings" w:hint="default"/>
        <w:color w:val="auto"/>
      </w:rPr>
    </w:lvl>
    <w:lvl w:ilvl="4" w:tplc="04150003">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nsid w:val="1FDA37C8"/>
    <w:multiLevelType w:val="hybridMultilevel"/>
    <w:tmpl w:val="86526EC4"/>
    <w:lvl w:ilvl="0" w:tplc="B82E30D2">
      <w:numFmt w:val="bullet"/>
      <w:lvlText w:val="―"/>
      <w:lvlJc w:val="left"/>
      <w:pPr>
        <w:ind w:left="720" w:hanging="360"/>
      </w:pPr>
      <w:rPr>
        <w:rFonts w:ascii="Times New Roman" w:eastAsia="Times New Roman" w:hAnsi="Times New Roman"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23163ACD"/>
    <w:multiLevelType w:val="hybridMultilevel"/>
    <w:tmpl w:val="F70C4172"/>
    <w:lvl w:ilvl="0" w:tplc="025CE83E">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2">
    <w:nsid w:val="23BE7B42"/>
    <w:multiLevelType w:val="hybridMultilevel"/>
    <w:tmpl w:val="CE6CB4AC"/>
    <w:lvl w:ilvl="0" w:tplc="B82E30D2">
      <w:numFmt w:val="bullet"/>
      <w:lvlText w:val="―"/>
      <w:lvlJc w:val="left"/>
      <w:pPr>
        <w:ind w:left="720" w:hanging="360"/>
      </w:pPr>
      <w:rPr>
        <w:rFonts w:ascii="Times New Roman" w:eastAsia="Times New Roman" w:hAnsi="Times New Roman"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255F5CA1"/>
    <w:multiLevelType w:val="hybridMultilevel"/>
    <w:tmpl w:val="D1B21B74"/>
    <w:lvl w:ilvl="0" w:tplc="0415000F">
      <w:start w:val="1"/>
      <w:numFmt w:val="decimal"/>
      <w:lvlText w:val="%1."/>
      <w:lvlJc w:val="left"/>
      <w:pPr>
        <w:tabs>
          <w:tab w:val="num" w:pos="1740"/>
        </w:tabs>
        <w:ind w:left="174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4">
    <w:nsid w:val="27DF4F17"/>
    <w:multiLevelType w:val="hybridMultilevel"/>
    <w:tmpl w:val="EF60D758"/>
    <w:lvl w:ilvl="0" w:tplc="FB56C050">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230"/>
        </w:tabs>
        <w:ind w:left="1230" w:hanging="360"/>
      </w:pPr>
      <w:rPr>
        <w:rFonts w:ascii="Courier New" w:hAnsi="Courier New" w:hint="default"/>
      </w:rPr>
    </w:lvl>
    <w:lvl w:ilvl="2" w:tplc="04150005" w:tentative="1">
      <w:start w:val="1"/>
      <w:numFmt w:val="bullet"/>
      <w:lvlText w:val=""/>
      <w:lvlJc w:val="left"/>
      <w:pPr>
        <w:tabs>
          <w:tab w:val="num" w:pos="1950"/>
        </w:tabs>
        <w:ind w:left="1950" w:hanging="360"/>
      </w:pPr>
      <w:rPr>
        <w:rFonts w:ascii="Wingdings" w:hAnsi="Wingdings" w:hint="default"/>
      </w:rPr>
    </w:lvl>
    <w:lvl w:ilvl="3" w:tplc="04150001" w:tentative="1">
      <w:start w:val="1"/>
      <w:numFmt w:val="bullet"/>
      <w:lvlText w:val=""/>
      <w:lvlJc w:val="left"/>
      <w:pPr>
        <w:tabs>
          <w:tab w:val="num" w:pos="2670"/>
        </w:tabs>
        <w:ind w:left="2670" w:hanging="360"/>
      </w:pPr>
      <w:rPr>
        <w:rFonts w:ascii="Symbol" w:hAnsi="Symbol" w:hint="default"/>
      </w:rPr>
    </w:lvl>
    <w:lvl w:ilvl="4" w:tplc="04150003" w:tentative="1">
      <w:start w:val="1"/>
      <w:numFmt w:val="bullet"/>
      <w:lvlText w:val="o"/>
      <w:lvlJc w:val="left"/>
      <w:pPr>
        <w:tabs>
          <w:tab w:val="num" w:pos="3390"/>
        </w:tabs>
        <w:ind w:left="3390" w:hanging="360"/>
      </w:pPr>
      <w:rPr>
        <w:rFonts w:ascii="Courier New" w:hAnsi="Courier New" w:hint="default"/>
      </w:rPr>
    </w:lvl>
    <w:lvl w:ilvl="5" w:tplc="04150005" w:tentative="1">
      <w:start w:val="1"/>
      <w:numFmt w:val="bullet"/>
      <w:lvlText w:val=""/>
      <w:lvlJc w:val="left"/>
      <w:pPr>
        <w:tabs>
          <w:tab w:val="num" w:pos="4110"/>
        </w:tabs>
        <w:ind w:left="4110" w:hanging="360"/>
      </w:pPr>
      <w:rPr>
        <w:rFonts w:ascii="Wingdings" w:hAnsi="Wingdings" w:hint="default"/>
      </w:rPr>
    </w:lvl>
    <w:lvl w:ilvl="6" w:tplc="04150001" w:tentative="1">
      <w:start w:val="1"/>
      <w:numFmt w:val="bullet"/>
      <w:lvlText w:val=""/>
      <w:lvlJc w:val="left"/>
      <w:pPr>
        <w:tabs>
          <w:tab w:val="num" w:pos="4830"/>
        </w:tabs>
        <w:ind w:left="4830" w:hanging="360"/>
      </w:pPr>
      <w:rPr>
        <w:rFonts w:ascii="Symbol" w:hAnsi="Symbol" w:hint="default"/>
      </w:rPr>
    </w:lvl>
    <w:lvl w:ilvl="7" w:tplc="04150003" w:tentative="1">
      <w:start w:val="1"/>
      <w:numFmt w:val="bullet"/>
      <w:lvlText w:val="o"/>
      <w:lvlJc w:val="left"/>
      <w:pPr>
        <w:tabs>
          <w:tab w:val="num" w:pos="5550"/>
        </w:tabs>
        <w:ind w:left="5550" w:hanging="360"/>
      </w:pPr>
      <w:rPr>
        <w:rFonts w:ascii="Courier New" w:hAnsi="Courier New" w:hint="default"/>
      </w:rPr>
    </w:lvl>
    <w:lvl w:ilvl="8" w:tplc="04150005" w:tentative="1">
      <w:start w:val="1"/>
      <w:numFmt w:val="bullet"/>
      <w:lvlText w:val=""/>
      <w:lvlJc w:val="left"/>
      <w:pPr>
        <w:tabs>
          <w:tab w:val="num" w:pos="6270"/>
        </w:tabs>
        <w:ind w:left="6270" w:hanging="360"/>
      </w:pPr>
      <w:rPr>
        <w:rFonts w:ascii="Wingdings" w:hAnsi="Wingdings" w:hint="default"/>
      </w:rPr>
    </w:lvl>
  </w:abstractNum>
  <w:abstractNum w:abstractNumId="35">
    <w:nsid w:val="2A3F61AA"/>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2A8020E6"/>
    <w:multiLevelType w:val="hybridMultilevel"/>
    <w:tmpl w:val="AAECD0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2ADA24E7"/>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nsid w:val="2C0212ED"/>
    <w:multiLevelType w:val="hybridMultilevel"/>
    <w:tmpl w:val="3D46FB00"/>
    <w:lvl w:ilvl="0" w:tplc="025CE83E">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9">
    <w:nsid w:val="2D0133B9"/>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nsid w:val="2DBD5CCE"/>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1">
    <w:nsid w:val="2DD45492"/>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nsid w:val="2F6A378D"/>
    <w:multiLevelType w:val="hybridMultilevel"/>
    <w:tmpl w:val="A7B695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309B7507"/>
    <w:multiLevelType w:val="hybridMultilevel"/>
    <w:tmpl w:val="D0B41984"/>
    <w:lvl w:ilvl="0" w:tplc="025CE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30BE34FF"/>
    <w:multiLevelType w:val="hybridMultilevel"/>
    <w:tmpl w:val="BC6E7E7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5">
    <w:nsid w:val="31A54EAC"/>
    <w:multiLevelType w:val="hybridMultilevel"/>
    <w:tmpl w:val="54501A3E"/>
    <w:lvl w:ilvl="0" w:tplc="FB56C050">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230"/>
        </w:tabs>
        <w:ind w:left="1230" w:hanging="360"/>
      </w:pPr>
      <w:rPr>
        <w:rFonts w:ascii="Courier New" w:hAnsi="Courier New" w:hint="default"/>
      </w:rPr>
    </w:lvl>
    <w:lvl w:ilvl="2" w:tplc="04150005" w:tentative="1">
      <w:start w:val="1"/>
      <w:numFmt w:val="bullet"/>
      <w:lvlText w:val=""/>
      <w:lvlJc w:val="left"/>
      <w:pPr>
        <w:tabs>
          <w:tab w:val="num" w:pos="1950"/>
        </w:tabs>
        <w:ind w:left="1950" w:hanging="360"/>
      </w:pPr>
      <w:rPr>
        <w:rFonts w:ascii="Wingdings" w:hAnsi="Wingdings" w:hint="default"/>
      </w:rPr>
    </w:lvl>
    <w:lvl w:ilvl="3" w:tplc="04150001" w:tentative="1">
      <w:start w:val="1"/>
      <w:numFmt w:val="bullet"/>
      <w:lvlText w:val=""/>
      <w:lvlJc w:val="left"/>
      <w:pPr>
        <w:tabs>
          <w:tab w:val="num" w:pos="2670"/>
        </w:tabs>
        <w:ind w:left="2670" w:hanging="360"/>
      </w:pPr>
      <w:rPr>
        <w:rFonts w:ascii="Symbol" w:hAnsi="Symbol" w:hint="default"/>
      </w:rPr>
    </w:lvl>
    <w:lvl w:ilvl="4" w:tplc="04150003" w:tentative="1">
      <w:start w:val="1"/>
      <w:numFmt w:val="bullet"/>
      <w:lvlText w:val="o"/>
      <w:lvlJc w:val="left"/>
      <w:pPr>
        <w:tabs>
          <w:tab w:val="num" w:pos="3390"/>
        </w:tabs>
        <w:ind w:left="3390" w:hanging="360"/>
      </w:pPr>
      <w:rPr>
        <w:rFonts w:ascii="Courier New" w:hAnsi="Courier New" w:hint="default"/>
      </w:rPr>
    </w:lvl>
    <w:lvl w:ilvl="5" w:tplc="04150005" w:tentative="1">
      <w:start w:val="1"/>
      <w:numFmt w:val="bullet"/>
      <w:lvlText w:val=""/>
      <w:lvlJc w:val="left"/>
      <w:pPr>
        <w:tabs>
          <w:tab w:val="num" w:pos="4110"/>
        </w:tabs>
        <w:ind w:left="4110" w:hanging="360"/>
      </w:pPr>
      <w:rPr>
        <w:rFonts w:ascii="Wingdings" w:hAnsi="Wingdings" w:hint="default"/>
      </w:rPr>
    </w:lvl>
    <w:lvl w:ilvl="6" w:tplc="04150001" w:tentative="1">
      <w:start w:val="1"/>
      <w:numFmt w:val="bullet"/>
      <w:lvlText w:val=""/>
      <w:lvlJc w:val="left"/>
      <w:pPr>
        <w:tabs>
          <w:tab w:val="num" w:pos="4830"/>
        </w:tabs>
        <w:ind w:left="4830" w:hanging="360"/>
      </w:pPr>
      <w:rPr>
        <w:rFonts w:ascii="Symbol" w:hAnsi="Symbol" w:hint="default"/>
      </w:rPr>
    </w:lvl>
    <w:lvl w:ilvl="7" w:tplc="04150003" w:tentative="1">
      <w:start w:val="1"/>
      <w:numFmt w:val="bullet"/>
      <w:lvlText w:val="o"/>
      <w:lvlJc w:val="left"/>
      <w:pPr>
        <w:tabs>
          <w:tab w:val="num" w:pos="5550"/>
        </w:tabs>
        <w:ind w:left="5550" w:hanging="360"/>
      </w:pPr>
      <w:rPr>
        <w:rFonts w:ascii="Courier New" w:hAnsi="Courier New" w:hint="default"/>
      </w:rPr>
    </w:lvl>
    <w:lvl w:ilvl="8" w:tplc="04150005" w:tentative="1">
      <w:start w:val="1"/>
      <w:numFmt w:val="bullet"/>
      <w:lvlText w:val=""/>
      <w:lvlJc w:val="left"/>
      <w:pPr>
        <w:tabs>
          <w:tab w:val="num" w:pos="6270"/>
        </w:tabs>
        <w:ind w:left="6270" w:hanging="360"/>
      </w:pPr>
      <w:rPr>
        <w:rFonts w:ascii="Wingdings" w:hAnsi="Wingdings" w:hint="default"/>
      </w:rPr>
    </w:lvl>
  </w:abstractNum>
  <w:abstractNum w:abstractNumId="46">
    <w:nsid w:val="38085167"/>
    <w:multiLevelType w:val="hybridMultilevel"/>
    <w:tmpl w:val="33BC000E"/>
    <w:lvl w:ilvl="0" w:tplc="B82E30D2">
      <w:numFmt w:val="bullet"/>
      <w:lvlText w:val="―"/>
      <w:lvlJc w:val="left"/>
      <w:pPr>
        <w:ind w:left="720" w:hanging="360"/>
      </w:pPr>
      <w:rPr>
        <w:rFonts w:ascii="Times New Roman" w:eastAsia="Times New Roman" w:hAnsi="Times New Roman"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nsid w:val="392D2C32"/>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8">
    <w:nsid w:val="3A4B1004"/>
    <w:multiLevelType w:val="hybridMultilevel"/>
    <w:tmpl w:val="20A4B6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nsid w:val="3B2B331C"/>
    <w:multiLevelType w:val="hybridMultilevel"/>
    <w:tmpl w:val="1388885A"/>
    <w:lvl w:ilvl="0" w:tplc="025CE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3D552360"/>
    <w:multiLevelType w:val="hybridMultilevel"/>
    <w:tmpl w:val="A69C21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nsid w:val="3EF44787"/>
    <w:multiLevelType w:val="hybridMultilevel"/>
    <w:tmpl w:val="76F8937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2">
    <w:nsid w:val="41CB4B67"/>
    <w:multiLevelType w:val="hybridMultilevel"/>
    <w:tmpl w:val="E318A15A"/>
    <w:lvl w:ilvl="0" w:tplc="0415000F">
      <w:start w:val="1"/>
      <w:numFmt w:val="decimal"/>
      <w:lvlText w:val="%1."/>
      <w:lvlJc w:val="left"/>
      <w:pPr>
        <w:tabs>
          <w:tab w:val="num" w:pos="1740"/>
        </w:tabs>
        <w:ind w:left="174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3">
    <w:nsid w:val="45C37ECA"/>
    <w:multiLevelType w:val="hybridMultilevel"/>
    <w:tmpl w:val="B5728260"/>
    <w:lvl w:ilvl="0" w:tplc="77487784">
      <w:start w:val="1"/>
      <w:numFmt w:val="bullet"/>
      <w:lvlText w:val="-"/>
      <w:lvlJc w:val="left"/>
      <w:pPr>
        <w:ind w:left="1428" w:hanging="360"/>
      </w:pPr>
      <w:rPr>
        <w:rFonts w:ascii="Times New Roman" w:hAnsi="Times New Roman"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4">
    <w:nsid w:val="4AC47D8E"/>
    <w:multiLevelType w:val="hybridMultilevel"/>
    <w:tmpl w:val="1214F826"/>
    <w:lvl w:ilvl="0" w:tplc="FB56C050">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230"/>
        </w:tabs>
        <w:ind w:left="1230" w:hanging="360"/>
      </w:pPr>
      <w:rPr>
        <w:rFonts w:ascii="Courier New" w:hAnsi="Courier New" w:hint="default"/>
      </w:rPr>
    </w:lvl>
    <w:lvl w:ilvl="2" w:tplc="04150005" w:tentative="1">
      <w:start w:val="1"/>
      <w:numFmt w:val="bullet"/>
      <w:lvlText w:val=""/>
      <w:lvlJc w:val="left"/>
      <w:pPr>
        <w:tabs>
          <w:tab w:val="num" w:pos="1950"/>
        </w:tabs>
        <w:ind w:left="1950" w:hanging="360"/>
      </w:pPr>
      <w:rPr>
        <w:rFonts w:ascii="Wingdings" w:hAnsi="Wingdings" w:hint="default"/>
      </w:rPr>
    </w:lvl>
    <w:lvl w:ilvl="3" w:tplc="04150001" w:tentative="1">
      <w:start w:val="1"/>
      <w:numFmt w:val="bullet"/>
      <w:lvlText w:val=""/>
      <w:lvlJc w:val="left"/>
      <w:pPr>
        <w:tabs>
          <w:tab w:val="num" w:pos="2670"/>
        </w:tabs>
        <w:ind w:left="2670" w:hanging="360"/>
      </w:pPr>
      <w:rPr>
        <w:rFonts w:ascii="Symbol" w:hAnsi="Symbol" w:hint="default"/>
      </w:rPr>
    </w:lvl>
    <w:lvl w:ilvl="4" w:tplc="04150003" w:tentative="1">
      <w:start w:val="1"/>
      <w:numFmt w:val="bullet"/>
      <w:lvlText w:val="o"/>
      <w:lvlJc w:val="left"/>
      <w:pPr>
        <w:tabs>
          <w:tab w:val="num" w:pos="3390"/>
        </w:tabs>
        <w:ind w:left="3390" w:hanging="360"/>
      </w:pPr>
      <w:rPr>
        <w:rFonts w:ascii="Courier New" w:hAnsi="Courier New" w:hint="default"/>
      </w:rPr>
    </w:lvl>
    <w:lvl w:ilvl="5" w:tplc="04150005" w:tentative="1">
      <w:start w:val="1"/>
      <w:numFmt w:val="bullet"/>
      <w:lvlText w:val=""/>
      <w:lvlJc w:val="left"/>
      <w:pPr>
        <w:tabs>
          <w:tab w:val="num" w:pos="4110"/>
        </w:tabs>
        <w:ind w:left="4110" w:hanging="360"/>
      </w:pPr>
      <w:rPr>
        <w:rFonts w:ascii="Wingdings" w:hAnsi="Wingdings" w:hint="default"/>
      </w:rPr>
    </w:lvl>
    <w:lvl w:ilvl="6" w:tplc="04150001" w:tentative="1">
      <w:start w:val="1"/>
      <w:numFmt w:val="bullet"/>
      <w:lvlText w:val=""/>
      <w:lvlJc w:val="left"/>
      <w:pPr>
        <w:tabs>
          <w:tab w:val="num" w:pos="4830"/>
        </w:tabs>
        <w:ind w:left="4830" w:hanging="360"/>
      </w:pPr>
      <w:rPr>
        <w:rFonts w:ascii="Symbol" w:hAnsi="Symbol" w:hint="default"/>
      </w:rPr>
    </w:lvl>
    <w:lvl w:ilvl="7" w:tplc="04150003" w:tentative="1">
      <w:start w:val="1"/>
      <w:numFmt w:val="bullet"/>
      <w:lvlText w:val="o"/>
      <w:lvlJc w:val="left"/>
      <w:pPr>
        <w:tabs>
          <w:tab w:val="num" w:pos="5550"/>
        </w:tabs>
        <w:ind w:left="5550" w:hanging="360"/>
      </w:pPr>
      <w:rPr>
        <w:rFonts w:ascii="Courier New" w:hAnsi="Courier New" w:hint="default"/>
      </w:rPr>
    </w:lvl>
    <w:lvl w:ilvl="8" w:tplc="04150005" w:tentative="1">
      <w:start w:val="1"/>
      <w:numFmt w:val="bullet"/>
      <w:lvlText w:val=""/>
      <w:lvlJc w:val="left"/>
      <w:pPr>
        <w:tabs>
          <w:tab w:val="num" w:pos="6270"/>
        </w:tabs>
        <w:ind w:left="6270" w:hanging="360"/>
      </w:pPr>
      <w:rPr>
        <w:rFonts w:ascii="Wingdings" w:hAnsi="Wingdings" w:hint="default"/>
      </w:rPr>
    </w:lvl>
  </w:abstractNum>
  <w:abstractNum w:abstractNumId="55">
    <w:nsid w:val="4B1B0A06"/>
    <w:multiLevelType w:val="hybridMultilevel"/>
    <w:tmpl w:val="6D18B2E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nsid w:val="4BF70A8D"/>
    <w:multiLevelType w:val="hybridMultilevel"/>
    <w:tmpl w:val="C00E8586"/>
    <w:lvl w:ilvl="0" w:tplc="04150017">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7">
    <w:nsid w:val="4C757533"/>
    <w:multiLevelType w:val="hybridMultilevel"/>
    <w:tmpl w:val="E696A71C"/>
    <w:lvl w:ilvl="0" w:tplc="025CE83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8">
    <w:nsid w:val="57825810"/>
    <w:multiLevelType w:val="hybridMultilevel"/>
    <w:tmpl w:val="61C09D5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9">
    <w:nsid w:val="57825C6B"/>
    <w:multiLevelType w:val="hybridMultilevel"/>
    <w:tmpl w:val="5DBC914C"/>
    <w:lvl w:ilvl="0" w:tplc="025CE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nsid w:val="58C12380"/>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1">
    <w:nsid w:val="592F2B36"/>
    <w:multiLevelType w:val="hybridMultilevel"/>
    <w:tmpl w:val="C35C2DFC"/>
    <w:lvl w:ilvl="0" w:tplc="B82E30D2">
      <w:numFmt w:val="bullet"/>
      <w:lvlText w:val="―"/>
      <w:lvlJc w:val="left"/>
      <w:pPr>
        <w:ind w:left="720" w:hanging="360"/>
      </w:pPr>
      <w:rPr>
        <w:rFonts w:ascii="Times New Roman" w:eastAsia="Times New Roman" w:hAnsi="Times New Roman"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nsid w:val="5AB82153"/>
    <w:multiLevelType w:val="hybridMultilevel"/>
    <w:tmpl w:val="52FE4484"/>
    <w:lvl w:ilvl="0" w:tplc="04150013">
      <w:start w:val="1"/>
      <w:numFmt w:val="upperRoman"/>
      <w:lvlText w:val="%1."/>
      <w:lvlJc w:val="righ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nsid w:val="5CFB4FC4"/>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4">
    <w:nsid w:val="5D4D179E"/>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5">
    <w:nsid w:val="5FFC0853"/>
    <w:multiLevelType w:val="hybridMultilevel"/>
    <w:tmpl w:val="26280F00"/>
    <w:lvl w:ilvl="0" w:tplc="025CE83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6">
    <w:nsid w:val="609032B9"/>
    <w:multiLevelType w:val="hybridMultilevel"/>
    <w:tmpl w:val="21EE1BD2"/>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67">
    <w:nsid w:val="61BA557D"/>
    <w:multiLevelType w:val="hybridMultilevel"/>
    <w:tmpl w:val="AAAE6618"/>
    <w:lvl w:ilvl="0" w:tplc="77487784">
      <w:start w:val="1"/>
      <w:numFmt w:val="bullet"/>
      <w:lvlText w:val="-"/>
      <w:lvlJc w:val="left"/>
      <w:pPr>
        <w:ind w:left="720" w:hanging="360"/>
      </w:pPr>
      <w:rPr>
        <w:rFonts w:ascii="Times New Roman" w:hAnsi="Times New Roman"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68">
    <w:nsid w:val="6526304E"/>
    <w:multiLevelType w:val="hybridMultilevel"/>
    <w:tmpl w:val="DC06837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nsid w:val="664D65B5"/>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0">
    <w:nsid w:val="6BD236E6"/>
    <w:multiLevelType w:val="hybridMultilevel"/>
    <w:tmpl w:val="B3DEC97E"/>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1">
    <w:nsid w:val="707E69A7"/>
    <w:multiLevelType w:val="hybridMultilevel"/>
    <w:tmpl w:val="02F49F1A"/>
    <w:lvl w:ilvl="0" w:tplc="B82E30D2">
      <w:numFmt w:val="bullet"/>
      <w:lvlText w:val="―"/>
      <w:lvlJc w:val="left"/>
      <w:pPr>
        <w:tabs>
          <w:tab w:val="num" w:pos="360"/>
        </w:tabs>
        <w:ind w:left="360" w:hanging="360"/>
      </w:pPr>
      <w:rPr>
        <w:rFonts w:ascii="Times New Roman" w:eastAsia="Times New Roman" w:hAnsi="Times New Roman" w:hint="default"/>
        <w:color w:val="auto"/>
      </w:rPr>
    </w:lvl>
    <w:lvl w:ilvl="1" w:tplc="04150003" w:tentative="1">
      <w:start w:val="1"/>
      <w:numFmt w:val="bullet"/>
      <w:lvlText w:val="o"/>
      <w:lvlJc w:val="left"/>
      <w:pPr>
        <w:tabs>
          <w:tab w:val="num" w:pos="1230"/>
        </w:tabs>
        <w:ind w:left="1230" w:hanging="360"/>
      </w:pPr>
      <w:rPr>
        <w:rFonts w:ascii="Courier New" w:hAnsi="Courier New" w:hint="default"/>
      </w:rPr>
    </w:lvl>
    <w:lvl w:ilvl="2" w:tplc="04150005" w:tentative="1">
      <w:start w:val="1"/>
      <w:numFmt w:val="bullet"/>
      <w:lvlText w:val=""/>
      <w:lvlJc w:val="left"/>
      <w:pPr>
        <w:tabs>
          <w:tab w:val="num" w:pos="1950"/>
        </w:tabs>
        <w:ind w:left="1950" w:hanging="360"/>
      </w:pPr>
      <w:rPr>
        <w:rFonts w:ascii="Wingdings" w:hAnsi="Wingdings" w:hint="default"/>
      </w:rPr>
    </w:lvl>
    <w:lvl w:ilvl="3" w:tplc="04150001" w:tentative="1">
      <w:start w:val="1"/>
      <w:numFmt w:val="bullet"/>
      <w:lvlText w:val=""/>
      <w:lvlJc w:val="left"/>
      <w:pPr>
        <w:tabs>
          <w:tab w:val="num" w:pos="2670"/>
        </w:tabs>
        <w:ind w:left="2670" w:hanging="360"/>
      </w:pPr>
      <w:rPr>
        <w:rFonts w:ascii="Symbol" w:hAnsi="Symbol" w:hint="default"/>
      </w:rPr>
    </w:lvl>
    <w:lvl w:ilvl="4" w:tplc="04150003" w:tentative="1">
      <w:start w:val="1"/>
      <w:numFmt w:val="bullet"/>
      <w:lvlText w:val="o"/>
      <w:lvlJc w:val="left"/>
      <w:pPr>
        <w:tabs>
          <w:tab w:val="num" w:pos="3390"/>
        </w:tabs>
        <w:ind w:left="3390" w:hanging="360"/>
      </w:pPr>
      <w:rPr>
        <w:rFonts w:ascii="Courier New" w:hAnsi="Courier New" w:hint="default"/>
      </w:rPr>
    </w:lvl>
    <w:lvl w:ilvl="5" w:tplc="04150005" w:tentative="1">
      <w:start w:val="1"/>
      <w:numFmt w:val="bullet"/>
      <w:lvlText w:val=""/>
      <w:lvlJc w:val="left"/>
      <w:pPr>
        <w:tabs>
          <w:tab w:val="num" w:pos="4110"/>
        </w:tabs>
        <w:ind w:left="4110" w:hanging="360"/>
      </w:pPr>
      <w:rPr>
        <w:rFonts w:ascii="Wingdings" w:hAnsi="Wingdings" w:hint="default"/>
      </w:rPr>
    </w:lvl>
    <w:lvl w:ilvl="6" w:tplc="04150001" w:tentative="1">
      <w:start w:val="1"/>
      <w:numFmt w:val="bullet"/>
      <w:lvlText w:val=""/>
      <w:lvlJc w:val="left"/>
      <w:pPr>
        <w:tabs>
          <w:tab w:val="num" w:pos="4830"/>
        </w:tabs>
        <w:ind w:left="4830" w:hanging="360"/>
      </w:pPr>
      <w:rPr>
        <w:rFonts w:ascii="Symbol" w:hAnsi="Symbol" w:hint="default"/>
      </w:rPr>
    </w:lvl>
    <w:lvl w:ilvl="7" w:tplc="04150003" w:tentative="1">
      <w:start w:val="1"/>
      <w:numFmt w:val="bullet"/>
      <w:lvlText w:val="o"/>
      <w:lvlJc w:val="left"/>
      <w:pPr>
        <w:tabs>
          <w:tab w:val="num" w:pos="5550"/>
        </w:tabs>
        <w:ind w:left="5550" w:hanging="360"/>
      </w:pPr>
      <w:rPr>
        <w:rFonts w:ascii="Courier New" w:hAnsi="Courier New" w:hint="default"/>
      </w:rPr>
    </w:lvl>
    <w:lvl w:ilvl="8" w:tplc="04150005" w:tentative="1">
      <w:start w:val="1"/>
      <w:numFmt w:val="bullet"/>
      <w:lvlText w:val=""/>
      <w:lvlJc w:val="left"/>
      <w:pPr>
        <w:tabs>
          <w:tab w:val="num" w:pos="6270"/>
        </w:tabs>
        <w:ind w:left="6270" w:hanging="360"/>
      </w:pPr>
      <w:rPr>
        <w:rFonts w:ascii="Wingdings" w:hAnsi="Wingdings" w:hint="default"/>
      </w:rPr>
    </w:lvl>
  </w:abstractNum>
  <w:abstractNum w:abstractNumId="72">
    <w:nsid w:val="71132E35"/>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3">
    <w:nsid w:val="717F76AF"/>
    <w:multiLevelType w:val="hybridMultilevel"/>
    <w:tmpl w:val="A4861500"/>
    <w:lvl w:ilvl="0" w:tplc="0415000B">
      <w:start w:val="1"/>
      <w:numFmt w:val="bullet"/>
      <w:lvlText w:val=""/>
      <w:lvlJc w:val="left"/>
      <w:pPr>
        <w:ind w:left="1353"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nsid w:val="719F3D48"/>
    <w:multiLevelType w:val="hybridMultilevel"/>
    <w:tmpl w:val="6136D824"/>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5">
    <w:nsid w:val="74E844EF"/>
    <w:multiLevelType w:val="hybridMultilevel"/>
    <w:tmpl w:val="7054B878"/>
    <w:lvl w:ilvl="0" w:tplc="04150001">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76">
    <w:nsid w:val="75B56E98"/>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7">
    <w:nsid w:val="78E53BB2"/>
    <w:multiLevelType w:val="hybridMultilevel"/>
    <w:tmpl w:val="F9386122"/>
    <w:lvl w:ilvl="0" w:tplc="B82E30D2">
      <w:numFmt w:val="bullet"/>
      <w:lvlText w:val="―"/>
      <w:lvlJc w:val="left"/>
      <w:pPr>
        <w:ind w:left="720" w:hanging="360"/>
      </w:pPr>
      <w:rPr>
        <w:rFonts w:ascii="Times New Roman" w:eastAsia="Times New Roman" w:hAnsi="Times New Roman"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nsid w:val="797549EC"/>
    <w:multiLevelType w:val="hybridMultilevel"/>
    <w:tmpl w:val="4B601B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nsid w:val="7B7B6CCD"/>
    <w:multiLevelType w:val="hybridMultilevel"/>
    <w:tmpl w:val="7F08F858"/>
    <w:lvl w:ilvl="0" w:tplc="FB56C050">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230"/>
        </w:tabs>
        <w:ind w:left="1230" w:hanging="360"/>
      </w:pPr>
      <w:rPr>
        <w:rFonts w:ascii="Courier New" w:hAnsi="Courier New" w:hint="default"/>
      </w:rPr>
    </w:lvl>
    <w:lvl w:ilvl="2" w:tplc="04150005" w:tentative="1">
      <w:start w:val="1"/>
      <w:numFmt w:val="bullet"/>
      <w:lvlText w:val=""/>
      <w:lvlJc w:val="left"/>
      <w:pPr>
        <w:tabs>
          <w:tab w:val="num" w:pos="1950"/>
        </w:tabs>
        <w:ind w:left="1950" w:hanging="360"/>
      </w:pPr>
      <w:rPr>
        <w:rFonts w:ascii="Wingdings" w:hAnsi="Wingdings" w:hint="default"/>
      </w:rPr>
    </w:lvl>
    <w:lvl w:ilvl="3" w:tplc="04150001" w:tentative="1">
      <w:start w:val="1"/>
      <w:numFmt w:val="bullet"/>
      <w:lvlText w:val=""/>
      <w:lvlJc w:val="left"/>
      <w:pPr>
        <w:tabs>
          <w:tab w:val="num" w:pos="2670"/>
        </w:tabs>
        <w:ind w:left="2670" w:hanging="360"/>
      </w:pPr>
      <w:rPr>
        <w:rFonts w:ascii="Symbol" w:hAnsi="Symbol" w:hint="default"/>
      </w:rPr>
    </w:lvl>
    <w:lvl w:ilvl="4" w:tplc="04150003" w:tentative="1">
      <w:start w:val="1"/>
      <w:numFmt w:val="bullet"/>
      <w:lvlText w:val="o"/>
      <w:lvlJc w:val="left"/>
      <w:pPr>
        <w:tabs>
          <w:tab w:val="num" w:pos="3390"/>
        </w:tabs>
        <w:ind w:left="3390" w:hanging="360"/>
      </w:pPr>
      <w:rPr>
        <w:rFonts w:ascii="Courier New" w:hAnsi="Courier New" w:hint="default"/>
      </w:rPr>
    </w:lvl>
    <w:lvl w:ilvl="5" w:tplc="04150005" w:tentative="1">
      <w:start w:val="1"/>
      <w:numFmt w:val="bullet"/>
      <w:lvlText w:val=""/>
      <w:lvlJc w:val="left"/>
      <w:pPr>
        <w:tabs>
          <w:tab w:val="num" w:pos="4110"/>
        </w:tabs>
        <w:ind w:left="4110" w:hanging="360"/>
      </w:pPr>
      <w:rPr>
        <w:rFonts w:ascii="Wingdings" w:hAnsi="Wingdings" w:hint="default"/>
      </w:rPr>
    </w:lvl>
    <w:lvl w:ilvl="6" w:tplc="04150001" w:tentative="1">
      <w:start w:val="1"/>
      <w:numFmt w:val="bullet"/>
      <w:lvlText w:val=""/>
      <w:lvlJc w:val="left"/>
      <w:pPr>
        <w:tabs>
          <w:tab w:val="num" w:pos="4830"/>
        </w:tabs>
        <w:ind w:left="4830" w:hanging="360"/>
      </w:pPr>
      <w:rPr>
        <w:rFonts w:ascii="Symbol" w:hAnsi="Symbol" w:hint="default"/>
      </w:rPr>
    </w:lvl>
    <w:lvl w:ilvl="7" w:tplc="04150003" w:tentative="1">
      <w:start w:val="1"/>
      <w:numFmt w:val="bullet"/>
      <w:lvlText w:val="o"/>
      <w:lvlJc w:val="left"/>
      <w:pPr>
        <w:tabs>
          <w:tab w:val="num" w:pos="5550"/>
        </w:tabs>
        <w:ind w:left="5550" w:hanging="360"/>
      </w:pPr>
      <w:rPr>
        <w:rFonts w:ascii="Courier New" w:hAnsi="Courier New" w:hint="default"/>
      </w:rPr>
    </w:lvl>
    <w:lvl w:ilvl="8" w:tplc="04150005" w:tentative="1">
      <w:start w:val="1"/>
      <w:numFmt w:val="bullet"/>
      <w:lvlText w:val=""/>
      <w:lvlJc w:val="left"/>
      <w:pPr>
        <w:tabs>
          <w:tab w:val="num" w:pos="6270"/>
        </w:tabs>
        <w:ind w:left="6270" w:hanging="360"/>
      </w:pPr>
      <w:rPr>
        <w:rFonts w:ascii="Wingdings" w:hAnsi="Wingdings" w:hint="default"/>
      </w:rPr>
    </w:lvl>
  </w:abstractNum>
  <w:abstractNum w:abstractNumId="80">
    <w:nsid w:val="7EC932BD"/>
    <w:multiLevelType w:val="hybridMultilevel"/>
    <w:tmpl w:val="70943B28"/>
    <w:lvl w:ilvl="0" w:tplc="0415000F">
      <w:start w:val="1"/>
      <w:numFmt w:val="decimal"/>
      <w:lvlText w:val="%1."/>
      <w:lvlJc w:val="left"/>
      <w:pPr>
        <w:tabs>
          <w:tab w:val="num" w:pos="780"/>
        </w:tabs>
        <w:ind w:left="780" w:hanging="360"/>
      </w:pPr>
      <w:rPr>
        <w:rFonts w:cs="Times New Roman"/>
      </w:rPr>
    </w:lvl>
    <w:lvl w:ilvl="1" w:tplc="04150019" w:tentative="1">
      <w:start w:val="1"/>
      <w:numFmt w:val="lowerLetter"/>
      <w:lvlText w:val="%2."/>
      <w:lvlJc w:val="left"/>
      <w:pPr>
        <w:tabs>
          <w:tab w:val="num" w:pos="1500"/>
        </w:tabs>
        <w:ind w:left="1500" w:hanging="360"/>
      </w:pPr>
      <w:rPr>
        <w:rFonts w:cs="Times New Roman"/>
      </w:rPr>
    </w:lvl>
    <w:lvl w:ilvl="2" w:tplc="0415001B" w:tentative="1">
      <w:start w:val="1"/>
      <w:numFmt w:val="lowerRoman"/>
      <w:lvlText w:val="%3."/>
      <w:lvlJc w:val="right"/>
      <w:pPr>
        <w:tabs>
          <w:tab w:val="num" w:pos="2220"/>
        </w:tabs>
        <w:ind w:left="2220" w:hanging="180"/>
      </w:pPr>
      <w:rPr>
        <w:rFonts w:cs="Times New Roman"/>
      </w:rPr>
    </w:lvl>
    <w:lvl w:ilvl="3" w:tplc="0415000F" w:tentative="1">
      <w:start w:val="1"/>
      <w:numFmt w:val="decimal"/>
      <w:lvlText w:val="%4."/>
      <w:lvlJc w:val="left"/>
      <w:pPr>
        <w:tabs>
          <w:tab w:val="num" w:pos="2940"/>
        </w:tabs>
        <w:ind w:left="2940" w:hanging="360"/>
      </w:pPr>
      <w:rPr>
        <w:rFonts w:cs="Times New Roman"/>
      </w:rPr>
    </w:lvl>
    <w:lvl w:ilvl="4" w:tplc="04150019" w:tentative="1">
      <w:start w:val="1"/>
      <w:numFmt w:val="lowerLetter"/>
      <w:lvlText w:val="%5."/>
      <w:lvlJc w:val="left"/>
      <w:pPr>
        <w:tabs>
          <w:tab w:val="num" w:pos="3660"/>
        </w:tabs>
        <w:ind w:left="3660" w:hanging="360"/>
      </w:pPr>
      <w:rPr>
        <w:rFonts w:cs="Times New Roman"/>
      </w:rPr>
    </w:lvl>
    <w:lvl w:ilvl="5" w:tplc="0415001B" w:tentative="1">
      <w:start w:val="1"/>
      <w:numFmt w:val="lowerRoman"/>
      <w:lvlText w:val="%6."/>
      <w:lvlJc w:val="right"/>
      <w:pPr>
        <w:tabs>
          <w:tab w:val="num" w:pos="4380"/>
        </w:tabs>
        <w:ind w:left="4380" w:hanging="180"/>
      </w:pPr>
      <w:rPr>
        <w:rFonts w:cs="Times New Roman"/>
      </w:rPr>
    </w:lvl>
    <w:lvl w:ilvl="6" w:tplc="0415000F" w:tentative="1">
      <w:start w:val="1"/>
      <w:numFmt w:val="decimal"/>
      <w:lvlText w:val="%7."/>
      <w:lvlJc w:val="left"/>
      <w:pPr>
        <w:tabs>
          <w:tab w:val="num" w:pos="5100"/>
        </w:tabs>
        <w:ind w:left="5100" w:hanging="360"/>
      </w:pPr>
      <w:rPr>
        <w:rFonts w:cs="Times New Roman"/>
      </w:rPr>
    </w:lvl>
    <w:lvl w:ilvl="7" w:tplc="04150019" w:tentative="1">
      <w:start w:val="1"/>
      <w:numFmt w:val="lowerLetter"/>
      <w:lvlText w:val="%8."/>
      <w:lvlJc w:val="left"/>
      <w:pPr>
        <w:tabs>
          <w:tab w:val="num" w:pos="5820"/>
        </w:tabs>
        <w:ind w:left="5820" w:hanging="360"/>
      </w:pPr>
      <w:rPr>
        <w:rFonts w:cs="Times New Roman"/>
      </w:rPr>
    </w:lvl>
    <w:lvl w:ilvl="8" w:tplc="0415001B" w:tentative="1">
      <w:start w:val="1"/>
      <w:numFmt w:val="lowerRoman"/>
      <w:lvlText w:val="%9."/>
      <w:lvlJc w:val="right"/>
      <w:pPr>
        <w:tabs>
          <w:tab w:val="num" w:pos="6540"/>
        </w:tabs>
        <w:ind w:left="6540" w:hanging="180"/>
      </w:pPr>
      <w:rPr>
        <w:rFonts w:cs="Times New Roman"/>
      </w:rPr>
    </w:lvl>
  </w:abstractNum>
  <w:abstractNum w:abstractNumId="81">
    <w:nsid w:val="7F181C50"/>
    <w:multiLevelType w:val="hybridMultilevel"/>
    <w:tmpl w:val="415A6C5E"/>
    <w:lvl w:ilvl="0" w:tplc="C452F100">
      <w:start w:val="1"/>
      <w:numFmt w:val="bullet"/>
      <w:lvlText w:val=""/>
      <w:lvlJc w:val="left"/>
      <w:pPr>
        <w:tabs>
          <w:tab w:val="num" w:pos="1065"/>
        </w:tabs>
        <w:ind w:left="1065" w:hanging="360"/>
      </w:pPr>
      <w:rPr>
        <w:rFonts w:ascii="Wingdings" w:hAnsi="Wingdings" w:hint="default"/>
        <w:color w:val="auto"/>
      </w:rPr>
    </w:lvl>
    <w:lvl w:ilvl="1" w:tplc="04150003" w:tentative="1">
      <w:start w:val="1"/>
      <w:numFmt w:val="bullet"/>
      <w:lvlText w:val="o"/>
      <w:lvlJc w:val="left"/>
      <w:pPr>
        <w:tabs>
          <w:tab w:val="num" w:pos="1785"/>
        </w:tabs>
        <w:ind w:left="1785" w:hanging="360"/>
      </w:pPr>
      <w:rPr>
        <w:rFonts w:ascii="Courier New" w:hAnsi="Courier New" w:hint="default"/>
      </w:rPr>
    </w:lvl>
    <w:lvl w:ilvl="2" w:tplc="04150005" w:tentative="1">
      <w:start w:val="1"/>
      <w:numFmt w:val="bullet"/>
      <w:lvlText w:val=""/>
      <w:lvlJc w:val="left"/>
      <w:pPr>
        <w:tabs>
          <w:tab w:val="num" w:pos="2505"/>
        </w:tabs>
        <w:ind w:left="2505" w:hanging="360"/>
      </w:pPr>
      <w:rPr>
        <w:rFonts w:ascii="Wingdings" w:hAnsi="Wingdings" w:hint="default"/>
      </w:rPr>
    </w:lvl>
    <w:lvl w:ilvl="3" w:tplc="04150001" w:tentative="1">
      <w:start w:val="1"/>
      <w:numFmt w:val="bullet"/>
      <w:lvlText w:val=""/>
      <w:lvlJc w:val="left"/>
      <w:pPr>
        <w:tabs>
          <w:tab w:val="num" w:pos="3225"/>
        </w:tabs>
        <w:ind w:left="3225" w:hanging="360"/>
      </w:pPr>
      <w:rPr>
        <w:rFonts w:ascii="Symbol" w:hAnsi="Symbol" w:hint="default"/>
      </w:rPr>
    </w:lvl>
    <w:lvl w:ilvl="4" w:tplc="04150003" w:tentative="1">
      <w:start w:val="1"/>
      <w:numFmt w:val="bullet"/>
      <w:lvlText w:val="o"/>
      <w:lvlJc w:val="left"/>
      <w:pPr>
        <w:tabs>
          <w:tab w:val="num" w:pos="3945"/>
        </w:tabs>
        <w:ind w:left="3945" w:hanging="360"/>
      </w:pPr>
      <w:rPr>
        <w:rFonts w:ascii="Courier New" w:hAnsi="Courier New" w:hint="default"/>
      </w:rPr>
    </w:lvl>
    <w:lvl w:ilvl="5" w:tplc="04150005" w:tentative="1">
      <w:start w:val="1"/>
      <w:numFmt w:val="bullet"/>
      <w:lvlText w:val=""/>
      <w:lvlJc w:val="left"/>
      <w:pPr>
        <w:tabs>
          <w:tab w:val="num" w:pos="4665"/>
        </w:tabs>
        <w:ind w:left="4665" w:hanging="360"/>
      </w:pPr>
      <w:rPr>
        <w:rFonts w:ascii="Wingdings" w:hAnsi="Wingdings" w:hint="default"/>
      </w:rPr>
    </w:lvl>
    <w:lvl w:ilvl="6" w:tplc="04150001" w:tentative="1">
      <w:start w:val="1"/>
      <w:numFmt w:val="bullet"/>
      <w:lvlText w:val=""/>
      <w:lvlJc w:val="left"/>
      <w:pPr>
        <w:tabs>
          <w:tab w:val="num" w:pos="5385"/>
        </w:tabs>
        <w:ind w:left="5385" w:hanging="360"/>
      </w:pPr>
      <w:rPr>
        <w:rFonts w:ascii="Symbol" w:hAnsi="Symbol" w:hint="default"/>
      </w:rPr>
    </w:lvl>
    <w:lvl w:ilvl="7" w:tplc="04150003" w:tentative="1">
      <w:start w:val="1"/>
      <w:numFmt w:val="bullet"/>
      <w:lvlText w:val="o"/>
      <w:lvlJc w:val="left"/>
      <w:pPr>
        <w:tabs>
          <w:tab w:val="num" w:pos="6105"/>
        </w:tabs>
        <w:ind w:left="6105" w:hanging="360"/>
      </w:pPr>
      <w:rPr>
        <w:rFonts w:ascii="Courier New" w:hAnsi="Courier New" w:hint="default"/>
      </w:rPr>
    </w:lvl>
    <w:lvl w:ilvl="8" w:tplc="04150005" w:tentative="1">
      <w:start w:val="1"/>
      <w:numFmt w:val="bullet"/>
      <w:lvlText w:val=""/>
      <w:lvlJc w:val="left"/>
      <w:pPr>
        <w:tabs>
          <w:tab w:val="num" w:pos="6825"/>
        </w:tabs>
        <w:ind w:left="6825"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1"/>
  </w:num>
  <w:num w:numId="5">
    <w:abstractNumId w:val="44"/>
  </w:num>
  <w:num w:numId="6">
    <w:abstractNumId w:val="21"/>
  </w:num>
  <w:num w:numId="7">
    <w:abstractNumId w:val="67"/>
  </w:num>
  <w:num w:numId="8">
    <w:abstractNumId w:val="53"/>
  </w:num>
  <w:num w:numId="9">
    <w:abstractNumId w:val="66"/>
  </w:num>
  <w:num w:numId="10">
    <w:abstractNumId w:val="42"/>
  </w:num>
  <w:num w:numId="11">
    <w:abstractNumId w:val="54"/>
  </w:num>
  <w:num w:numId="12">
    <w:abstractNumId w:val="34"/>
  </w:num>
  <w:num w:numId="13">
    <w:abstractNumId w:val="79"/>
  </w:num>
  <w:num w:numId="14">
    <w:abstractNumId w:val="11"/>
  </w:num>
  <w:num w:numId="15">
    <w:abstractNumId w:val="25"/>
  </w:num>
  <w:num w:numId="16">
    <w:abstractNumId w:val="73"/>
  </w:num>
  <w:num w:numId="17">
    <w:abstractNumId w:val="29"/>
  </w:num>
  <w:num w:numId="18">
    <w:abstractNumId w:val="20"/>
  </w:num>
  <w:num w:numId="19">
    <w:abstractNumId w:val="74"/>
  </w:num>
  <w:num w:numId="20">
    <w:abstractNumId w:val="22"/>
  </w:num>
  <w:num w:numId="21">
    <w:abstractNumId w:val="68"/>
  </w:num>
  <w:num w:numId="22">
    <w:abstractNumId w:val="55"/>
  </w:num>
  <w:num w:numId="23">
    <w:abstractNumId w:val="45"/>
  </w:num>
  <w:num w:numId="24">
    <w:abstractNumId w:val="15"/>
  </w:num>
  <w:num w:numId="25">
    <w:abstractNumId w:val="12"/>
  </w:num>
  <w:num w:numId="26">
    <w:abstractNumId w:val="30"/>
  </w:num>
  <w:num w:numId="27">
    <w:abstractNumId w:val="32"/>
  </w:num>
  <w:num w:numId="28">
    <w:abstractNumId w:val="46"/>
  </w:num>
  <w:num w:numId="29">
    <w:abstractNumId w:val="31"/>
  </w:num>
  <w:num w:numId="30">
    <w:abstractNumId w:val="38"/>
  </w:num>
  <w:num w:numId="31">
    <w:abstractNumId w:val="59"/>
  </w:num>
  <w:num w:numId="32">
    <w:abstractNumId w:val="26"/>
  </w:num>
  <w:num w:numId="33">
    <w:abstractNumId w:val="56"/>
  </w:num>
  <w:num w:numId="34">
    <w:abstractNumId w:val="71"/>
  </w:num>
  <w:num w:numId="35">
    <w:abstractNumId w:val="23"/>
  </w:num>
  <w:num w:numId="36">
    <w:abstractNumId w:val="24"/>
  </w:num>
  <w:num w:numId="37">
    <w:abstractNumId w:val="10"/>
  </w:num>
  <w:num w:numId="38">
    <w:abstractNumId w:val="77"/>
  </w:num>
  <w:num w:numId="39">
    <w:abstractNumId w:val="61"/>
  </w:num>
  <w:num w:numId="40">
    <w:abstractNumId w:val="36"/>
  </w:num>
  <w:num w:numId="41">
    <w:abstractNumId w:val="17"/>
  </w:num>
  <w:num w:numId="42">
    <w:abstractNumId w:val="50"/>
  </w:num>
  <w:num w:numId="43">
    <w:abstractNumId w:val="16"/>
  </w:num>
  <w:num w:numId="44">
    <w:abstractNumId w:val="75"/>
  </w:num>
  <w:num w:numId="45">
    <w:abstractNumId w:val="48"/>
  </w:num>
  <w:num w:numId="46">
    <w:abstractNumId w:val="58"/>
  </w:num>
  <w:num w:numId="47">
    <w:abstractNumId w:val="57"/>
  </w:num>
  <w:num w:numId="48">
    <w:abstractNumId w:val="28"/>
  </w:num>
  <w:num w:numId="49">
    <w:abstractNumId w:val="65"/>
  </w:num>
  <w:num w:numId="50">
    <w:abstractNumId w:val="49"/>
  </w:num>
  <w:num w:numId="51">
    <w:abstractNumId w:val="43"/>
  </w:num>
  <w:num w:numId="52">
    <w:abstractNumId w:val="14"/>
  </w:num>
  <w:num w:numId="53">
    <w:abstractNumId w:val="78"/>
  </w:num>
  <w:num w:numId="54">
    <w:abstractNumId w:val="60"/>
  </w:num>
  <w:num w:numId="55">
    <w:abstractNumId w:val="72"/>
  </w:num>
  <w:num w:numId="56">
    <w:abstractNumId w:val="35"/>
  </w:num>
  <w:num w:numId="57">
    <w:abstractNumId w:val="69"/>
  </w:num>
  <w:num w:numId="58">
    <w:abstractNumId w:val="37"/>
  </w:num>
  <w:num w:numId="59">
    <w:abstractNumId w:val="47"/>
  </w:num>
  <w:num w:numId="60">
    <w:abstractNumId w:val="19"/>
  </w:num>
  <w:num w:numId="61">
    <w:abstractNumId w:val="40"/>
  </w:num>
  <w:num w:numId="62">
    <w:abstractNumId w:val="41"/>
  </w:num>
  <w:num w:numId="63">
    <w:abstractNumId w:val="18"/>
  </w:num>
  <w:num w:numId="64">
    <w:abstractNumId w:val="76"/>
  </w:num>
  <w:num w:numId="65">
    <w:abstractNumId w:val="39"/>
  </w:num>
  <w:num w:numId="66">
    <w:abstractNumId w:val="64"/>
  </w:num>
  <w:num w:numId="67">
    <w:abstractNumId w:val="63"/>
  </w:num>
  <w:num w:numId="68">
    <w:abstractNumId w:val="80"/>
  </w:num>
  <w:num w:numId="69">
    <w:abstractNumId w:val="70"/>
  </w:num>
  <w:num w:numId="70">
    <w:abstractNumId w:val="62"/>
  </w:num>
  <w:num w:numId="71">
    <w:abstractNumId w:val="27"/>
  </w:num>
  <w:num w:numId="72">
    <w:abstractNumId w:val="13"/>
  </w:num>
  <w:num w:numId="73">
    <w:abstractNumId w:val="51"/>
  </w:num>
  <w:numIdMacAtCleanup w:val="6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C859EC"/>
    <w:rsid w:val="000004D5"/>
    <w:rsid w:val="00001AB1"/>
    <w:rsid w:val="00003F02"/>
    <w:rsid w:val="00006C9B"/>
    <w:rsid w:val="00011D70"/>
    <w:rsid w:val="000139A7"/>
    <w:rsid w:val="00022086"/>
    <w:rsid w:val="00023678"/>
    <w:rsid w:val="00023928"/>
    <w:rsid w:val="00027FA0"/>
    <w:rsid w:val="0003050E"/>
    <w:rsid w:val="000321DD"/>
    <w:rsid w:val="00032BD3"/>
    <w:rsid w:val="00032EE7"/>
    <w:rsid w:val="000359C3"/>
    <w:rsid w:val="00044834"/>
    <w:rsid w:val="00047E05"/>
    <w:rsid w:val="00051A78"/>
    <w:rsid w:val="000553F2"/>
    <w:rsid w:val="0006028E"/>
    <w:rsid w:val="00060BE0"/>
    <w:rsid w:val="00066F24"/>
    <w:rsid w:val="0007570F"/>
    <w:rsid w:val="00075F46"/>
    <w:rsid w:val="00082E5A"/>
    <w:rsid w:val="00085D9E"/>
    <w:rsid w:val="00091A07"/>
    <w:rsid w:val="0009451D"/>
    <w:rsid w:val="00095A5D"/>
    <w:rsid w:val="00095D84"/>
    <w:rsid w:val="00097060"/>
    <w:rsid w:val="00097078"/>
    <w:rsid w:val="000A01AD"/>
    <w:rsid w:val="000A135F"/>
    <w:rsid w:val="000A3DCA"/>
    <w:rsid w:val="000A49B6"/>
    <w:rsid w:val="000D15EB"/>
    <w:rsid w:val="000D7C84"/>
    <w:rsid w:val="000D7DF2"/>
    <w:rsid w:val="000D7E9B"/>
    <w:rsid w:val="000E23FC"/>
    <w:rsid w:val="000E73C2"/>
    <w:rsid w:val="000F26BA"/>
    <w:rsid w:val="000F31C6"/>
    <w:rsid w:val="000F6322"/>
    <w:rsid w:val="00107A51"/>
    <w:rsid w:val="001125F0"/>
    <w:rsid w:val="00112875"/>
    <w:rsid w:val="001140AC"/>
    <w:rsid w:val="0012061E"/>
    <w:rsid w:val="00121E96"/>
    <w:rsid w:val="0012207A"/>
    <w:rsid w:val="001230B7"/>
    <w:rsid w:val="00124448"/>
    <w:rsid w:val="00125923"/>
    <w:rsid w:val="00125C52"/>
    <w:rsid w:val="00132348"/>
    <w:rsid w:val="00136EB1"/>
    <w:rsid w:val="00137957"/>
    <w:rsid w:val="001411B6"/>
    <w:rsid w:val="00141A1B"/>
    <w:rsid w:val="00142663"/>
    <w:rsid w:val="00144D5D"/>
    <w:rsid w:val="00146032"/>
    <w:rsid w:val="0014745A"/>
    <w:rsid w:val="001513BB"/>
    <w:rsid w:val="00151609"/>
    <w:rsid w:val="001517F6"/>
    <w:rsid w:val="00153512"/>
    <w:rsid w:val="00153E0E"/>
    <w:rsid w:val="00156293"/>
    <w:rsid w:val="00156674"/>
    <w:rsid w:val="00157271"/>
    <w:rsid w:val="00161411"/>
    <w:rsid w:val="0016168E"/>
    <w:rsid w:val="001653FC"/>
    <w:rsid w:val="001704BE"/>
    <w:rsid w:val="00170DB3"/>
    <w:rsid w:val="0017255D"/>
    <w:rsid w:val="00172D2C"/>
    <w:rsid w:val="0017696D"/>
    <w:rsid w:val="001811D5"/>
    <w:rsid w:val="00184580"/>
    <w:rsid w:val="0018541D"/>
    <w:rsid w:val="001855F6"/>
    <w:rsid w:val="00187AEC"/>
    <w:rsid w:val="00193DDC"/>
    <w:rsid w:val="001940DC"/>
    <w:rsid w:val="00195F87"/>
    <w:rsid w:val="001A212F"/>
    <w:rsid w:val="001B0330"/>
    <w:rsid w:val="001B16C8"/>
    <w:rsid w:val="001B2E38"/>
    <w:rsid w:val="001B5667"/>
    <w:rsid w:val="001B757B"/>
    <w:rsid w:val="001B7951"/>
    <w:rsid w:val="001C394A"/>
    <w:rsid w:val="001C414A"/>
    <w:rsid w:val="001D013D"/>
    <w:rsid w:val="001D59C3"/>
    <w:rsid w:val="001E0700"/>
    <w:rsid w:val="001E2A12"/>
    <w:rsid w:val="001E39E8"/>
    <w:rsid w:val="001E4C02"/>
    <w:rsid w:val="001F1D9C"/>
    <w:rsid w:val="001F4118"/>
    <w:rsid w:val="001F54FF"/>
    <w:rsid w:val="001F7497"/>
    <w:rsid w:val="002033D6"/>
    <w:rsid w:val="0020589A"/>
    <w:rsid w:val="00210C62"/>
    <w:rsid w:val="00212307"/>
    <w:rsid w:val="00212D64"/>
    <w:rsid w:val="00215420"/>
    <w:rsid w:val="00215B71"/>
    <w:rsid w:val="00216153"/>
    <w:rsid w:val="00217240"/>
    <w:rsid w:val="00220718"/>
    <w:rsid w:val="00221B15"/>
    <w:rsid w:val="00222340"/>
    <w:rsid w:val="0022285C"/>
    <w:rsid w:val="00224A4C"/>
    <w:rsid w:val="00225AE5"/>
    <w:rsid w:val="002265B1"/>
    <w:rsid w:val="002317A3"/>
    <w:rsid w:val="002447E7"/>
    <w:rsid w:val="00245E67"/>
    <w:rsid w:val="00247422"/>
    <w:rsid w:val="00250B35"/>
    <w:rsid w:val="0025274E"/>
    <w:rsid w:val="002631DD"/>
    <w:rsid w:val="00263D7C"/>
    <w:rsid w:val="00271F8F"/>
    <w:rsid w:val="00275948"/>
    <w:rsid w:val="002765D8"/>
    <w:rsid w:val="00277C0C"/>
    <w:rsid w:val="00277F11"/>
    <w:rsid w:val="002806DE"/>
    <w:rsid w:val="002809B6"/>
    <w:rsid w:val="002836D7"/>
    <w:rsid w:val="002839D7"/>
    <w:rsid w:val="002926AB"/>
    <w:rsid w:val="002934BA"/>
    <w:rsid w:val="00296073"/>
    <w:rsid w:val="002A3323"/>
    <w:rsid w:val="002A47E3"/>
    <w:rsid w:val="002A5DB1"/>
    <w:rsid w:val="002A6A98"/>
    <w:rsid w:val="002A7856"/>
    <w:rsid w:val="002B0371"/>
    <w:rsid w:val="002B14F6"/>
    <w:rsid w:val="002B436F"/>
    <w:rsid w:val="002B61E7"/>
    <w:rsid w:val="002B7E05"/>
    <w:rsid w:val="002C53C3"/>
    <w:rsid w:val="002D248F"/>
    <w:rsid w:val="002D5964"/>
    <w:rsid w:val="002D5DDE"/>
    <w:rsid w:val="002E1BFC"/>
    <w:rsid w:val="002E1CB1"/>
    <w:rsid w:val="002E3496"/>
    <w:rsid w:val="002E693E"/>
    <w:rsid w:val="002F08D0"/>
    <w:rsid w:val="002F1226"/>
    <w:rsid w:val="002F7673"/>
    <w:rsid w:val="002F7EA9"/>
    <w:rsid w:val="0030156C"/>
    <w:rsid w:val="003060CE"/>
    <w:rsid w:val="00312F01"/>
    <w:rsid w:val="00316E41"/>
    <w:rsid w:val="00327173"/>
    <w:rsid w:val="00327A1A"/>
    <w:rsid w:val="00330EF8"/>
    <w:rsid w:val="00333C57"/>
    <w:rsid w:val="00335D48"/>
    <w:rsid w:val="00340F71"/>
    <w:rsid w:val="003419F9"/>
    <w:rsid w:val="0034200A"/>
    <w:rsid w:val="003439BA"/>
    <w:rsid w:val="00347463"/>
    <w:rsid w:val="003475AE"/>
    <w:rsid w:val="003536BF"/>
    <w:rsid w:val="00353965"/>
    <w:rsid w:val="0035429A"/>
    <w:rsid w:val="00355987"/>
    <w:rsid w:val="00356AEA"/>
    <w:rsid w:val="00361967"/>
    <w:rsid w:val="00362F68"/>
    <w:rsid w:val="0036656E"/>
    <w:rsid w:val="00366BB2"/>
    <w:rsid w:val="00373ECA"/>
    <w:rsid w:val="00375E60"/>
    <w:rsid w:val="00384131"/>
    <w:rsid w:val="00384376"/>
    <w:rsid w:val="00385B1A"/>
    <w:rsid w:val="00387622"/>
    <w:rsid w:val="00395191"/>
    <w:rsid w:val="0039632D"/>
    <w:rsid w:val="00396843"/>
    <w:rsid w:val="003A052C"/>
    <w:rsid w:val="003A0CC2"/>
    <w:rsid w:val="003A3733"/>
    <w:rsid w:val="003A680C"/>
    <w:rsid w:val="003B1913"/>
    <w:rsid w:val="003B2D6F"/>
    <w:rsid w:val="003C1799"/>
    <w:rsid w:val="003C39C2"/>
    <w:rsid w:val="003C5B3F"/>
    <w:rsid w:val="003C7794"/>
    <w:rsid w:val="003D097D"/>
    <w:rsid w:val="003D329D"/>
    <w:rsid w:val="003D7E1B"/>
    <w:rsid w:val="003E0DCA"/>
    <w:rsid w:val="003E1F99"/>
    <w:rsid w:val="003E305D"/>
    <w:rsid w:val="003E5EC0"/>
    <w:rsid w:val="003E7D4D"/>
    <w:rsid w:val="003F0A7A"/>
    <w:rsid w:val="003F26FF"/>
    <w:rsid w:val="003F6FD3"/>
    <w:rsid w:val="003F7EE7"/>
    <w:rsid w:val="00401A4A"/>
    <w:rsid w:val="004158FB"/>
    <w:rsid w:val="00421FB6"/>
    <w:rsid w:val="0043037B"/>
    <w:rsid w:val="00430AEE"/>
    <w:rsid w:val="00436AD5"/>
    <w:rsid w:val="004433C5"/>
    <w:rsid w:val="00444666"/>
    <w:rsid w:val="00444A53"/>
    <w:rsid w:val="0045136C"/>
    <w:rsid w:val="00451696"/>
    <w:rsid w:val="00462EBD"/>
    <w:rsid w:val="00464AC0"/>
    <w:rsid w:val="00466462"/>
    <w:rsid w:val="00471057"/>
    <w:rsid w:val="004731D5"/>
    <w:rsid w:val="0047425B"/>
    <w:rsid w:val="00475C0F"/>
    <w:rsid w:val="004760D5"/>
    <w:rsid w:val="00483C2A"/>
    <w:rsid w:val="0049552F"/>
    <w:rsid w:val="004A0182"/>
    <w:rsid w:val="004A16D3"/>
    <w:rsid w:val="004A434B"/>
    <w:rsid w:val="004A5CBF"/>
    <w:rsid w:val="004A6B03"/>
    <w:rsid w:val="004A7593"/>
    <w:rsid w:val="004B2D6E"/>
    <w:rsid w:val="004B3528"/>
    <w:rsid w:val="004B356C"/>
    <w:rsid w:val="004C1AE6"/>
    <w:rsid w:val="004C1B06"/>
    <w:rsid w:val="004C2910"/>
    <w:rsid w:val="004C3807"/>
    <w:rsid w:val="004C5C36"/>
    <w:rsid w:val="004C7078"/>
    <w:rsid w:val="004D79AB"/>
    <w:rsid w:val="004E2975"/>
    <w:rsid w:val="004E31B6"/>
    <w:rsid w:val="004F258C"/>
    <w:rsid w:val="004F3886"/>
    <w:rsid w:val="004F47A4"/>
    <w:rsid w:val="004F580A"/>
    <w:rsid w:val="004F584E"/>
    <w:rsid w:val="004F6D40"/>
    <w:rsid w:val="004F71AC"/>
    <w:rsid w:val="005019A1"/>
    <w:rsid w:val="00502650"/>
    <w:rsid w:val="0050589B"/>
    <w:rsid w:val="00510D6D"/>
    <w:rsid w:val="00512EEB"/>
    <w:rsid w:val="0051429E"/>
    <w:rsid w:val="00515B7C"/>
    <w:rsid w:val="00517718"/>
    <w:rsid w:val="00522521"/>
    <w:rsid w:val="005242C3"/>
    <w:rsid w:val="0052593B"/>
    <w:rsid w:val="005266EC"/>
    <w:rsid w:val="005267F7"/>
    <w:rsid w:val="00530BC5"/>
    <w:rsid w:val="00530FE7"/>
    <w:rsid w:val="00531066"/>
    <w:rsid w:val="00541729"/>
    <w:rsid w:val="00541F9B"/>
    <w:rsid w:val="00543107"/>
    <w:rsid w:val="005562E4"/>
    <w:rsid w:val="00557F38"/>
    <w:rsid w:val="00562268"/>
    <w:rsid w:val="00562378"/>
    <w:rsid w:val="00570862"/>
    <w:rsid w:val="0057394F"/>
    <w:rsid w:val="00575160"/>
    <w:rsid w:val="005770C9"/>
    <w:rsid w:val="00580041"/>
    <w:rsid w:val="00580081"/>
    <w:rsid w:val="00580107"/>
    <w:rsid w:val="005902A2"/>
    <w:rsid w:val="00593E68"/>
    <w:rsid w:val="00594DCE"/>
    <w:rsid w:val="005A0E3A"/>
    <w:rsid w:val="005A1625"/>
    <w:rsid w:val="005A22DF"/>
    <w:rsid w:val="005A2802"/>
    <w:rsid w:val="005A3FE7"/>
    <w:rsid w:val="005A74AB"/>
    <w:rsid w:val="005B101B"/>
    <w:rsid w:val="005B1AF0"/>
    <w:rsid w:val="005B24BF"/>
    <w:rsid w:val="005B6E0B"/>
    <w:rsid w:val="005B7FF9"/>
    <w:rsid w:val="005C5283"/>
    <w:rsid w:val="005C6EF1"/>
    <w:rsid w:val="005D0D7F"/>
    <w:rsid w:val="005D3D34"/>
    <w:rsid w:val="005D5FAA"/>
    <w:rsid w:val="005E02A8"/>
    <w:rsid w:val="005E0700"/>
    <w:rsid w:val="005E07C0"/>
    <w:rsid w:val="005E0EB2"/>
    <w:rsid w:val="005E0FC7"/>
    <w:rsid w:val="005E2F26"/>
    <w:rsid w:val="005E49A6"/>
    <w:rsid w:val="005E702E"/>
    <w:rsid w:val="005F3035"/>
    <w:rsid w:val="005F6588"/>
    <w:rsid w:val="005F7D46"/>
    <w:rsid w:val="0060431E"/>
    <w:rsid w:val="00607B20"/>
    <w:rsid w:val="006132FE"/>
    <w:rsid w:val="00614DFA"/>
    <w:rsid w:val="00616CFF"/>
    <w:rsid w:val="00617416"/>
    <w:rsid w:val="006217F8"/>
    <w:rsid w:val="00622D28"/>
    <w:rsid w:val="006273CC"/>
    <w:rsid w:val="006337EF"/>
    <w:rsid w:val="00634996"/>
    <w:rsid w:val="00636846"/>
    <w:rsid w:val="006416BB"/>
    <w:rsid w:val="00646727"/>
    <w:rsid w:val="00655371"/>
    <w:rsid w:val="00660BE2"/>
    <w:rsid w:val="00662C45"/>
    <w:rsid w:val="00662C4A"/>
    <w:rsid w:val="0066309C"/>
    <w:rsid w:val="006658CA"/>
    <w:rsid w:val="00667683"/>
    <w:rsid w:val="006717D7"/>
    <w:rsid w:val="00675519"/>
    <w:rsid w:val="0068111F"/>
    <w:rsid w:val="00686A59"/>
    <w:rsid w:val="00692E1C"/>
    <w:rsid w:val="00692E3C"/>
    <w:rsid w:val="00695021"/>
    <w:rsid w:val="00695032"/>
    <w:rsid w:val="006956B9"/>
    <w:rsid w:val="006959EF"/>
    <w:rsid w:val="0069655B"/>
    <w:rsid w:val="006A1491"/>
    <w:rsid w:val="006A2A23"/>
    <w:rsid w:val="006A601F"/>
    <w:rsid w:val="006A63CF"/>
    <w:rsid w:val="006B6058"/>
    <w:rsid w:val="006B6828"/>
    <w:rsid w:val="006B71F4"/>
    <w:rsid w:val="006B7ACB"/>
    <w:rsid w:val="006C21DB"/>
    <w:rsid w:val="006C2F46"/>
    <w:rsid w:val="006C3FBF"/>
    <w:rsid w:val="006C50C0"/>
    <w:rsid w:val="006D22EC"/>
    <w:rsid w:val="006D2728"/>
    <w:rsid w:val="006D3B55"/>
    <w:rsid w:val="006D5C85"/>
    <w:rsid w:val="006D78D9"/>
    <w:rsid w:val="006E2D97"/>
    <w:rsid w:val="006F0151"/>
    <w:rsid w:val="006F1BE5"/>
    <w:rsid w:val="007014F7"/>
    <w:rsid w:val="0070331D"/>
    <w:rsid w:val="00705422"/>
    <w:rsid w:val="007072E2"/>
    <w:rsid w:val="00711ADB"/>
    <w:rsid w:val="00720BF1"/>
    <w:rsid w:val="00722120"/>
    <w:rsid w:val="007226DC"/>
    <w:rsid w:val="007259C1"/>
    <w:rsid w:val="00726A0D"/>
    <w:rsid w:val="007278F4"/>
    <w:rsid w:val="00727B3F"/>
    <w:rsid w:val="007330F4"/>
    <w:rsid w:val="00733208"/>
    <w:rsid w:val="00734C3C"/>
    <w:rsid w:val="00737734"/>
    <w:rsid w:val="007438F6"/>
    <w:rsid w:val="007501E3"/>
    <w:rsid w:val="00750C6C"/>
    <w:rsid w:val="00751B1E"/>
    <w:rsid w:val="007608DF"/>
    <w:rsid w:val="007618CF"/>
    <w:rsid w:val="00762EA3"/>
    <w:rsid w:val="0077078A"/>
    <w:rsid w:val="00772A13"/>
    <w:rsid w:val="007748DE"/>
    <w:rsid w:val="00775C0F"/>
    <w:rsid w:val="00776A17"/>
    <w:rsid w:val="00777B4F"/>
    <w:rsid w:val="007821AC"/>
    <w:rsid w:val="00782621"/>
    <w:rsid w:val="00782BB2"/>
    <w:rsid w:val="00786AD7"/>
    <w:rsid w:val="00792B6B"/>
    <w:rsid w:val="007933DD"/>
    <w:rsid w:val="00797EDA"/>
    <w:rsid w:val="007A0BBD"/>
    <w:rsid w:val="007A6744"/>
    <w:rsid w:val="007B11A3"/>
    <w:rsid w:val="007B18A9"/>
    <w:rsid w:val="007B658D"/>
    <w:rsid w:val="007C03F1"/>
    <w:rsid w:val="007C0FAB"/>
    <w:rsid w:val="007C3C36"/>
    <w:rsid w:val="007C3D4D"/>
    <w:rsid w:val="007C5ED4"/>
    <w:rsid w:val="007C677C"/>
    <w:rsid w:val="007D026D"/>
    <w:rsid w:val="007D16C6"/>
    <w:rsid w:val="007D7CD3"/>
    <w:rsid w:val="007E3064"/>
    <w:rsid w:val="007E4642"/>
    <w:rsid w:val="007E4860"/>
    <w:rsid w:val="007E589A"/>
    <w:rsid w:val="007E7F1B"/>
    <w:rsid w:val="007F08DD"/>
    <w:rsid w:val="007F11CC"/>
    <w:rsid w:val="007F3F95"/>
    <w:rsid w:val="007F74B3"/>
    <w:rsid w:val="00811389"/>
    <w:rsid w:val="00812110"/>
    <w:rsid w:val="00815AAD"/>
    <w:rsid w:val="0082193D"/>
    <w:rsid w:val="008251DC"/>
    <w:rsid w:val="00830FC5"/>
    <w:rsid w:val="00832F47"/>
    <w:rsid w:val="0083693F"/>
    <w:rsid w:val="00837674"/>
    <w:rsid w:val="008457F4"/>
    <w:rsid w:val="00845A5E"/>
    <w:rsid w:val="00845B4A"/>
    <w:rsid w:val="00851048"/>
    <w:rsid w:val="00851144"/>
    <w:rsid w:val="00854B67"/>
    <w:rsid w:val="00861EB4"/>
    <w:rsid w:val="00864776"/>
    <w:rsid w:val="0086571B"/>
    <w:rsid w:val="00871E1E"/>
    <w:rsid w:val="00880F18"/>
    <w:rsid w:val="00883626"/>
    <w:rsid w:val="0088420F"/>
    <w:rsid w:val="00886651"/>
    <w:rsid w:val="00887CB2"/>
    <w:rsid w:val="00890A05"/>
    <w:rsid w:val="008A33FC"/>
    <w:rsid w:val="008A3A91"/>
    <w:rsid w:val="008A6419"/>
    <w:rsid w:val="008B115F"/>
    <w:rsid w:val="008B1278"/>
    <w:rsid w:val="008B17CC"/>
    <w:rsid w:val="008B2871"/>
    <w:rsid w:val="008B2DBF"/>
    <w:rsid w:val="008B7B9C"/>
    <w:rsid w:val="008C03DA"/>
    <w:rsid w:val="008C3D0C"/>
    <w:rsid w:val="008C6362"/>
    <w:rsid w:val="008C6B1A"/>
    <w:rsid w:val="008D2C5C"/>
    <w:rsid w:val="008D39BF"/>
    <w:rsid w:val="008E583C"/>
    <w:rsid w:val="008F0371"/>
    <w:rsid w:val="008F130A"/>
    <w:rsid w:val="009039A8"/>
    <w:rsid w:val="00903BEB"/>
    <w:rsid w:val="0090560E"/>
    <w:rsid w:val="00911691"/>
    <w:rsid w:val="00911B83"/>
    <w:rsid w:val="00916C59"/>
    <w:rsid w:val="0093736B"/>
    <w:rsid w:val="009430B7"/>
    <w:rsid w:val="00946638"/>
    <w:rsid w:val="0094748E"/>
    <w:rsid w:val="00954C4A"/>
    <w:rsid w:val="00956A87"/>
    <w:rsid w:val="00956BAB"/>
    <w:rsid w:val="00960C3F"/>
    <w:rsid w:val="00963387"/>
    <w:rsid w:val="00963936"/>
    <w:rsid w:val="00963A52"/>
    <w:rsid w:val="00971981"/>
    <w:rsid w:val="00973449"/>
    <w:rsid w:val="0097416F"/>
    <w:rsid w:val="00975A10"/>
    <w:rsid w:val="0098064D"/>
    <w:rsid w:val="009816EE"/>
    <w:rsid w:val="009827F4"/>
    <w:rsid w:val="009851EE"/>
    <w:rsid w:val="0098668E"/>
    <w:rsid w:val="00986CEE"/>
    <w:rsid w:val="009936B5"/>
    <w:rsid w:val="00993E17"/>
    <w:rsid w:val="00997EB9"/>
    <w:rsid w:val="009A2EF7"/>
    <w:rsid w:val="009B027D"/>
    <w:rsid w:val="009B0A88"/>
    <w:rsid w:val="009B363C"/>
    <w:rsid w:val="009B5AFC"/>
    <w:rsid w:val="009C4A2C"/>
    <w:rsid w:val="009C4B2A"/>
    <w:rsid w:val="009C59C0"/>
    <w:rsid w:val="009D03F0"/>
    <w:rsid w:val="009D17BB"/>
    <w:rsid w:val="009D2005"/>
    <w:rsid w:val="009D27F2"/>
    <w:rsid w:val="009D3B2C"/>
    <w:rsid w:val="009D64FF"/>
    <w:rsid w:val="009E41B6"/>
    <w:rsid w:val="009F2CFE"/>
    <w:rsid w:val="009F442B"/>
    <w:rsid w:val="009F7D50"/>
    <w:rsid w:val="00A02DC2"/>
    <w:rsid w:val="00A27ABA"/>
    <w:rsid w:val="00A31EDF"/>
    <w:rsid w:val="00A33ADD"/>
    <w:rsid w:val="00A34C14"/>
    <w:rsid w:val="00A357E2"/>
    <w:rsid w:val="00A36FC0"/>
    <w:rsid w:val="00A40E05"/>
    <w:rsid w:val="00A41E02"/>
    <w:rsid w:val="00A42990"/>
    <w:rsid w:val="00A43B55"/>
    <w:rsid w:val="00A46F65"/>
    <w:rsid w:val="00A47279"/>
    <w:rsid w:val="00A56A48"/>
    <w:rsid w:val="00A57A21"/>
    <w:rsid w:val="00A61F08"/>
    <w:rsid w:val="00A63D64"/>
    <w:rsid w:val="00A651B6"/>
    <w:rsid w:val="00A652E9"/>
    <w:rsid w:val="00A7084D"/>
    <w:rsid w:val="00A72DFF"/>
    <w:rsid w:val="00A73D63"/>
    <w:rsid w:val="00A7417A"/>
    <w:rsid w:val="00A76715"/>
    <w:rsid w:val="00A77667"/>
    <w:rsid w:val="00A802F6"/>
    <w:rsid w:val="00A8665D"/>
    <w:rsid w:val="00A8759C"/>
    <w:rsid w:val="00A96E32"/>
    <w:rsid w:val="00AA46C1"/>
    <w:rsid w:val="00AA6FC0"/>
    <w:rsid w:val="00AA767C"/>
    <w:rsid w:val="00AB0AEA"/>
    <w:rsid w:val="00AB206A"/>
    <w:rsid w:val="00AB5623"/>
    <w:rsid w:val="00AC14AA"/>
    <w:rsid w:val="00AC1FF9"/>
    <w:rsid w:val="00AC4722"/>
    <w:rsid w:val="00AD475D"/>
    <w:rsid w:val="00AD51C2"/>
    <w:rsid w:val="00AD66CC"/>
    <w:rsid w:val="00AE24C7"/>
    <w:rsid w:val="00AF2BCA"/>
    <w:rsid w:val="00AF6558"/>
    <w:rsid w:val="00B034B5"/>
    <w:rsid w:val="00B0397F"/>
    <w:rsid w:val="00B03997"/>
    <w:rsid w:val="00B03D6F"/>
    <w:rsid w:val="00B04C85"/>
    <w:rsid w:val="00B04E90"/>
    <w:rsid w:val="00B07281"/>
    <w:rsid w:val="00B072A6"/>
    <w:rsid w:val="00B110EB"/>
    <w:rsid w:val="00B1404E"/>
    <w:rsid w:val="00B14A3C"/>
    <w:rsid w:val="00B15356"/>
    <w:rsid w:val="00B167B9"/>
    <w:rsid w:val="00B20B09"/>
    <w:rsid w:val="00B21B43"/>
    <w:rsid w:val="00B30E79"/>
    <w:rsid w:val="00B338CA"/>
    <w:rsid w:val="00B33CB6"/>
    <w:rsid w:val="00B35C09"/>
    <w:rsid w:val="00B47131"/>
    <w:rsid w:val="00B51579"/>
    <w:rsid w:val="00B53C9B"/>
    <w:rsid w:val="00B558F1"/>
    <w:rsid w:val="00B565C1"/>
    <w:rsid w:val="00B6312E"/>
    <w:rsid w:val="00B6520D"/>
    <w:rsid w:val="00B67094"/>
    <w:rsid w:val="00B75945"/>
    <w:rsid w:val="00B85B4A"/>
    <w:rsid w:val="00B865B8"/>
    <w:rsid w:val="00B91749"/>
    <w:rsid w:val="00BA03FC"/>
    <w:rsid w:val="00BB049D"/>
    <w:rsid w:val="00BB185A"/>
    <w:rsid w:val="00BB2761"/>
    <w:rsid w:val="00BB37E0"/>
    <w:rsid w:val="00BC4EA1"/>
    <w:rsid w:val="00BC73CD"/>
    <w:rsid w:val="00BD0632"/>
    <w:rsid w:val="00BD4637"/>
    <w:rsid w:val="00BE0CAC"/>
    <w:rsid w:val="00BE5BC4"/>
    <w:rsid w:val="00BE623C"/>
    <w:rsid w:val="00BF10FA"/>
    <w:rsid w:val="00BF1171"/>
    <w:rsid w:val="00BF4C04"/>
    <w:rsid w:val="00C018A9"/>
    <w:rsid w:val="00C01C04"/>
    <w:rsid w:val="00C01D1E"/>
    <w:rsid w:val="00C01F25"/>
    <w:rsid w:val="00C035BD"/>
    <w:rsid w:val="00C054EC"/>
    <w:rsid w:val="00C05B64"/>
    <w:rsid w:val="00C11893"/>
    <w:rsid w:val="00C12253"/>
    <w:rsid w:val="00C150DE"/>
    <w:rsid w:val="00C16DD0"/>
    <w:rsid w:val="00C16FA4"/>
    <w:rsid w:val="00C214B5"/>
    <w:rsid w:val="00C233EB"/>
    <w:rsid w:val="00C26AF6"/>
    <w:rsid w:val="00C31DB4"/>
    <w:rsid w:val="00C34989"/>
    <w:rsid w:val="00C47A14"/>
    <w:rsid w:val="00C52148"/>
    <w:rsid w:val="00C5411B"/>
    <w:rsid w:val="00C54D5F"/>
    <w:rsid w:val="00C55487"/>
    <w:rsid w:val="00C57A86"/>
    <w:rsid w:val="00C61AAD"/>
    <w:rsid w:val="00C61BD1"/>
    <w:rsid w:val="00C7019E"/>
    <w:rsid w:val="00C72B21"/>
    <w:rsid w:val="00C75D7F"/>
    <w:rsid w:val="00C77488"/>
    <w:rsid w:val="00C779D6"/>
    <w:rsid w:val="00C77E9B"/>
    <w:rsid w:val="00C81C83"/>
    <w:rsid w:val="00C84524"/>
    <w:rsid w:val="00C859EC"/>
    <w:rsid w:val="00C86644"/>
    <w:rsid w:val="00C86850"/>
    <w:rsid w:val="00C87343"/>
    <w:rsid w:val="00C87F6D"/>
    <w:rsid w:val="00C97320"/>
    <w:rsid w:val="00C97E35"/>
    <w:rsid w:val="00CA0227"/>
    <w:rsid w:val="00CA1A7E"/>
    <w:rsid w:val="00CA39FC"/>
    <w:rsid w:val="00CA3B81"/>
    <w:rsid w:val="00CA4660"/>
    <w:rsid w:val="00CB0876"/>
    <w:rsid w:val="00CB0D67"/>
    <w:rsid w:val="00CB3655"/>
    <w:rsid w:val="00CB65F0"/>
    <w:rsid w:val="00CB6BBE"/>
    <w:rsid w:val="00CC3151"/>
    <w:rsid w:val="00CC325C"/>
    <w:rsid w:val="00CC42B7"/>
    <w:rsid w:val="00CC46D2"/>
    <w:rsid w:val="00CC47AD"/>
    <w:rsid w:val="00CC4CEA"/>
    <w:rsid w:val="00CC5244"/>
    <w:rsid w:val="00CC554A"/>
    <w:rsid w:val="00CD06F8"/>
    <w:rsid w:val="00CD09E8"/>
    <w:rsid w:val="00CD48B9"/>
    <w:rsid w:val="00CD5BE0"/>
    <w:rsid w:val="00CD735A"/>
    <w:rsid w:val="00CE0DDD"/>
    <w:rsid w:val="00CE191A"/>
    <w:rsid w:val="00CE29ED"/>
    <w:rsid w:val="00CE4D0D"/>
    <w:rsid w:val="00CE6050"/>
    <w:rsid w:val="00CF02CD"/>
    <w:rsid w:val="00CF4934"/>
    <w:rsid w:val="00CF5665"/>
    <w:rsid w:val="00CF7E6E"/>
    <w:rsid w:val="00D01500"/>
    <w:rsid w:val="00D06178"/>
    <w:rsid w:val="00D07622"/>
    <w:rsid w:val="00D0784D"/>
    <w:rsid w:val="00D10A84"/>
    <w:rsid w:val="00D11EC1"/>
    <w:rsid w:val="00D13AE4"/>
    <w:rsid w:val="00D20146"/>
    <w:rsid w:val="00D2458E"/>
    <w:rsid w:val="00D301B1"/>
    <w:rsid w:val="00D31568"/>
    <w:rsid w:val="00D32828"/>
    <w:rsid w:val="00D330A2"/>
    <w:rsid w:val="00D36416"/>
    <w:rsid w:val="00D4340F"/>
    <w:rsid w:val="00D4467F"/>
    <w:rsid w:val="00D45346"/>
    <w:rsid w:val="00D45605"/>
    <w:rsid w:val="00D47F59"/>
    <w:rsid w:val="00D504F7"/>
    <w:rsid w:val="00D5280F"/>
    <w:rsid w:val="00D53256"/>
    <w:rsid w:val="00D56C85"/>
    <w:rsid w:val="00D624A9"/>
    <w:rsid w:val="00D635E7"/>
    <w:rsid w:val="00D667D8"/>
    <w:rsid w:val="00D66B37"/>
    <w:rsid w:val="00D72929"/>
    <w:rsid w:val="00D77463"/>
    <w:rsid w:val="00D8076C"/>
    <w:rsid w:val="00D81597"/>
    <w:rsid w:val="00D81F20"/>
    <w:rsid w:val="00D86CE0"/>
    <w:rsid w:val="00D87B64"/>
    <w:rsid w:val="00D90441"/>
    <w:rsid w:val="00D96BBB"/>
    <w:rsid w:val="00D97D57"/>
    <w:rsid w:val="00DA07D1"/>
    <w:rsid w:val="00DA1575"/>
    <w:rsid w:val="00DA3A97"/>
    <w:rsid w:val="00DA6002"/>
    <w:rsid w:val="00DA7C53"/>
    <w:rsid w:val="00DB0360"/>
    <w:rsid w:val="00DB14C5"/>
    <w:rsid w:val="00DB1939"/>
    <w:rsid w:val="00DB251D"/>
    <w:rsid w:val="00DB7CC7"/>
    <w:rsid w:val="00DC50C0"/>
    <w:rsid w:val="00DD11A6"/>
    <w:rsid w:val="00DD3728"/>
    <w:rsid w:val="00DD7A96"/>
    <w:rsid w:val="00DE1933"/>
    <w:rsid w:val="00DE5999"/>
    <w:rsid w:val="00DE59ED"/>
    <w:rsid w:val="00DF470B"/>
    <w:rsid w:val="00E01060"/>
    <w:rsid w:val="00E02091"/>
    <w:rsid w:val="00E026A0"/>
    <w:rsid w:val="00E02DDA"/>
    <w:rsid w:val="00E07AE7"/>
    <w:rsid w:val="00E10698"/>
    <w:rsid w:val="00E110F1"/>
    <w:rsid w:val="00E15599"/>
    <w:rsid w:val="00E15F83"/>
    <w:rsid w:val="00E2209D"/>
    <w:rsid w:val="00E23736"/>
    <w:rsid w:val="00E2556C"/>
    <w:rsid w:val="00E266A6"/>
    <w:rsid w:val="00E27ED4"/>
    <w:rsid w:val="00E3193D"/>
    <w:rsid w:val="00E342D6"/>
    <w:rsid w:val="00E3520F"/>
    <w:rsid w:val="00E448B1"/>
    <w:rsid w:val="00E4781E"/>
    <w:rsid w:val="00E548E1"/>
    <w:rsid w:val="00E62052"/>
    <w:rsid w:val="00E651AC"/>
    <w:rsid w:val="00E7124B"/>
    <w:rsid w:val="00E77782"/>
    <w:rsid w:val="00E77A1D"/>
    <w:rsid w:val="00E77D56"/>
    <w:rsid w:val="00E81482"/>
    <w:rsid w:val="00E86DA7"/>
    <w:rsid w:val="00E907A1"/>
    <w:rsid w:val="00E9221E"/>
    <w:rsid w:val="00E974B2"/>
    <w:rsid w:val="00EA3CCA"/>
    <w:rsid w:val="00EA4F6F"/>
    <w:rsid w:val="00EB10D3"/>
    <w:rsid w:val="00EB2EF4"/>
    <w:rsid w:val="00EB41CA"/>
    <w:rsid w:val="00EB4372"/>
    <w:rsid w:val="00EB5014"/>
    <w:rsid w:val="00EB593F"/>
    <w:rsid w:val="00EC17B1"/>
    <w:rsid w:val="00EC324A"/>
    <w:rsid w:val="00EC414B"/>
    <w:rsid w:val="00EC614D"/>
    <w:rsid w:val="00EC6157"/>
    <w:rsid w:val="00EC6341"/>
    <w:rsid w:val="00ED078A"/>
    <w:rsid w:val="00ED5241"/>
    <w:rsid w:val="00ED53FB"/>
    <w:rsid w:val="00EE06D3"/>
    <w:rsid w:val="00EE1766"/>
    <w:rsid w:val="00EE1784"/>
    <w:rsid w:val="00EE1C06"/>
    <w:rsid w:val="00EE3CD8"/>
    <w:rsid w:val="00EE51FE"/>
    <w:rsid w:val="00EF29D3"/>
    <w:rsid w:val="00EF4888"/>
    <w:rsid w:val="00EF4BDF"/>
    <w:rsid w:val="00EF5FAC"/>
    <w:rsid w:val="00F01BD0"/>
    <w:rsid w:val="00F05F1F"/>
    <w:rsid w:val="00F143A5"/>
    <w:rsid w:val="00F21387"/>
    <w:rsid w:val="00F2349A"/>
    <w:rsid w:val="00F23D59"/>
    <w:rsid w:val="00F24BC5"/>
    <w:rsid w:val="00F324A2"/>
    <w:rsid w:val="00F46467"/>
    <w:rsid w:val="00F53C7C"/>
    <w:rsid w:val="00F55291"/>
    <w:rsid w:val="00F610F4"/>
    <w:rsid w:val="00F61600"/>
    <w:rsid w:val="00F620CE"/>
    <w:rsid w:val="00F65A43"/>
    <w:rsid w:val="00F708ED"/>
    <w:rsid w:val="00F76972"/>
    <w:rsid w:val="00F77025"/>
    <w:rsid w:val="00F8265B"/>
    <w:rsid w:val="00F850A2"/>
    <w:rsid w:val="00F87400"/>
    <w:rsid w:val="00F9046A"/>
    <w:rsid w:val="00F92B54"/>
    <w:rsid w:val="00F938A5"/>
    <w:rsid w:val="00F9460C"/>
    <w:rsid w:val="00F95243"/>
    <w:rsid w:val="00FA0AE2"/>
    <w:rsid w:val="00FA15DF"/>
    <w:rsid w:val="00FA187D"/>
    <w:rsid w:val="00FA4D79"/>
    <w:rsid w:val="00FB1499"/>
    <w:rsid w:val="00FB2C55"/>
    <w:rsid w:val="00FB2D76"/>
    <w:rsid w:val="00FB3154"/>
    <w:rsid w:val="00FB57C4"/>
    <w:rsid w:val="00FC530F"/>
    <w:rsid w:val="00FC5A9D"/>
    <w:rsid w:val="00FC7433"/>
    <w:rsid w:val="00FC7760"/>
    <w:rsid w:val="00FD0805"/>
    <w:rsid w:val="00FD2E9F"/>
    <w:rsid w:val="00FE5636"/>
    <w:rsid w:val="00FF3319"/>
    <w:rsid w:val="00FF70C1"/>
    <w:rsid w:val="00FF744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0" w:uiPriority="0" w:unhideWhenUsed="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859EC"/>
    <w:pPr>
      <w:suppressAutoHyphens/>
    </w:pPr>
    <w:rPr>
      <w:sz w:val="24"/>
      <w:szCs w:val="24"/>
      <w:lang w:eastAsia="ar-SA"/>
    </w:rPr>
  </w:style>
  <w:style w:type="paragraph" w:styleId="Nagwek1">
    <w:name w:val="heading 1"/>
    <w:basedOn w:val="Normalny"/>
    <w:next w:val="Normalny"/>
    <w:link w:val="Nagwek1Znak"/>
    <w:uiPriority w:val="99"/>
    <w:qFormat/>
    <w:rsid w:val="00C859EC"/>
    <w:pPr>
      <w:keepNext/>
      <w:framePr w:hSpace="141" w:wrap="around" w:vAnchor="page" w:hAnchor="margin" w:y="1932"/>
      <w:suppressAutoHyphens w:val="0"/>
      <w:jc w:val="center"/>
      <w:outlineLvl w:val="0"/>
    </w:pPr>
    <w:rPr>
      <w:rFonts w:ascii="Arial" w:hAnsi="Arial" w:cs="Arial"/>
      <w:b/>
      <w:bCs/>
      <w:sz w:val="20"/>
      <w:lang w:eastAsia="pl-PL"/>
    </w:rPr>
  </w:style>
  <w:style w:type="paragraph" w:styleId="Nagwek2">
    <w:name w:val="heading 2"/>
    <w:basedOn w:val="Normalny"/>
    <w:next w:val="Normalny"/>
    <w:link w:val="Nagwek2Znak"/>
    <w:uiPriority w:val="99"/>
    <w:qFormat/>
    <w:rsid w:val="00C859EC"/>
    <w:pPr>
      <w:keepNext/>
      <w:keepLines/>
      <w:spacing w:before="200"/>
      <w:outlineLvl w:val="1"/>
    </w:pPr>
    <w:rPr>
      <w:rFonts w:ascii="Cambria" w:hAnsi="Cambria"/>
      <w:b/>
      <w:bCs/>
      <w:color w:val="4F81BD"/>
      <w:sz w:val="26"/>
      <w:szCs w:val="26"/>
    </w:rPr>
  </w:style>
  <w:style w:type="paragraph" w:styleId="Nagwek3">
    <w:name w:val="heading 3"/>
    <w:basedOn w:val="Normalny"/>
    <w:next w:val="Normalny"/>
    <w:link w:val="Nagwek3Znak"/>
    <w:uiPriority w:val="99"/>
    <w:qFormat/>
    <w:rsid w:val="00C859EC"/>
    <w:pPr>
      <w:keepNext/>
      <w:keepLines/>
      <w:spacing w:before="200"/>
      <w:outlineLvl w:val="2"/>
    </w:pPr>
    <w:rPr>
      <w:rFonts w:ascii="Cambria" w:hAnsi="Cambria"/>
      <w:b/>
      <w:bCs/>
      <w:color w:val="4F81BD"/>
    </w:rPr>
  </w:style>
  <w:style w:type="paragraph" w:styleId="Nagwek8">
    <w:name w:val="heading 8"/>
    <w:basedOn w:val="Normalny"/>
    <w:next w:val="Normalny"/>
    <w:link w:val="Nagwek8Znak"/>
    <w:uiPriority w:val="99"/>
    <w:qFormat/>
    <w:rsid w:val="00C859EC"/>
    <w:pPr>
      <w:keepNext/>
      <w:keepLines/>
      <w:spacing w:before="200"/>
      <w:outlineLvl w:val="7"/>
    </w:pPr>
    <w:rPr>
      <w:rFonts w:ascii="Cambria" w:hAnsi="Cambria"/>
      <w:color w:val="404040"/>
      <w:sz w:val="20"/>
      <w:szCs w:val="20"/>
    </w:rPr>
  </w:style>
  <w:style w:type="paragraph" w:styleId="Nagwek9">
    <w:name w:val="heading 9"/>
    <w:basedOn w:val="Normalny"/>
    <w:next w:val="Normalny"/>
    <w:link w:val="Nagwek9Znak"/>
    <w:uiPriority w:val="99"/>
    <w:qFormat/>
    <w:rsid w:val="00C859EC"/>
    <w:pPr>
      <w:keepNext/>
      <w:keepLines/>
      <w:spacing w:before="200"/>
      <w:outlineLvl w:val="8"/>
    </w:pPr>
    <w:rPr>
      <w:rFonts w:ascii="Cambria" w:hAnsi="Cambria"/>
      <w:i/>
      <w:iCs/>
      <w:color w:val="40404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C859EC"/>
    <w:rPr>
      <w:rFonts w:ascii="Arial" w:hAnsi="Arial" w:cs="Arial"/>
      <w:b/>
      <w:bCs/>
      <w:sz w:val="24"/>
      <w:szCs w:val="24"/>
      <w:lang w:val="pl-PL" w:eastAsia="pl-PL" w:bidi="ar-SA"/>
    </w:rPr>
  </w:style>
  <w:style w:type="character" w:customStyle="1" w:styleId="Nagwek2Znak">
    <w:name w:val="Nagłówek 2 Znak"/>
    <w:basedOn w:val="Domylnaczcionkaakapitu"/>
    <w:link w:val="Nagwek2"/>
    <w:uiPriority w:val="99"/>
    <w:semiHidden/>
    <w:locked/>
    <w:rsid w:val="00C859EC"/>
    <w:rPr>
      <w:rFonts w:ascii="Cambria" w:hAnsi="Cambria" w:cs="Times New Roman"/>
      <w:b/>
      <w:bCs/>
      <w:color w:val="4F81BD"/>
      <w:sz w:val="26"/>
      <w:szCs w:val="26"/>
      <w:lang w:val="pl-PL" w:eastAsia="ar-SA" w:bidi="ar-SA"/>
    </w:rPr>
  </w:style>
  <w:style w:type="character" w:customStyle="1" w:styleId="Nagwek3Znak">
    <w:name w:val="Nagłówek 3 Znak"/>
    <w:basedOn w:val="Domylnaczcionkaakapitu"/>
    <w:link w:val="Nagwek3"/>
    <w:uiPriority w:val="99"/>
    <w:semiHidden/>
    <w:locked/>
    <w:rsid w:val="00C859EC"/>
    <w:rPr>
      <w:rFonts w:ascii="Cambria" w:hAnsi="Cambria" w:cs="Times New Roman"/>
      <w:b/>
      <w:bCs/>
      <w:color w:val="4F81BD"/>
      <w:sz w:val="24"/>
      <w:szCs w:val="24"/>
      <w:lang w:val="pl-PL" w:eastAsia="ar-SA" w:bidi="ar-SA"/>
    </w:rPr>
  </w:style>
  <w:style w:type="character" w:customStyle="1" w:styleId="Nagwek8Znak">
    <w:name w:val="Nagłówek 8 Znak"/>
    <w:basedOn w:val="Domylnaczcionkaakapitu"/>
    <w:link w:val="Nagwek8"/>
    <w:uiPriority w:val="99"/>
    <w:semiHidden/>
    <w:locked/>
    <w:rsid w:val="00C859EC"/>
    <w:rPr>
      <w:rFonts w:ascii="Cambria" w:hAnsi="Cambria" w:cs="Times New Roman"/>
      <w:color w:val="404040"/>
      <w:lang w:val="pl-PL" w:eastAsia="ar-SA" w:bidi="ar-SA"/>
    </w:rPr>
  </w:style>
  <w:style w:type="character" w:customStyle="1" w:styleId="Nagwek9Znak">
    <w:name w:val="Nagłówek 9 Znak"/>
    <w:basedOn w:val="Domylnaczcionkaakapitu"/>
    <w:link w:val="Nagwek9"/>
    <w:uiPriority w:val="99"/>
    <w:semiHidden/>
    <w:locked/>
    <w:rsid w:val="00C859EC"/>
    <w:rPr>
      <w:rFonts w:ascii="Cambria" w:hAnsi="Cambria" w:cs="Times New Roman"/>
      <w:i/>
      <w:iCs/>
      <w:color w:val="404040"/>
      <w:lang w:val="pl-PL" w:eastAsia="ar-SA" w:bidi="ar-SA"/>
    </w:rPr>
  </w:style>
  <w:style w:type="paragraph" w:styleId="Tekstdymka">
    <w:name w:val="Balloon Text"/>
    <w:basedOn w:val="Normalny"/>
    <w:link w:val="TekstdymkaZnak"/>
    <w:uiPriority w:val="99"/>
    <w:semiHidden/>
    <w:rsid w:val="00C859EC"/>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C859EC"/>
    <w:rPr>
      <w:rFonts w:ascii="Tahoma" w:hAnsi="Tahoma" w:cs="Tahoma"/>
      <w:sz w:val="16"/>
      <w:szCs w:val="16"/>
      <w:lang w:val="pl-PL" w:eastAsia="ar-SA" w:bidi="ar-SA"/>
    </w:rPr>
  </w:style>
  <w:style w:type="paragraph" w:styleId="NormalnyWeb">
    <w:name w:val="Normal (Web)"/>
    <w:basedOn w:val="Normalny"/>
    <w:uiPriority w:val="99"/>
    <w:rsid w:val="00C859EC"/>
    <w:pPr>
      <w:suppressAutoHyphens w:val="0"/>
      <w:spacing w:before="100" w:beforeAutospacing="1" w:after="100" w:afterAutospacing="1"/>
    </w:pPr>
    <w:rPr>
      <w:lang w:eastAsia="pl-PL"/>
    </w:rPr>
  </w:style>
  <w:style w:type="character" w:styleId="Pogrubienie">
    <w:name w:val="Strong"/>
    <w:basedOn w:val="Domylnaczcionkaakapitu"/>
    <w:uiPriority w:val="99"/>
    <w:qFormat/>
    <w:rsid w:val="00C859EC"/>
    <w:rPr>
      <w:rFonts w:cs="Times New Roman"/>
      <w:b/>
      <w:bCs/>
    </w:rPr>
  </w:style>
  <w:style w:type="paragraph" w:customStyle="1" w:styleId="Default">
    <w:name w:val="Default"/>
    <w:uiPriority w:val="99"/>
    <w:rsid w:val="00C859EC"/>
    <w:pPr>
      <w:suppressAutoHyphens/>
      <w:autoSpaceDE w:val="0"/>
    </w:pPr>
    <w:rPr>
      <w:rFonts w:ascii="Calibri" w:hAnsi="Calibri" w:cs="Calibri"/>
      <w:color w:val="000000"/>
      <w:sz w:val="24"/>
      <w:szCs w:val="24"/>
      <w:lang w:eastAsia="ar-SA"/>
    </w:rPr>
  </w:style>
  <w:style w:type="paragraph" w:customStyle="1" w:styleId="Zawartotabeli">
    <w:name w:val="Zawartość tabeli"/>
    <w:basedOn w:val="Normalny"/>
    <w:uiPriority w:val="99"/>
    <w:rsid w:val="00C859EC"/>
    <w:pPr>
      <w:widowControl w:val="0"/>
      <w:suppressLineNumbers/>
    </w:pPr>
    <w:rPr>
      <w:kern w:val="1"/>
    </w:rPr>
  </w:style>
  <w:style w:type="paragraph" w:styleId="Akapitzlist">
    <w:name w:val="List Paragraph"/>
    <w:basedOn w:val="Normalny"/>
    <w:uiPriority w:val="99"/>
    <w:qFormat/>
    <w:rsid w:val="00C859EC"/>
    <w:pPr>
      <w:ind w:left="720"/>
      <w:contextualSpacing/>
    </w:pPr>
  </w:style>
  <w:style w:type="character" w:styleId="Hipercze">
    <w:name w:val="Hyperlink"/>
    <w:basedOn w:val="Domylnaczcionkaakapitu"/>
    <w:uiPriority w:val="99"/>
    <w:semiHidden/>
    <w:rsid w:val="00C859EC"/>
    <w:rPr>
      <w:rFonts w:cs="Times New Roman"/>
      <w:color w:val="0000FF"/>
      <w:u w:val="single"/>
    </w:rPr>
  </w:style>
  <w:style w:type="paragraph" w:customStyle="1" w:styleId="xl25">
    <w:name w:val="xl25"/>
    <w:uiPriority w:val="99"/>
    <w:rsid w:val="00C859EC"/>
    <w:pPr>
      <w:spacing w:before="100" w:after="100"/>
    </w:pPr>
    <w:rPr>
      <w:rFonts w:ascii="Arial" w:hAnsi="Arial" w:cs="Arial"/>
      <w:sz w:val="24"/>
      <w:szCs w:val="24"/>
    </w:rPr>
  </w:style>
  <w:style w:type="paragraph" w:styleId="Tekstpodstawowy2">
    <w:name w:val="Body Text 2"/>
    <w:basedOn w:val="Normalny"/>
    <w:link w:val="Tekstpodstawowy2Znak"/>
    <w:uiPriority w:val="99"/>
    <w:rsid w:val="00C859EC"/>
    <w:pPr>
      <w:suppressAutoHyphens w:val="0"/>
      <w:spacing w:line="360" w:lineRule="auto"/>
    </w:pPr>
    <w:rPr>
      <w:lang w:eastAsia="pl-PL"/>
    </w:rPr>
  </w:style>
  <w:style w:type="character" w:customStyle="1" w:styleId="Tekstpodstawowy2Znak">
    <w:name w:val="Tekst podstawowy 2 Znak"/>
    <w:basedOn w:val="Domylnaczcionkaakapitu"/>
    <w:link w:val="Tekstpodstawowy2"/>
    <w:uiPriority w:val="99"/>
    <w:locked/>
    <w:rsid w:val="00C859EC"/>
    <w:rPr>
      <w:rFonts w:cs="Times New Roman"/>
      <w:sz w:val="24"/>
      <w:szCs w:val="24"/>
      <w:lang w:val="pl-PL" w:eastAsia="pl-PL" w:bidi="ar-SA"/>
    </w:rPr>
  </w:style>
  <w:style w:type="paragraph" w:styleId="Tekstpodstawowy">
    <w:name w:val="Body Text"/>
    <w:basedOn w:val="Normalny"/>
    <w:link w:val="TekstpodstawowyZnak"/>
    <w:uiPriority w:val="99"/>
    <w:semiHidden/>
    <w:rsid w:val="00C859EC"/>
    <w:pPr>
      <w:spacing w:after="120"/>
    </w:pPr>
  </w:style>
  <w:style w:type="character" w:customStyle="1" w:styleId="TekstpodstawowyZnak">
    <w:name w:val="Tekst podstawowy Znak"/>
    <w:basedOn w:val="Domylnaczcionkaakapitu"/>
    <w:link w:val="Tekstpodstawowy"/>
    <w:uiPriority w:val="99"/>
    <w:semiHidden/>
    <w:locked/>
    <w:rsid w:val="00C859EC"/>
    <w:rPr>
      <w:rFonts w:cs="Times New Roman"/>
      <w:sz w:val="24"/>
      <w:szCs w:val="24"/>
      <w:lang w:val="pl-PL" w:eastAsia="ar-SA" w:bidi="ar-SA"/>
    </w:rPr>
  </w:style>
  <w:style w:type="paragraph" w:styleId="Legenda">
    <w:name w:val="caption"/>
    <w:basedOn w:val="Normalny"/>
    <w:next w:val="Normalny"/>
    <w:uiPriority w:val="99"/>
    <w:qFormat/>
    <w:rsid w:val="00C859EC"/>
    <w:pPr>
      <w:spacing w:after="200"/>
    </w:pPr>
    <w:rPr>
      <w:b/>
      <w:bCs/>
      <w:color w:val="4F81BD"/>
      <w:sz w:val="18"/>
      <w:szCs w:val="18"/>
    </w:rPr>
  </w:style>
  <w:style w:type="character" w:customStyle="1" w:styleId="highlightedsearchterm">
    <w:name w:val="highlightedsearchterm"/>
    <w:basedOn w:val="Domylnaczcionkaakapitu"/>
    <w:uiPriority w:val="99"/>
    <w:rsid w:val="00C859EC"/>
    <w:rPr>
      <w:rFonts w:cs="Times New Roman"/>
    </w:rPr>
  </w:style>
  <w:style w:type="paragraph" w:styleId="Bezodstpw">
    <w:name w:val="No Spacing"/>
    <w:link w:val="BezodstpwZnak1"/>
    <w:uiPriority w:val="99"/>
    <w:qFormat/>
    <w:rsid w:val="00C859EC"/>
    <w:rPr>
      <w:rFonts w:ascii="Calibri" w:hAnsi="Calibri"/>
      <w:lang w:eastAsia="en-US"/>
    </w:rPr>
  </w:style>
  <w:style w:type="character" w:customStyle="1" w:styleId="mw-headline">
    <w:name w:val="mw-headline"/>
    <w:basedOn w:val="Domylnaczcionkaakapitu"/>
    <w:uiPriority w:val="99"/>
    <w:rsid w:val="00C859EC"/>
    <w:rPr>
      <w:rFonts w:cs="Times New Roman"/>
    </w:rPr>
  </w:style>
  <w:style w:type="paragraph" w:styleId="Nagwek">
    <w:name w:val="header"/>
    <w:basedOn w:val="Normalny"/>
    <w:link w:val="NagwekZnak"/>
    <w:uiPriority w:val="99"/>
    <w:semiHidden/>
    <w:rsid w:val="00C859EC"/>
    <w:pPr>
      <w:tabs>
        <w:tab w:val="center" w:pos="4536"/>
        <w:tab w:val="right" w:pos="9072"/>
      </w:tabs>
    </w:pPr>
  </w:style>
  <w:style w:type="character" w:customStyle="1" w:styleId="NagwekZnak">
    <w:name w:val="Nagłówek Znak"/>
    <w:basedOn w:val="Domylnaczcionkaakapitu"/>
    <w:link w:val="Nagwek"/>
    <w:uiPriority w:val="99"/>
    <w:semiHidden/>
    <w:locked/>
    <w:rsid w:val="00C859EC"/>
    <w:rPr>
      <w:rFonts w:cs="Times New Roman"/>
      <w:sz w:val="24"/>
      <w:szCs w:val="24"/>
      <w:lang w:val="pl-PL" w:eastAsia="ar-SA" w:bidi="ar-SA"/>
    </w:rPr>
  </w:style>
  <w:style w:type="paragraph" w:styleId="Stopka">
    <w:name w:val="footer"/>
    <w:basedOn w:val="Normalny"/>
    <w:link w:val="StopkaZnak"/>
    <w:uiPriority w:val="99"/>
    <w:rsid w:val="00C859EC"/>
    <w:pPr>
      <w:tabs>
        <w:tab w:val="center" w:pos="4536"/>
        <w:tab w:val="right" w:pos="9072"/>
      </w:tabs>
    </w:pPr>
  </w:style>
  <w:style w:type="character" w:customStyle="1" w:styleId="StopkaZnak">
    <w:name w:val="Stopka Znak"/>
    <w:basedOn w:val="Domylnaczcionkaakapitu"/>
    <w:link w:val="Stopka"/>
    <w:uiPriority w:val="99"/>
    <w:locked/>
    <w:rsid w:val="00C859EC"/>
    <w:rPr>
      <w:rFonts w:cs="Times New Roman"/>
      <w:sz w:val="24"/>
      <w:szCs w:val="24"/>
      <w:lang w:val="pl-PL" w:eastAsia="ar-SA" w:bidi="ar-SA"/>
    </w:rPr>
  </w:style>
  <w:style w:type="character" w:styleId="Numerstrony">
    <w:name w:val="page number"/>
    <w:basedOn w:val="Domylnaczcionkaakapitu"/>
    <w:uiPriority w:val="99"/>
    <w:rsid w:val="00ED53FB"/>
    <w:rPr>
      <w:rFonts w:cs="Times New Roman"/>
    </w:rPr>
  </w:style>
  <w:style w:type="paragraph" w:customStyle="1" w:styleId="baza">
    <w:name w:val="baza"/>
    <w:basedOn w:val="Normalny"/>
    <w:uiPriority w:val="99"/>
    <w:rsid w:val="00075F46"/>
    <w:pPr>
      <w:suppressAutoHyphens w:val="0"/>
      <w:spacing w:after="120"/>
    </w:pPr>
    <w:rPr>
      <w:rFonts w:ascii="Arial" w:hAnsi="Arial"/>
      <w:sz w:val="22"/>
      <w:lang w:eastAsia="pl-PL"/>
    </w:rPr>
  </w:style>
  <w:style w:type="table" w:styleId="Tabela-Siatka">
    <w:name w:val="Table Grid"/>
    <w:basedOn w:val="Standardowy"/>
    <w:uiPriority w:val="99"/>
    <w:rsid w:val="00075F46"/>
    <w:pPr>
      <w:spacing w:after="200" w:line="276"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kapitzlist1">
    <w:name w:val="Akapit z listą1"/>
    <w:basedOn w:val="Normalny"/>
    <w:uiPriority w:val="99"/>
    <w:rsid w:val="00075F46"/>
    <w:pPr>
      <w:suppressAutoHyphens w:val="0"/>
      <w:ind w:left="708"/>
    </w:pPr>
    <w:rPr>
      <w:lang w:eastAsia="pl-PL"/>
    </w:rPr>
  </w:style>
  <w:style w:type="character" w:styleId="Uwydatnienie">
    <w:name w:val="Emphasis"/>
    <w:basedOn w:val="Domylnaczcionkaakapitu"/>
    <w:uiPriority w:val="99"/>
    <w:qFormat/>
    <w:rsid w:val="00D45605"/>
    <w:rPr>
      <w:rFonts w:cs="Times New Roman"/>
      <w:i/>
      <w:iCs/>
    </w:rPr>
  </w:style>
  <w:style w:type="character" w:customStyle="1" w:styleId="BezodstpwZnak1">
    <w:name w:val="Bez odstępów Znak1"/>
    <w:link w:val="Bezodstpw"/>
    <w:uiPriority w:val="99"/>
    <w:locked/>
    <w:rsid w:val="001411B6"/>
    <w:rPr>
      <w:rFonts w:ascii="Calibri" w:hAnsi="Calibri"/>
      <w:sz w:val="22"/>
      <w:lang w:val="pl-PL" w:eastAsia="en-US"/>
    </w:rPr>
  </w:style>
  <w:style w:type="paragraph" w:customStyle="1" w:styleId="Bezodstpw1">
    <w:name w:val="Bez odstępów1"/>
    <w:link w:val="NoSpacingChar"/>
    <w:uiPriority w:val="99"/>
    <w:rsid w:val="00A43B55"/>
    <w:rPr>
      <w:rFonts w:ascii="Calibri" w:hAnsi="Calibri"/>
      <w:lang w:eastAsia="en-US"/>
    </w:rPr>
  </w:style>
  <w:style w:type="character" w:customStyle="1" w:styleId="NoSpacingChar">
    <w:name w:val="No Spacing Char"/>
    <w:link w:val="Bezodstpw1"/>
    <w:uiPriority w:val="99"/>
    <w:locked/>
    <w:rsid w:val="00A43B55"/>
    <w:rPr>
      <w:rFonts w:ascii="Calibri" w:hAnsi="Calibri"/>
      <w:sz w:val="22"/>
      <w:lang w:val="pl-PL" w:eastAsia="en-US"/>
    </w:rPr>
  </w:style>
  <w:style w:type="character" w:styleId="Odwoaniedokomentarza">
    <w:name w:val="annotation reference"/>
    <w:basedOn w:val="Domylnaczcionkaakapitu"/>
    <w:uiPriority w:val="99"/>
    <w:rsid w:val="00C75D7F"/>
    <w:rPr>
      <w:rFonts w:cs="Times New Roman"/>
      <w:sz w:val="16"/>
      <w:szCs w:val="16"/>
    </w:rPr>
  </w:style>
  <w:style w:type="paragraph" w:styleId="Tekstkomentarza">
    <w:name w:val="annotation text"/>
    <w:basedOn w:val="Normalny"/>
    <w:link w:val="TekstkomentarzaZnak"/>
    <w:uiPriority w:val="99"/>
    <w:rsid w:val="00C75D7F"/>
    <w:rPr>
      <w:sz w:val="20"/>
      <w:szCs w:val="20"/>
    </w:rPr>
  </w:style>
  <w:style w:type="character" w:customStyle="1" w:styleId="TekstkomentarzaZnak">
    <w:name w:val="Tekst komentarza Znak"/>
    <w:basedOn w:val="Domylnaczcionkaakapitu"/>
    <w:link w:val="Tekstkomentarza"/>
    <w:uiPriority w:val="99"/>
    <w:locked/>
    <w:rsid w:val="00C75D7F"/>
    <w:rPr>
      <w:rFonts w:cs="Times New Roman"/>
      <w:lang w:eastAsia="ar-SA" w:bidi="ar-SA"/>
    </w:rPr>
  </w:style>
  <w:style w:type="paragraph" w:styleId="Tematkomentarza">
    <w:name w:val="annotation subject"/>
    <w:basedOn w:val="Tekstkomentarza"/>
    <w:next w:val="Tekstkomentarza"/>
    <w:link w:val="TematkomentarzaZnak"/>
    <w:uiPriority w:val="99"/>
    <w:rsid w:val="00C75D7F"/>
    <w:rPr>
      <w:b/>
      <w:bCs/>
    </w:rPr>
  </w:style>
  <w:style w:type="character" w:customStyle="1" w:styleId="TematkomentarzaZnak">
    <w:name w:val="Temat komentarza Znak"/>
    <w:basedOn w:val="TekstkomentarzaZnak"/>
    <w:link w:val="Tematkomentarza"/>
    <w:uiPriority w:val="99"/>
    <w:locked/>
    <w:rsid w:val="00C75D7F"/>
    <w:rPr>
      <w:b/>
      <w:bCs/>
    </w:rPr>
  </w:style>
  <w:style w:type="paragraph" w:styleId="Plandokumentu">
    <w:name w:val="Document Map"/>
    <w:basedOn w:val="Normalny"/>
    <w:link w:val="PlandokumentuZnak"/>
    <w:uiPriority w:val="99"/>
    <w:semiHidden/>
    <w:rsid w:val="0093736B"/>
    <w:pPr>
      <w:shd w:val="clear" w:color="auto" w:fill="000080"/>
    </w:pPr>
    <w:rPr>
      <w:rFonts w:ascii="Tahoma" w:hAnsi="Tahoma" w:cs="Tahoma"/>
      <w:sz w:val="20"/>
      <w:szCs w:val="20"/>
    </w:rPr>
  </w:style>
  <w:style w:type="character" w:customStyle="1" w:styleId="PlandokumentuZnak">
    <w:name w:val="Plan dokumentu Znak"/>
    <w:basedOn w:val="Domylnaczcionkaakapitu"/>
    <w:link w:val="Plandokumentu"/>
    <w:uiPriority w:val="99"/>
    <w:semiHidden/>
    <w:locked/>
    <w:rsid w:val="00C55487"/>
    <w:rPr>
      <w:rFonts w:cs="Times New Roman"/>
      <w:sz w:val="2"/>
      <w:lang w:eastAsia="ar-SA" w:bidi="ar-SA"/>
    </w:rPr>
  </w:style>
  <w:style w:type="paragraph" w:customStyle="1" w:styleId="Akapitzlist2">
    <w:name w:val="Akapit z listą2"/>
    <w:basedOn w:val="Normalny"/>
    <w:uiPriority w:val="99"/>
    <w:rsid w:val="00421FB6"/>
    <w:pPr>
      <w:suppressAutoHyphens w:val="0"/>
      <w:ind w:left="720"/>
      <w:contextualSpacing/>
    </w:pPr>
    <w:rPr>
      <w:lang w:eastAsia="pl-PL"/>
    </w:rPr>
  </w:style>
  <w:style w:type="paragraph" w:customStyle="1" w:styleId="Bezodstpw2">
    <w:name w:val="Bez odstępów2"/>
    <w:link w:val="BezodstpwZnak"/>
    <w:uiPriority w:val="99"/>
    <w:rsid w:val="00A61F08"/>
    <w:rPr>
      <w:rFonts w:ascii="Calibri" w:hAnsi="Calibri"/>
      <w:lang w:eastAsia="en-US"/>
    </w:rPr>
  </w:style>
  <w:style w:type="character" w:customStyle="1" w:styleId="BezodstpwZnak">
    <w:name w:val="Bez odstępów Znak"/>
    <w:link w:val="Bezodstpw2"/>
    <w:uiPriority w:val="99"/>
    <w:locked/>
    <w:rsid w:val="00A61F08"/>
    <w:rPr>
      <w:rFonts w:ascii="Calibri" w:hAnsi="Calibri"/>
      <w:sz w:val="22"/>
      <w:lang w:val="pl-PL" w:eastAsia="en-US"/>
    </w:rPr>
  </w:style>
  <w:style w:type="character" w:customStyle="1" w:styleId="fn-refannotated-elem">
    <w:name w:val="fn-ref annotated-elem"/>
    <w:basedOn w:val="Domylnaczcionkaakapitu"/>
    <w:uiPriority w:val="99"/>
    <w:rsid w:val="00C54D5F"/>
    <w:rPr>
      <w:rFonts w:cs="Times New Roman"/>
    </w:rPr>
  </w:style>
  <w:style w:type="paragraph" w:customStyle="1" w:styleId="Bezodstpw3">
    <w:name w:val="Bez odstępów3"/>
    <w:uiPriority w:val="99"/>
    <w:rsid w:val="00FB57C4"/>
    <w:rPr>
      <w:rFonts w:ascii="Calibri" w:hAnsi="Calibri"/>
      <w:lang w:eastAsia="en-US"/>
    </w:rPr>
  </w:style>
  <w:style w:type="paragraph" w:customStyle="1" w:styleId="Akapitzlist3">
    <w:name w:val="Akapit z listą3"/>
    <w:basedOn w:val="Normalny"/>
    <w:uiPriority w:val="99"/>
    <w:rsid w:val="00FB57C4"/>
    <w:pPr>
      <w:suppressAutoHyphens w:val="0"/>
      <w:ind w:left="720"/>
      <w:contextualSpacing/>
    </w:pPr>
    <w:rPr>
      <w:lang w:eastAsia="pl-PL"/>
    </w:rPr>
  </w:style>
</w:styles>
</file>

<file path=word/webSettings.xml><?xml version="1.0" encoding="utf-8"?>
<w:webSettings xmlns:r="http://schemas.openxmlformats.org/officeDocument/2006/relationships" xmlns:w="http://schemas.openxmlformats.org/wordprocessingml/2006/main">
  <w:divs>
    <w:div w:id="138301669">
      <w:marLeft w:val="0"/>
      <w:marRight w:val="0"/>
      <w:marTop w:val="0"/>
      <w:marBottom w:val="0"/>
      <w:divBdr>
        <w:top w:val="none" w:sz="0" w:space="0" w:color="auto"/>
        <w:left w:val="none" w:sz="0" w:space="0" w:color="auto"/>
        <w:bottom w:val="none" w:sz="0" w:space="0" w:color="auto"/>
        <w:right w:val="none" w:sz="0" w:space="0" w:color="auto"/>
      </w:divBdr>
    </w:div>
    <w:div w:id="138301670">
      <w:marLeft w:val="0"/>
      <w:marRight w:val="0"/>
      <w:marTop w:val="0"/>
      <w:marBottom w:val="0"/>
      <w:divBdr>
        <w:top w:val="none" w:sz="0" w:space="0" w:color="auto"/>
        <w:left w:val="none" w:sz="0" w:space="0" w:color="auto"/>
        <w:bottom w:val="none" w:sz="0" w:space="0" w:color="auto"/>
        <w:right w:val="none" w:sz="0" w:space="0" w:color="auto"/>
      </w:divBdr>
    </w:div>
    <w:div w:id="138301671">
      <w:marLeft w:val="0"/>
      <w:marRight w:val="0"/>
      <w:marTop w:val="0"/>
      <w:marBottom w:val="0"/>
      <w:divBdr>
        <w:top w:val="none" w:sz="0" w:space="0" w:color="auto"/>
        <w:left w:val="none" w:sz="0" w:space="0" w:color="auto"/>
        <w:bottom w:val="none" w:sz="0" w:space="0" w:color="auto"/>
        <w:right w:val="none" w:sz="0" w:space="0" w:color="auto"/>
      </w:divBdr>
    </w:div>
    <w:div w:id="138301677">
      <w:marLeft w:val="0"/>
      <w:marRight w:val="0"/>
      <w:marTop w:val="0"/>
      <w:marBottom w:val="0"/>
      <w:divBdr>
        <w:top w:val="none" w:sz="0" w:space="0" w:color="auto"/>
        <w:left w:val="none" w:sz="0" w:space="0" w:color="auto"/>
        <w:bottom w:val="none" w:sz="0" w:space="0" w:color="auto"/>
        <w:right w:val="none" w:sz="0" w:space="0" w:color="auto"/>
      </w:divBdr>
      <w:divsChild>
        <w:div w:id="138301675">
          <w:marLeft w:val="0"/>
          <w:marRight w:val="0"/>
          <w:marTop w:val="0"/>
          <w:marBottom w:val="0"/>
          <w:divBdr>
            <w:top w:val="none" w:sz="0" w:space="0" w:color="auto"/>
            <w:left w:val="none" w:sz="0" w:space="0" w:color="auto"/>
            <w:bottom w:val="none" w:sz="0" w:space="0" w:color="auto"/>
            <w:right w:val="none" w:sz="0" w:space="0" w:color="auto"/>
          </w:divBdr>
          <w:divsChild>
            <w:div w:id="138301672">
              <w:marLeft w:val="0"/>
              <w:marRight w:val="0"/>
              <w:marTop w:val="0"/>
              <w:marBottom w:val="0"/>
              <w:divBdr>
                <w:top w:val="none" w:sz="0" w:space="0" w:color="auto"/>
                <w:left w:val="none" w:sz="0" w:space="0" w:color="auto"/>
                <w:bottom w:val="none" w:sz="0" w:space="0" w:color="auto"/>
                <w:right w:val="none" w:sz="0" w:space="0" w:color="auto"/>
              </w:divBdr>
            </w:div>
            <w:div w:id="138301673">
              <w:marLeft w:val="0"/>
              <w:marRight w:val="0"/>
              <w:marTop w:val="0"/>
              <w:marBottom w:val="0"/>
              <w:divBdr>
                <w:top w:val="none" w:sz="0" w:space="0" w:color="auto"/>
                <w:left w:val="none" w:sz="0" w:space="0" w:color="auto"/>
                <w:bottom w:val="none" w:sz="0" w:space="0" w:color="auto"/>
                <w:right w:val="none" w:sz="0" w:space="0" w:color="auto"/>
              </w:divBdr>
            </w:div>
            <w:div w:id="138301674">
              <w:marLeft w:val="0"/>
              <w:marRight w:val="0"/>
              <w:marTop w:val="0"/>
              <w:marBottom w:val="0"/>
              <w:divBdr>
                <w:top w:val="none" w:sz="0" w:space="0" w:color="auto"/>
                <w:left w:val="none" w:sz="0" w:space="0" w:color="auto"/>
                <w:bottom w:val="none" w:sz="0" w:space="0" w:color="auto"/>
                <w:right w:val="none" w:sz="0" w:space="0" w:color="auto"/>
              </w:divBdr>
            </w:div>
            <w:div w:id="13830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16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11058</Words>
  <Characters>66352</Characters>
  <Application>Microsoft Office Word</Application>
  <DocSecurity>0</DocSecurity>
  <Lines>552</Lines>
  <Paragraphs>154</Paragraphs>
  <ScaleCrop>false</ScaleCrop>
  <Company>Microsoft</Company>
  <LinksUpToDate>false</LinksUpToDate>
  <CharactersWithSpaces>77256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Obowiązek sporządzenia i przedstawienia informacji o stanie realizacji zadań oświatowych gminy w danym roku szkolnym wynika z dyspozycji art</dc:title>
  <dc:creator>Preinstalled User</dc:creator>
  <cp:lastModifiedBy>Marta Hercuń</cp:lastModifiedBy>
  <cp:revision>2</cp:revision>
  <cp:lastPrinted>2019-10-24T07:24:00Z</cp:lastPrinted>
  <dcterms:created xsi:type="dcterms:W3CDTF">2019-11-06T07:31:00Z</dcterms:created>
  <dcterms:modified xsi:type="dcterms:W3CDTF">2019-11-06T07:31:00Z</dcterms:modified>
</cp:coreProperties>
</file>