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924" w:rsidRPr="00C5764C" w:rsidRDefault="00D63924" w:rsidP="00C5764C">
      <w:pPr>
        <w:pStyle w:val="Heading2"/>
        <w:spacing w:before="0" w:line="360" w:lineRule="auto"/>
        <w:jc w:val="center"/>
        <w:rPr>
          <w:rFonts w:ascii="Times New Roman" w:hAnsi="Times New Roman"/>
          <w:color w:val="auto"/>
          <w:sz w:val="24"/>
          <w:szCs w:val="24"/>
          <w:lang w:eastAsia="pl-PL"/>
        </w:rPr>
      </w:pPr>
      <w:r w:rsidRPr="00C5764C">
        <w:rPr>
          <w:rFonts w:ascii="Times New Roman" w:hAnsi="Times New Roman"/>
          <w:color w:val="auto"/>
          <w:sz w:val="24"/>
          <w:szCs w:val="24"/>
        </w:rPr>
        <w:t xml:space="preserve">ZARZĄDZENIE NR </w:t>
      </w:r>
      <w:r>
        <w:rPr>
          <w:rFonts w:ascii="Times New Roman" w:hAnsi="Times New Roman"/>
          <w:color w:val="auto"/>
          <w:sz w:val="24"/>
          <w:szCs w:val="24"/>
        </w:rPr>
        <w:t>114/2019</w:t>
      </w:r>
    </w:p>
    <w:p w:rsidR="00D63924" w:rsidRPr="00C5764C" w:rsidRDefault="00D63924" w:rsidP="00C5764C">
      <w:pPr>
        <w:pStyle w:val="Heading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WÓJTA GMINY KAMIENIEC ZĄBKOWICKI</w:t>
      </w:r>
    </w:p>
    <w:p w:rsidR="00D63924" w:rsidRDefault="00D63924" w:rsidP="00C73315">
      <w:pPr>
        <w:pStyle w:val="Heading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xml:space="preserve">z dnia </w:t>
      </w:r>
      <w:r>
        <w:rPr>
          <w:rFonts w:ascii="Times New Roman" w:hAnsi="Times New Roman"/>
          <w:color w:val="auto"/>
          <w:sz w:val="24"/>
          <w:szCs w:val="24"/>
        </w:rPr>
        <w:t xml:space="preserve">17 maja 2019 </w:t>
      </w:r>
      <w:r w:rsidRPr="00C5764C">
        <w:rPr>
          <w:rFonts w:ascii="Times New Roman" w:hAnsi="Times New Roman"/>
          <w:color w:val="auto"/>
          <w:sz w:val="24"/>
          <w:szCs w:val="24"/>
        </w:rPr>
        <w:t>r.</w:t>
      </w:r>
    </w:p>
    <w:p w:rsidR="00D63924" w:rsidRPr="00C73315" w:rsidRDefault="00D63924" w:rsidP="00C73315"/>
    <w:p w:rsidR="00D63924" w:rsidRPr="00C5764C" w:rsidRDefault="00D63924" w:rsidP="00C5764C">
      <w:pPr>
        <w:pStyle w:val="Heading2"/>
        <w:spacing w:before="0" w:line="360" w:lineRule="auto"/>
        <w:jc w:val="both"/>
        <w:rPr>
          <w:rFonts w:ascii="Times New Roman" w:hAnsi="Times New Roman"/>
          <w:b w:val="0"/>
          <w:color w:val="auto"/>
          <w:sz w:val="24"/>
          <w:szCs w:val="24"/>
        </w:rPr>
      </w:pPr>
      <w:r w:rsidRPr="00C5764C">
        <w:rPr>
          <w:rFonts w:ascii="Times New Roman" w:hAnsi="Times New Roman"/>
          <w:color w:val="auto"/>
          <w:sz w:val="24"/>
          <w:szCs w:val="24"/>
        </w:rPr>
        <w:t>w sprawie</w:t>
      </w:r>
      <w:r w:rsidRPr="00C5764C">
        <w:rPr>
          <w:rFonts w:ascii="Times New Roman" w:hAnsi="Times New Roman"/>
          <w:b w:val="0"/>
          <w:color w:val="auto"/>
          <w:sz w:val="24"/>
          <w:szCs w:val="24"/>
        </w:rPr>
        <w:t xml:space="preserve"> </w:t>
      </w:r>
      <w:r>
        <w:rPr>
          <w:rFonts w:ascii="Times New Roman" w:hAnsi="Times New Roman"/>
          <w:b w:val="0"/>
          <w:color w:val="auto"/>
          <w:sz w:val="24"/>
          <w:szCs w:val="24"/>
        </w:rPr>
        <w:t>przedstawienia raportu o stanie Gminy Kamieniec Ząbkowicki za 2018 rok</w:t>
      </w:r>
    </w:p>
    <w:p w:rsidR="00D63924" w:rsidRPr="00C5764C" w:rsidRDefault="00D63924" w:rsidP="00C5764C">
      <w:pPr>
        <w:pStyle w:val="Heading2"/>
        <w:spacing w:before="0" w:line="360" w:lineRule="auto"/>
        <w:jc w:val="both"/>
        <w:rPr>
          <w:rFonts w:ascii="Times New Roman" w:hAnsi="Times New Roman"/>
          <w:b w:val="0"/>
          <w:color w:val="auto"/>
          <w:sz w:val="24"/>
          <w:szCs w:val="24"/>
        </w:rPr>
      </w:pPr>
    </w:p>
    <w:p w:rsidR="00D63924" w:rsidRPr="002047C6" w:rsidRDefault="00D63924" w:rsidP="006C495F">
      <w:pPr>
        <w:ind w:right="854"/>
        <w:jc w:val="both"/>
      </w:pPr>
      <w:r>
        <w:t xml:space="preserve">Na podstawie art. 28aa ust. 1 ustawy dnia 8 marca 1990 r. o samorządzie gminnym (t.j. Dz. U. z 2019 r., poz. 506), </w:t>
      </w:r>
      <w:r w:rsidRPr="002047C6">
        <w:t>zarządza</w:t>
      </w:r>
      <w:r>
        <w:t xml:space="preserve"> się,</w:t>
      </w:r>
      <w:r w:rsidRPr="002047C6">
        <w:t xml:space="preserve"> co następuje:</w:t>
      </w:r>
    </w:p>
    <w:p w:rsidR="00D63924" w:rsidRPr="00C5764C" w:rsidRDefault="00D63924" w:rsidP="00C5764C">
      <w:pPr>
        <w:pStyle w:val="Heading2"/>
        <w:spacing w:before="0" w:line="360" w:lineRule="auto"/>
        <w:jc w:val="both"/>
        <w:rPr>
          <w:rFonts w:ascii="Times New Roman" w:hAnsi="Times New Roman"/>
          <w:b w:val="0"/>
          <w:color w:val="auto"/>
          <w:sz w:val="24"/>
          <w:szCs w:val="24"/>
        </w:rPr>
      </w:pPr>
    </w:p>
    <w:p w:rsidR="00D63924" w:rsidRPr="00C5764C" w:rsidRDefault="00D63924" w:rsidP="00C5764C">
      <w:pPr>
        <w:pStyle w:val="Heading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1</w:t>
      </w:r>
    </w:p>
    <w:p w:rsidR="00D63924" w:rsidRPr="00C5764C" w:rsidRDefault="00D63924" w:rsidP="00C5764C">
      <w:pPr>
        <w:pStyle w:val="Heading2"/>
        <w:spacing w:before="0" w:line="360" w:lineRule="auto"/>
        <w:jc w:val="center"/>
        <w:rPr>
          <w:rFonts w:ascii="Times New Roman" w:hAnsi="Times New Roman"/>
          <w:color w:val="auto"/>
          <w:sz w:val="24"/>
          <w:szCs w:val="24"/>
        </w:rPr>
      </w:pPr>
    </w:p>
    <w:p w:rsidR="00D63924" w:rsidRPr="00D30B27" w:rsidRDefault="00D63924" w:rsidP="00D30B27">
      <w:pPr>
        <w:ind w:right="854"/>
        <w:jc w:val="both"/>
      </w:pPr>
      <w:r>
        <w:t>Przedstawić raport o stanie Gminy Kamieniec Ząbkowicki za 2018 rok stanowiący załącznik nr 1 do niniejszego zarządzenia.</w:t>
      </w:r>
    </w:p>
    <w:p w:rsidR="00D63924" w:rsidRPr="00C5764C" w:rsidRDefault="00D63924" w:rsidP="00C5764C">
      <w:pPr>
        <w:pStyle w:val="Heading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2</w:t>
      </w:r>
    </w:p>
    <w:p w:rsidR="00D63924" w:rsidRPr="00C5764C" w:rsidRDefault="00D63924" w:rsidP="00C5764C">
      <w:pPr>
        <w:pStyle w:val="Heading2"/>
        <w:spacing w:before="0" w:line="360" w:lineRule="auto"/>
        <w:jc w:val="center"/>
        <w:rPr>
          <w:rFonts w:ascii="Times New Roman" w:hAnsi="Times New Roman"/>
          <w:color w:val="auto"/>
          <w:sz w:val="24"/>
          <w:szCs w:val="24"/>
        </w:rPr>
      </w:pPr>
    </w:p>
    <w:p w:rsidR="00D63924" w:rsidRPr="00C5764C" w:rsidRDefault="00D63924" w:rsidP="00C5764C">
      <w:pPr>
        <w:pStyle w:val="Heading2"/>
        <w:spacing w:before="0" w:line="360" w:lineRule="auto"/>
        <w:jc w:val="both"/>
        <w:rPr>
          <w:rFonts w:ascii="Times New Roman" w:hAnsi="Times New Roman"/>
          <w:b w:val="0"/>
          <w:color w:val="auto"/>
          <w:sz w:val="24"/>
          <w:szCs w:val="24"/>
        </w:rPr>
      </w:pPr>
      <w:r>
        <w:rPr>
          <w:rFonts w:ascii="Times New Roman" w:hAnsi="Times New Roman"/>
          <w:b w:val="0"/>
          <w:color w:val="auto"/>
          <w:sz w:val="24"/>
          <w:szCs w:val="24"/>
        </w:rPr>
        <w:t xml:space="preserve">Raport o stanie gminy Kamieniec Ząbkowicki za 2018 rok podlega przedłożeniu Radzie Gminy Kamieniec Ząbkowicki oraz publikacji na stronie Biuletynu Informacji Publicznej. </w:t>
      </w:r>
    </w:p>
    <w:p w:rsidR="00D63924" w:rsidRPr="00C5764C" w:rsidRDefault="00D63924" w:rsidP="00C5764C">
      <w:pPr>
        <w:pStyle w:val="Heading2"/>
        <w:spacing w:before="0" w:line="360" w:lineRule="auto"/>
        <w:jc w:val="both"/>
        <w:rPr>
          <w:rFonts w:ascii="Times New Roman" w:hAnsi="Times New Roman"/>
          <w:b w:val="0"/>
          <w:color w:val="auto"/>
          <w:sz w:val="24"/>
          <w:szCs w:val="24"/>
        </w:rPr>
      </w:pPr>
    </w:p>
    <w:p w:rsidR="00D63924" w:rsidRPr="00C5764C" w:rsidRDefault="00D63924" w:rsidP="00C5764C">
      <w:pPr>
        <w:pStyle w:val="Heading2"/>
        <w:spacing w:before="0" w:line="360" w:lineRule="auto"/>
        <w:jc w:val="center"/>
        <w:rPr>
          <w:rFonts w:ascii="Times New Roman" w:hAnsi="Times New Roman"/>
          <w:color w:val="auto"/>
          <w:sz w:val="24"/>
          <w:szCs w:val="24"/>
        </w:rPr>
      </w:pPr>
      <w:r w:rsidRPr="00C5764C">
        <w:rPr>
          <w:rFonts w:ascii="Times New Roman" w:hAnsi="Times New Roman"/>
          <w:color w:val="auto"/>
          <w:sz w:val="24"/>
          <w:szCs w:val="24"/>
        </w:rPr>
        <w:t>§ 3</w:t>
      </w:r>
    </w:p>
    <w:p w:rsidR="00D63924" w:rsidRPr="00C5764C" w:rsidRDefault="00D63924" w:rsidP="00C5764C">
      <w:pPr>
        <w:pStyle w:val="Heading2"/>
        <w:spacing w:before="0" w:line="360" w:lineRule="auto"/>
        <w:jc w:val="center"/>
        <w:rPr>
          <w:rFonts w:ascii="Times New Roman" w:hAnsi="Times New Roman"/>
          <w:color w:val="auto"/>
          <w:sz w:val="24"/>
          <w:szCs w:val="24"/>
        </w:rPr>
      </w:pPr>
    </w:p>
    <w:p w:rsidR="00D63924" w:rsidRPr="00C5764C" w:rsidRDefault="00D63924" w:rsidP="00C5764C">
      <w:pPr>
        <w:pStyle w:val="Heading2"/>
        <w:spacing w:before="0" w:line="360" w:lineRule="auto"/>
        <w:jc w:val="both"/>
        <w:rPr>
          <w:rFonts w:ascii="Times New Roman" w:hAnsi="Times New Roman"/>
          <w:b w:val="0"/>
          <w:color w:val="auto"/>
          <w:sz w:val="24"/>
          <w:szCs w:val="24"/>
        </w:rPr>
      </w:pPr>
      <w:r w:rsidRPr="00C5764C">
        <w:rPr>
          <w:rFonts w:ascii="Times New Roman" w:hAnsi="Times New Roman"/>
          <w:b w:val="0"/>
          <w:color w:val="auto"/>
          <w:sz w:val="24"/>
          <w:szCs w:val="24"/>
        </w:rPr>
        <w:t xml:space="preserve">Zarządzenie wchodzi w życie z dniem </w:t>
      </w:r>
      <w:r>
        <w:rPr>
          <w:rFonts w:ascii="Times New Roman" w:hAnsi="Times New Roman"/>
          <w:b w:val="0"/>
          <w:color w:val="auto"/>
          <w:sz w:val="24"/>
          <w:szCs w:val="24"/>
        </w:rPr>
        <w:t>podjęcia</w:t>
      </w:r>
      <w:r w:rsidRPr="00C5764C">
        <w:rPr>
          <w:rFonts w:ascii="Times New Roman" w:hAnsi="Times New Roman"/>
          <w:b w:val="0"/>
          <w:color w:val="auto"/>
          <w:sz w:val="24"/>
          <w:szCs w:val="24"/>
        </w:rPr>
        <w:t>.</w:t>
      </w:r>
    </w:p>
    <w:p w:rsidR="00D63924" w:rsidRDefault="00D63924" w:rsidP="00C5764C">
      <w:pPr>
        <w:pStyle w:val="Heading2"/>
        <w:spacing w:before="0" w:line="360" w:lineRule="auto"/>
        <w:jc w:val="both"/>
        <w:rPr>
          <w:b w:val="0"/>
          <w:sz w:val="24"/>
          <w:szCs w:val="24"/>
        </w:rPr>
      </w:pPr>
    </w:p>
    <w:p w:rsidR="00D63924" w:rsidRDefault="00D63924" w:rsidP="00C5764C"/>
    <w:p w:rsidR="00D63924" w:rsidRDefault="00D63924" w:rsidP="00C5764C"/>
    <w:p w:rsidR="00D63924" w:rsidRPr="00A85B00" w:rsidRDefault="00D63924" w:rsidP="00A85B00">
      <w:pPr>
        <w:jc w:val="center"/>
      </w:pPr>
      <w:r>
        <w:br w:type="page"/>
      </w:r>
    </w:p>
    <w:p w:rsidR="00D63924" w:rsidRDefault="00D63924" w:rsidP="00C5764C">
      <w:pPr>
        <w:outlineLvl w:val="0"/>
        <w:rPr>
          <w:b/>
          <w:sz w:val="28"/>
          <w:szCs w:val="22"/>
        </w:rPr>
      </w:pPr>
    </w:p>
    <w:p w:rsidR="00D63924" w:rsidRDefault="00D63924" w:rsidP="00D30B27">
      <w:pPr>
        <w:jc w:val="right"/>
        <w:outlineLvl w:val="0"/>
        <w:rPr>
          <w:sz w:val="16"/>
          <w:szCs w:val="16"/>
        </w:rPr>
      </w:pPr>
      <w:r w:rsidRPr="00D30B27">
        <w:rPr>
          <w:sz w:val="16"/>
          <w:szCs w:val="16"/>
        </w:rPr>
        <w:t xml:space="preserve">Załącznik nr 1 do zarządzenia Nr </w:t>
      </w:r>
      <w:r>
        <w:rPr>
          <w:sz w:val="16"/>
          <w:szCs w:val="16"/>
        </w:rPr>
        <w:t>114/2019 z dnia 17 maja 2019 r.</w:t>
      </w:r>
    </w:p>
    <w:p w:rsidR="00D63924" w:rsidRPr="00D30B27" w:rsidRDefault="00D63924" w:rsidP="00D30B27">
      <w:pPr>
        <w:jc w:val="right"/>
        <w:outlineLvl w:val="0"/>
        <w:rPr>
          <w:sz w:val="16"/>
          <w:szCs w:val="16"/>
        </w:rPr>
      </w:pPr>
      <w:r w:rsidRPr="00D30B27">
        <w:rPr>
          <w:sz w:val="16"/>
          <w:szCs w:val="16"/>
        </w:rPr>
        <w:t>w sprawie przedstawieni</w:t>
      </w:r>
      <w:r>
        <w:rPr>
          <w:sz w:val="16"/>
          <w:szCs w:val="16"/>
        </w:rPr>
        <w:t>a</w:t>
      </w:r>
      <w:r w:rsidRPr="00D30B27">
        <w:rPr>
          <w:sz w:val="16"/>
          <w:szCs w:val="16"/>
        </w:rPr>
        <w:t xml:space="preserve"> raportu o stanie gminy Kamieniec Ząbkowicki</w:t>
      </w:r>
      <w:r>
        <w:rPr>
          <w:sz w:val="16"/>
          <w:szCs w:val="16"/>
        </w:rPr>
        <w:t xml:space="preserve"> za 2018 rok</w:t>
      </w:r>
    </w:p>
    <w:p w:rsidR="00D63924" w:rsidRDefault="00D63924" w:rsidP="006539FA">
      <w:pPr>
        <w:ind w:left="748" w:right="854"/>
        <w:jc w:val="center"/>
        <w:rPr>
          <w:b/>
          <w:sz w:val="28"/>
        </w:rPr>
      </w:pPr>
    </w:p>
    <w:p w:rsidR="00D63924" w:rsidRDefault="00D63924" w:rsidP="006539FA">
      <w:pPr>
        <w:ind w:left="748" w:right="854"/>
        <w:jc w:val="center"/>
        <w:rPr>
          <w:b/>
          <w:sz w:val="28"/>
        </w:rPr>
      </w:pPr>
      <w:r>
        <w:rPr>
          <w:b/>
          <w:sz w:val="28"/>
        </w:rPr>
        <w:t>RAPORT O STANIE GMINY KAMIENIEC ZĄBKOWICKI W ROKU 2018</w:t>
      </w:r>
    </w:p>
    <w:p w:rsidR="00D63924" w:rsidRDefault="00D63924" w:rsidP="006539FA">
      <w:pPr>
        <w:ind w:left="748" w:right="854"/>
        <w:jc w:val="center"/>
        <w:rPr>
          <w:b/>
          <w:sz w:val="28"/>
        </w:rPr>
      </w:pPr>
    </w:p>
    <w:p w:rsidR="00D63924" w:rsidRDefault="00D63924" w:rsidP="00A460E4">
      <w:pPr>
        <w:pStyle w:val="NormalWeb"/>
        <w:spacing w:before="0" w:beforeAutospacing="0" w:after="0" w:afterAutospacing="0"/>
        <w:ind w:left="360"/>
        <w:jc w:val="both"/>
      </w:pPr>
    </w:p>
    <w:p w:rsidR="00D63924" w:rsidRDefault="00D63924" w:rsidP="008862D0">
      <w:pPr>
        <w:pStyle w:val="NormalWeb"/>
        <w:spacing w:before="0" w:beforeAutospacing="0" w:after="0" w:afterAutospacing="0"/>
        <w:jc w:val="both"/>
        <w:rPr>
          <w:b/>
        </w:rPr>
      </w:pPr>
      <w:r w:rsidRPr="002C75B2">
        <w:rPr>
          <w:b/>
        </w:rPr>
        <w:t>FINANSE</w:t>
      </w:r>
    </w:p>
    <w:p w:rsidR="00D63924" w:rsidRPr="002C75B2" w:rsidRDefault="00D63924" w:rsidP="00A460E4">
      <w:pPr>
        <w:pStyle w:val="NormalWeb"/>
        <w:spacing w:before="0" w:beforeAutospacing="0" w:after="0" w:afterAutospacing="0"/>
        <w:ind w:left="360"/>
        <w:jc w:val="both"/>
        <w:rPr>
          <w:b/>
        </w:rPr>
      </w:pPr>
    </w:p>
    <w:p w:rsidR="00D63924" w:rsidRPr="009B56A9" w:rsidRDefault="00D63924" w:rsidP="00A460E4">
      <w:pPr>
        <w:tabs>
          <w:tab w:val="left" w:pos="2478"/>
          <w:tab w:val="right" w:pos="9350"/>
        </w:tabs>
        <w:jc w:val="both"/>
        <w:rPr>
          <w:bCs/>
        </w:rPr>
      </w:pPr>
      <w:r w:rsidRPr="009B56A9">
        <w:rPr>
          <w:bCs/>
        </w:rPr>
        <w:t>Opracowany i zatwierdzony plan budżetu gminy na rok 2018 wg uchw</w:t>
      </w:r>
      <w:bookmarkStart w:id="0" w:name="_GoBack"/>
      <w:bookmarkEnd w:id="0"/>
      <w:r w:rsidRPr="009B56A9">
        <w:rPr>
          <w:bCs/>
        </w:rPr>
        <w:t>ały Rady Gminy Kamieniec Ząbkowicki nr XLVI/283/2017 z dnia 28 grudnia 2017 roku przedstawiał się</w:t>
      </w:r>
    </w:p>
    <w:p w:rsidR="00D63924" w:rsidRPr="009B56A9" w:rsidRDefault="00D63924" w:rsidP="00A460E4">
      <w:pPr>
        <w:tabs>
          <w:tab w:val="left" w:pos="2478"/>
          <w:tab w:val="right" w:pos="9350"/>
        </w:tabs>
        <w:rPr>
          <w:bCs/>
        </w:rPr>
      </w:pPr>
      <w:r w:rsidRPr="009B56A9">
        <w:rPr>
          <w:bCs/>
        </w:rPr>
        <w:t>następująco:</w:t>
      </w:r>
    </w:p>
    <w:p w:rsidR="00D63924" w:rsidRPr="009B56A9" w:rsidRDefault="00D63924" w:rsidP="00A460E4">
      <w:pPr>
        <w:tabs>
          <w:tab w:val="left" w:pos="2478"/>
          <w:tab w:val="right" w:pos="9350"/>
        </w:tabs>
        <w:ind w:left="360"/>
        <w:rPr>
          <w:b/>
        </w:rPr>
      </w:pPr>
      <w:r w:rsidRPr="009B56A9">
        <w:rPr>
          <w:bCs/>
        </w:rPr>
        <w:t xml:space="preserve">                    plan dochodów stanowił kwotę</w:t>
      </w:r>
      <w:r w:rsidRPr="009B56A9">
        <w:rPr>
          <w:bCs/>
        </w:rPr>
        <w:tab/>
      </w:r>
      <w:r w:rsidRPr="009B56A9">
        <w:rPr>
          <w:b/>
        </w:rPr>
        <w:t>35 928 992 zł</w:t>
      </w:r>
    </w:p>
    <w:p w:rsidR="00D63924" w:rsidRPr="009B56A9" w:rsidRDefault="00D63924" w:rsidP="00A460E4">
      <w:pPr>
        <w:tabs>
          <w:tab w:val="left" w:pos="2478"/>
          <w:tab w:val="right" w:pos="9350"/>
        </w:tabs>
        <w:ind w:left="360"/>
        <w:rPr>
          <w:b/>
        </w:rPr>
      </w:pPr>
      <w:r w:rsidRPr="009B56A9">
        <w:rPr>
          <w:b/>
        </w:rPr>
        <w:t xml:space="preserve">                    </w:t>
      </w:r>
      <w:r w:rsidRPr="009B56A9">
        <w:rPr>
          <w:bCs/>
        </w:rPr>
        <w:t>plan wydatków stanowił kwotę</w:t>
      </w:r>
      <w:r w:rsidRPr="009B56A9">
        <w:rPr>
          <w:bCs/>
        </w:rPr>
        <w:tab/>
      </w:r>
      <w:r w:rsidRPr="009B56A9">
        <w:rPr>
          <w:b/>
          <w:bCs/>
        </w:rPr>
        <w:t>35 388 992 zł</w:t>
      </w:r>
    </w:p>
    <w:p w:rsidR="00D63924" w:rsidRPr="00AA4471" w:rsidRDefault="00D63924" w:rsidP="00A460E4">
      <w:pPr>
        <w:tabs>
          <w:tab w:val="left" w:pos="2478"/>
          <w:tab w:val="right" w:pos="9350"/>
        </w:tabs>
        <w:jc w:val="both"/>
        <w:rPr>
          <w:bCs/>
        </w:rPr>
      </w:pPr>
      <w:r w:rsidRPr="009B56A9">
        <w:rPr>
          <w:bCs/>
        </w:rPr>
        <w:t xml:space="preserve">i zakładał nadwyżkę budżetu Gminy w wysokości </w:t>
      </w:r>
      <w:r>
        <w:rPr>
          <w:bCs/>
        </w:rPr>
        <w:t>540</w:t>
      </w:r>
      <w:r w:rsidRPr="009B56A9">
        <w:rPr>
          <w:bCs/>
        </w:rPr>
        <w:t> 000 zł z przeznaczeniem na planowaną spłatę</w:t>
      </w:r>
      <w:r w:rsidRPr="00C57307">
        <w:rPr>
          <w:bCs/>
          <w:color w:val="FF0000"/>
        </w:rPr>
        <w:t xml:space="preserve"> </w:t>
      </w:r>
      <w:r w:rsidRPr="00AA4471">
        <w:rPr>
          <w:bCs/>
        </w:rPr>
        <w:t>rat zaciągniętych kredytów.</w:t>
      </w:r>
    </w:p>
    <w:p w:rsidR="00D63924" w:rsidRPr="00C36B2F" w:rsidRDefault="00D63924" w:rsidP="00A460E4">
      <w:pPr>
        <w:tabs>
          <w:tab w:val="left" w:pos="2478"/>
          <w:tab w:val="right" w:pos="9350"/>
        </w:tabs>
        <w:ind w:left="360"/>
        <w:jc w:val="both"/>
        <w:rPr>
          <w:bCs/>
        </w:rPr>
      </w:pPr>
    </w:p>
    <w:p w:rsidR="00D63924" w:rsidRPr="00C36B2F" w:rsidRDefault="00D63924" w:rsidP="00A460E4">
      <w:pPr>
        <w:tabs>
          <w:tab w:val="left" w:pos="2478"/>
          <w:tab w:val="right" w:pos="9350"/>
        </w:tabs>
        <w:jc w:val="both"/>
        <w:rPr>
          <w:bCs/>
        </w:rPr>
      </w:pPr>
      <w:r w:rsidRPr="00C36B2F">
        <w:rPr>
          <w:bCs/>
        </w:rPr>
        <w:t xml:space="preserve">W trybie wykonywania budżetu Gminy </w:t>
      </w:r>
      <w:r>
        <w:rPr>
          <w:bCs/>
        </w:rPr>
        <w:t>czternastoma</w:t>
      </w:r>
      <w:r w:rsidRPr="00C36B2F">
        <w:rPr>
          <w:bCs/>
        </w:rPr>
        <w:t xml:space="preserve"> uchwałami Rady Gminy i dwudziestoma </w:t>
      </w:r>
      <w:r>
        <w:rPr>
          <w:bCs/>
        </w:rPr>
        <w:t>jeden</w:t>
      </w:r>
      <w:r w:rsidRPr="00C36B2F">
        <w:rPr>
          <w:bCs/>
        </w:rPr>
        <w:t xml:space="preserve"> zarządzeniami Wójta Gminy wprowadzono zmiany w budżecie gminy na rok 201</w:t>
      </w:r>
      <w:r>
        <w:rPr>
          <w:bCs/>
        </w:rPr>
        <w:t>8</w:t>
      </w:r>
      <w:r w:rsidRPr="00AA4471">
        <w:rPr>
          <w:bCs/>
        </w:rPr>
        <w:t xml:space="preserve">, </w:t>
      </w:r>
      <w:r w:rsidRPr="00C36B2F">
        <w:rPr>
          <w:bCs/>
        </w:rPr>
        <w:t>polegające na zmianie planu dochodów, wydatków i przychodów, skutkiem czego plan budżetu na koniec okresu sprawozdawczego zamknął się</w:t>
      </w:r>
    </w:p>
    <w:p w:rsidR="00D63924" w:rsidRPr="00C36B2F" w:rsidRDefault="00D63924" w:rsidP="00A460E4">
      <w:pPr>
        <w:tabs>
          <w:tab w:val="left" w:pos="2478"/>
          <w:tab w:val="right" w:pos="9350"/>
        </w:tabs>
        <w:ind w:left="360"/>
        <w:rPr>
          <w:bCs/>
        </w:rPr>
      </w:pPr>
      <w:r w:rsidRPr="00C36B2F">
        <w:rPr>
          <w:bCs/>
        </w:rPr>
        <w:t xml:space="preserve"> </w:t>
      </w:r>
    </w:p>
    <w:p w:rsidR="00D63924" w:rsidRPr="00C36B2F" w:rsidRDefault="00D63924" w:rsidP="00A460E4">
      <w:pPr>
        <w:tabs>
          <w:tab w:val="left" w:pos="2478"/>
          <w:tab w:val="right" w:pos="9350"/>
        </w:tabs>
        <w:ind w:left="360"/>
        <w:rPr>
          <w:b/>
        </w:rPr>
      </w:pPr>
      <w:r w:rsidRPr="00C36B2F">
        <w:rPr>
          <w:bCs/>
        </w:rPr>
        <w:t xml:space="preserve">                    po stronie dochodów kwotą</w:t>
      </w:r>
      <w:r w:rsidRPr="00C36B2F">
        <w:rPr>
          <w:bCs/>
        </w:rPr>
        <w:tab/>
      </w:r>
      <w:r>
        <w:rPr>
          <w:b/>
          <w:bCs/>
        </w:rPr>
        <w:t>38 406 111,54</w:t>
      </w:r>
      <w:r w:rsidRPr="00C36B2F">
        <w:rPr>
          <w:b/>
        </w:rPr>
        <w:t xml:space="preserve"> zł,</w:t>
      </w:r>
    </w:p>
    <w:p w:rsidR="00D63924" w:rsidRPr="00C36B2F" w:rsidRDefault="00D63924" w:rsidP="00A460E4">
      <w:pPr>
        <w:tabs>
          <w:tab w:val="left" w:pos="2478"/>
          <w:tab w:val="right" w:pos="9350"/>
        </w:tabs>
        <w:ind w:left="360"/>
        <w:rPr>
          <w:b/>
        </w:rPr>
      </w:pPr>
      <w:r w:rsidRPr="00C36B2F">
        <w:rPr>
          <w:b/>
        </w:rPr>
        <w:t xml:space="preserve">                    </w:t>
      </w:r>
      <w:r w:rsidRPr="00C36B2F">
        <w:rPr>
          <w:bCs/>
        </w:rPr>
        <w:t>po stronie wydatków kwotą</w:t>
      </w:r>
      <w:r w:rsidRPr="00C36B2F">
        <w:rPr>
          <w:bCs/>
        </w:rPr>
        <w:tab/>
      </w:r>
      <w:r>
        <w:rPr>
          <w:b/>
        </w:rPr>
        <w:t>52 388 315,54</w:t>
      </w:r>
      <w:r w:rsidRPr="00C36B2F">
        <w:rPr>
          <w:b/>
        </w:rPr>
        <w:t xml:space="preserve"> zł,</w:t>
      </w:r>
    </w:p>
    <w:p w:rsidR="00D63924" w:rsidRPr="00C36B2F" w:rsidRDefault="00D63924" w:rsidP="00A460E4">
      <w:pPr>
        <w:tabs>
          <w:tab w:val="left" w:pos="2478"/>
          <w:tab w:val="right" w:pos="9350"/>
        </w:tabs>
        <w:ind w:left="360"/>
        <w:rPr>
          <w:b/>
        </w:rPr>
      </w:pPr>
      <w:r w:rsidRPr="00C36B2F">
        <w:rPr>
          <w:bCs/>
        </w:rPr>
        <w:t xml:space="preserve">                    po stronie przychodów kwotą</w:t>
      </w:r>
      <w:r w:rsidRPr="00C36B2F">
        <w:rPr>
          <w:bCs/>
        </w:rPr>
        <w:tab/>
      </w:r>
      <w:r>
        <w:rPr>
          <w:b/>
        </w:rPr>
        <w:t>14 522 204</w:t>
      </w:r>
      <w:r w:rsidRPr="00C36B2F">
        <w:rPr>
          <w:b/>
        </w:rPr>
        <w:t>,00 zł,</w:t>
      </w:r>
    </w:p>
    <w:p w:rsidR="00D63924" w:rsidRPr="00C36B2F" w:rsidRDefault="00D63924" w:rsidP="00A460E4">
      <w:pPr>
        <w:tabs>
          <w:tab w:val="left" w:pos="2478"/>
          <w:tab w:val="right" w:pos="9350"/>
        </w:tabs>
        <w:ind w:left="360"/>
        <w:rPr>
          <w:b/>
        </w:rPr>
      </w:pPr>
      <w:r w:rsidRPr="00C36B2F">
        <w:rPr>
          <w:b/>
        </w:rPr>
        <w:t xml:space="preserve">                    </w:t>
      </w:r>
      <w:r w:rsidRPr="00C36B2F">
        <w:rPr>
          <w:bCs/>
        </w:rPr>
        <w:t>po stronie rozchodów kwotą</w:t>
      </w:r>
      <w:r w:rsidRPr="00C36B2F">
        <w:rPr>
          <w:bCs/>
        </w:rPr>
        <w:tab/>
      </w:r>
      <w:r>
        <w:rPr>
          <w:b/>
        </w:rPr>
        <w:t>540</w:t>
      </w:r>
      <w:r w:rsidRPr="00C36B2F">
        <w:rPr>
          <w:b/>
        </w:rPr>
        <w:t xml:space="preserve"> 000,00 zł.</w:t>
      </w:r>
    </w:p>
    <w:p w:rsidR="00D63924" w:rsidRPr="00C36B2F" w:rsidRDefault="00D63924" w:rsidP="00A460E4">
      <w:pPr>
        <w:tabs>
          <w:tab w:val="left" w:pos="2478"/>
          <w:tab w:val="right" w:pos="9350"/>
        </w:tabs>
        <w:ind w:left="360"/>
        <w:rPr>
          <w:b/>
        </w:rPr>
      </w:pPr>
    </w:p>
    <w:p w:rsidR="00D63924" w:rsidRPr="00C36B2F" w:rsidRDefault="00D63924" w:rsidP="00A460E4">
      <w:pPr>
        <w:pStyle w:val="BodyTextIndent2"/>
        <w:ind w:left="0"/>
      </w:pPr>
      <w:r w:rsidRPr="00C36B2F">
        <w:t>Wykonanie natomiast przedstawia się następująco:</w:t>
      </w:r>
    </w:p>
    <w:p w:rsidR="00D63924" w:rsidRPr="00874198" w:rsidRDefault="00D63924" w:rsidP="00A460E4">
      <w:pPr>
        <w:tabs>
          <w:tab w:val="left" w:pos="2478"/>
          <w:tab w:val="right" w:pos="9350"/>
        </w:tabs>
        <w:ind w:left="360"/>
        <w:rPr>
          <w:bCs/>
          <w:color w:val="FF0000"/>
        </w:rPr>
      </w:pPr>
    </w:p>
    <w:p w:rsidR="00D63924" w:rsidRPr="00AB2212" w:rsidRDefault="00D63924" w:rsidP="00A460E4">
      <w:pPr>
        <w:tabs>
          <w:tab w:val="left" w:pos="2478"/>
          <w:tab w:val="right" w:pos="9350"/>
        </w:tabs>
        <w:ind w:left="360"/>
        <w:rPr>
          <w:b/>
        </w:rPr>
      </w:pPr>
      <w:r w:rsidRPr="00AB2212">
        <w:rPr>
          <w:bCs/>
        </w:rPr>
        <w:t xml:space="preserve">                     dochody</w:t>
      </w:r>
      <w:r w:rsidRPr="00AB2212">
        <w:rPr>
          <w:bCs/>
        </w:rPr>
        <w:tab/>
      </w:r>
      <w:r w:rsidRPr="00AB2212">
        <w:rPr>
          <w:bCs/>
        </w:rPr>
        <w:tab/>
      </w:r>
      <w:r>
        <w:rPr>
          <w:b/>
          <w:bCs/>
        </w:rPr>
        <w:t>38 556 665,88</w:t>
      </w:r>
      <w:r w:rsidRPr="00AB2212">
        <w:rPr>
          <w:b/>
          <w:bCs/>
        </w:rPr>
        <w:t xml:space="preserve"> </w:t>
      </w:r>
      <w:r w:rsidRPr="00AB2212">
        <w:rPr>
          <w:b/>
        </w:rPr>
        <w:t>zł</w:t>
      </w:r>
    </w:p>
    <w:p w:rsidR="00D63924" w:rsidRDefault="00D63924" w:rsidP="00C5764C">
      <w:pPr>
        <w:tabs>
          <w:tab w:val="left" w:pos="2478"/>
          <w:tab w:val="right" w:pos="9350"/>
        </w:tabs>
        <w:ind w:left="360"/>
        <w:rPr>
          <w:b/>
        </w:rPr>
      </w:pPr>
      <w:r w:rsidRPr="00C36B2F">
        <w:rPr>
          <w:b/>
        </w:rPr>
        <w:t xml:space="preserve">                     </w:t>
      </w:r>
      <w:r w:rsidRPr="00C36B2F">
        <w:rPr>
          <w:bCs/>
        </w:rPr>
        <w:t>wydatki</w:t>
      </w:r>
      <w:r w:rsidRPr="00C36B2F">
        <w:rPr>
          <w:bCs/>
        </w:rPr>
        <w:tab/>
      </w:r>
      <w:r w:rsidRPr="00C36B2F">
        <w:rPr>
          <w:bCs/>
        </w:rPr>
        <w:tab/>
        <w:t xml:space="preserve"> </w:t>
      </w:r>
      <w:r>
        <w:rPr>
          <w:b/>
        </w:rPr>
        <w:t>43 450 903,42</w:t>
      </w:r>
      <w:r w:rsidRPr="00C36B2F">
        <w:rPr>
          <w:bCs/>
        </w:rPr>
        <w:t xml:space="preserve"> </w:t>
      </w:r>
      <w:r w:rsidRPr="00C36B2F">
        <w:rPr>
          <w:b/>
        </w:rPr>
        <w:t>zł</w:t>
      </w:r>
    </w:p>
    <w:p w:rsidR="00D63924" w:rsidRPr="00C5764C" w:rsidRDefault="00D63924" w:rsidP="00C5764C">
      <w:pPr>
        <w:tabs>
          <w:tab w:val="left" w:pos="2478"/>
          <w:tab w:val="right" w:pos="9350"/>
        </w:tabs>
        <w:ind w:left="360"/>
        <w:rPr>
          <w:b/>
        </w:rPr>
      </w:pPr>
    </w:p>
    <w:p w:rsidR="00D63924" w:rsidRPr="00C36B2F" w:rsidRDefault="00D63924" w:rsidP="008862D0">
      <w:pPr>
        <w:tabs>
          <w:tab w:val="left" w:pos="2478"/>
          <w:tab w:val="right" w:pos="9350"/>
        </w:tabs>
        <w:jc w:val="both"/>
        <w:rPr>
          <w:bCs/>
        </w:rPr>
      </w:pPr>
      <w:r w:rsidRPr="00AB2212">
        <w:rPr>
          <w:bCs/>
        </w:rPr>
        <w:t>Jak z powyższego wynika budżet gminy za rok 201</w:t>
      </w:r>
      <w:r>
        <w:rPr>
          <w:bCs/>
        </w:rPr>
        <w:t>8</w:t>
      </w:r>
      <w:r w:rsidRPr="00AB2212">
        <w:rPr>
          <w:bCs/>
        </w:rPr>
        <w:t xml:space="preserve"> zamknął się wynikiem ujemnym w kwocie </w:t>
      </w:r>
      <w:r>
        <w:t>4 894 237,54</w:t>
      </w:r>
      <w:r w:rsidRPr="00AB2212">
        <w:rPr>
          <w:bCs/>
        </w:rPr>
        <w:t xml:space="preserve"> złotych (dochody zostały wykonane w </w:t>
      </w:r>
      <w:r>
        <w:rPr>
          <w:bCs/>
        </w:rPr>
        <w:t>100,39</w:t>
      </w:r>
      <w:r w:rsidRPr="00AB2212">
        <w:rPr>
          <w:bCs/>
        </w:rPr>
        <w:t xml:space="preserve"> % wobec planu, natomiast wydatki</w:t>
      </w:r>
      <w:r w:rsidRPr="00C36B2F">
        <w:rPr>
          <w:bCs/>
        </w:rPr>
        <w:t xml:space="preserve"> zrealizowano w </w:t>
      </w:r>
      <w:r>
        <w:rPr>
          <w:bCs/>
        </w:rPr>
        <w:t>82,94</w:t>
      </w:r>
      <w:r w:rsidRPr="00C36B2F">
        <w:rPr>
          <w:bCs/>
        </w:rPr>
        <w:t xml:space="preserve"> %). Na wykonanie wydatków składają się wydatki, które nie wygasają z upływem roku budżetowego 201</w:t>
      </w:r>
      <w:r>
        <w:rPr>
          <w:bCs/>
        </w:rPr>
        <w:t>8</w:t>
      </w:r>
      <w:r w:rsidRPr="00C36B2F">
        <w:rPr>
          <w:bCs/>
        </w:rPr>
        <w:t xml:space="preserve">. Wykaz wydatków, które nie wygasają z upływem roku budżetowego 2017 został ujęty w uchwale nr  </w:t>
      </w:r>
      <w:r w:rsidRPr="00D043D2">
        <w:rPr>
          <w:bCs/>
        </w:rPr>
        <w:t>III/20/2018</w:t>
      </w:r>
      <w:r>
        <w:rPr>
          <w:bCs/>
        </w:rPr>
        <w:t xml:space="preserve"> </w:t>
      </w:r>
      <w:r w:rsidRPr="00C36B2F">
        <w:rPr>
          <w:bCs/>
        </w:rPr>
        <w:t>Rady  Gminy  Kamieniec  Ząbkowicki z dnia 2</w:t>
      </w:r>
      <w:r>
        <w:rPr>
          <w:bCs/>
        </w:rPr>
        <w:t>8 grudnia 2018</w:t>
      </w:r>
      <w:r w:rsidRPr="00C36B2F">
        <w:rPr>
          <w:bCs/>
        </w:rPr>
        <w:t xml:space="preserve"> roku. Ostateczny termin dokonania wydatków ujętych w wykazie określono na 30 </w:t>
      </w:r>
      <w:r>
        <w:rPr>
          <w:bCs/>
        </w:rPr>
        <w:t>czerwca 2019</w:t>
      </w:r>
      <w:r w:rsidRPr="00C36B2F">
        <w:rPr>
          <w:bCs/>
        </w:rPr>
        <w:t xml:space="preserve"> r., natomiast ogólna kwota tych wydatków wynosi </w:t>
      </w:r>
      <w:r>
        <w:rPr>
          <w:bCs/>
        </w:rPr>
        <w:t xml:space="preserve">3 221 512 </w:t>
      </w:r>
      <w:r w:rsidRPr="00C36B2F">
        <w:rPr>
          <w:bCs/>
        </w:rPr>
        <w:t>zł.</w:t>
      </w:r>
    </w:p>
    <w:p w:rsidR="00D63924" w:rsidRPr="00C36B2F" w:rsidRDefault="00D63924" w:rsidP="00A460E4">
      <w:pPr>
        <w:tabs>
          <w:tab w:val="left" w:pos="2478"/>
          <w:tab w:val="right" w:pos="9350"/>
        </w:tabs>
        <w:ind w:left="360"/>
        <w:jc w:val="both"/>
      </w:pPr>
    </w:p>
    <w:p w:rsidR="00D63924" w:rsidRPr="00EF4250" w:rsidRDefault="00D63924" w:rsidP="008862D0">
      <w:pPr>
        <w:tabs>
          <w:tab w:val="left" w:pos="2478"/>
          <w:tab w:val="right" w:pos="9350"/>
        </w:tabs>
        <w:jc w:val="both"/>
      </w:pPr>
      <w:r w:rsidRPr="00C36B2F">
        <w:t>Planowane przychody – wg stanu na kon</w:t>
      </w:r>
      <w:r>
        <w:t>iec 2018</w:t>
      </w:r>
      <w:r w:rsidRPr="00C36B2F">
        <w:t xml:space="preserve"> r. – pochodziły z wolnych środków, o których mowa w art. 217 ust. 2 pkt 6 ustawy o finansach publicznych </w:t>
      </w:r>
      <w:r>
        <w:t xml:space="preserve">w kwocie 7 006 453,44 </w:t>
      </w:r>
      <w:r w:rsidRPr="00C36B2F">
        <w:t xml:space="preserve">zł oraz </w:t>
      </w:r>
      <w:r>
        <w:t>planowanych do zaciągnięcia</w:t>
      </w:r>
      <w:r w:rsidRPr="00C36B2F">
        <w:t xml:space="preserve"> </w:t>
      </w:r>
      <w:r w:rsidRPr="00EF4250">
        <w:t xml:space="preserve">kredytu długoterminowego </w:t>
      </w:r>
      <w:r>
        <w:t>i pożyczki długoterminowej</w:t>
      </w:r>
      <w:r w:rsidRPr="00EF4250">
        <w:t xml:space="preserve"> (</w:t>
      </w:r>
      <w:r>
        <w:t>łącznie 7 515 750,56</w:t>
      </w:r>
      <w:r w:rsidRPr="00EF4250">
        <w:t xml:space="preserve"> zł). Przychody te służyły sfinansowaniu planowanego deficytu budżetu w kwocie </w:t>
      </w:r>
      <w:r>
        <w:t>13 982 204</w:t>
      </w:r>
      <w:r w:rsidRPr="00EF4250">
        <w:t xml:space="preserve"> zł oraz spłacie, w ramach rozchodów, </w:t>
      </w:r>
      <w:r w:rsidRPr="00EF4250">
        <w:rPr>
          <w:bCs/>
        </w:rPr>
        <w:t xml:space="preserve">rat w łącznej kwocie </w:t>
      </w:r>
      <w:r>
        <w:rPr>
          <w:bCs/>
        </w:rPr>
        <w:t>540</w:t>
      </w:r>
      <w:r w:rsidRPr="00EF4250">
        <w:rPr>
          <w:bCs/>
        </w:rPr>
        <w:t> 000 zł zaciągniętych</w:t>
      </w:r>
      <w:r>
        <w:rPr>
          <w:bCs/>
        </w:rPr>
        <w:t xml:space="preserve"> w 2015, </w:t>
      </w:r>
      <w:r w:rsidRPr="00EF4250">
        <w:rPr>
          <w:bCs/>
        </w:rPr>
        <w:t xml:space="preserve">2016 </w:t>
      </w:r>
      <w:r>
        <w:rPr>
          <w:bCs/>
        </w:rPr>
        <w:t xml:space="preserve">i 2017 </w:t>
      </w:r>
      <w:r w:rsidRPr="00EF4250">
        <w:rPr>
          <w:bCs/>
        </w:rPr>
        <w:t>r. kredytów długoterminowych na finansowanie planowanego deficytu budżetu roku 2015</w:t>
      </w:r>
      <w:r>
        <w:rPr>
          <w:bCs/>
        </w:rPr>
        <w:t xml:space="preserve">, </w:t>
      </w:r>
      <w:r w:rsidRPr="00EF4250">
        <w:rPr>
          <w:bCs/>
        </w:rPr>
        <w:t>2016</w:t>
      </w:r>
      <w:r>
        <w:rPr>
          <w:bCs/>
        </w:rPr>
        <w:t xml:space="preserve"> i 2017</w:t>
      </w:r>
      <w:r w:rsidRPr="00EF4250">
        <w:t>.</w:t>
      </w:r>
    </w:p>
    <w:p w:rsidR="00D63924" w:rsidRPr="00874198" w:rsidRDefault="00D63924" w:rsidP="00A460E4">
      <w:pPr>
        <w:tabs>
          <w:tab w:val="left" w:pos="2478"/>
          <w:tab w:val="right" w:pos="9350"/>
        </w:tabs>
        <w:ind w:left="360"/>
        <w:jc w:val="both"/>
        <w:rPr>
          <w:color w:val="FF0000"/>
        </w:rPr>
      </w:pPr>
    </w:p>
    <w:p w:rsidR="00D63924" w:rsidRPr="00AB2212" w:rsidRDefault="00D63924" w:rsidP="008862D0">
      <w:pPr>
        <w:tabs>
          <w:tab w:val="left" w:pos="2478"/>
          <w:tab w:val="right" w:pos="9350"/>
        </w:tabs>
        <w:jc w:val="both"/>
      </w:pPr>
      <w:r w:rsidRPr="00AB2212">
        <w:t>Ostatecznie wykonany za rok 201</w:t>
      </w:r>
      <w:r>
        <w:t>8</w:t>
      </w:r>
      <w:r w:rsidRPr="00AB2212">
        <w:t xml:space="preserve"> ujemny wynik budżetu /deficyt/ na poziomie </w:t>
      </w:r>
      <w:r>
        <w:t>4 894 237,54</w:t>
      </w:r>
      <w:r w:rsidRPr="00AB2212">
        <w:rPr>
          <w:bCs/>
        </w:rPr>
        <w:t xml:space="preserve"> </w:t>
      </w:r>
      <w:r w:rsidRPr="00AB2212">
        <w:t xml:space="preserve">zł został sfinansowany przychodami, pochodzącymi z wolnych środków. </w:t>
      </w:r>
      <w:r>
        <w:t>K</w:t>
      </w:r>
      <w:r w:rsidRPr="008D21DA">
        <w:t>redyt i pożyczka planowane do zaciągnięcia w roku 2018 ostatecznie nie zostały uruchomione</w:t>
      </w:r>
      <w:r>
        <w:t xml:space="preserve">. </w:t>
      </w:r>
      <w:r w:rsidRPr="00AB2212">
        <w:t>Plan rozchodów</w:t>
      </w:r>
      <w:r w:rsidRPr="00EF4250">
        <w:t xml:space="preserve"> wyniósł </w:t>
      </w:r>
      <w:r>
        <w:t xml:space="preserve">540 </w:t>
      </w:r>
      <w:r w:rsidRPr="00EF4250">
        <w:t>000 zł i dotyczył, o czym wspomniano wyżej, spłaty rat kredytów długoterminowych na finansowanie deficytu budżetu roku 2015</w:t>
      </w:r>
      <w:r>
        <w:t xml:space="preserve">, </w:t>
      </w:r>
      <w:r w:rsidRPr="00EF4250">
        <w:t>2016</w:t>
      </w:r>
      <w:r>
        <w:t xml:space="preserve"> i 2017</w:t>
      </w:r>
      <w:r w:rsidRPr="00EF4250">
        <w:t>, których termin</w:t>
      </w:r>
      <w:r>
        <w:t xml:space="preserve"> płatności przypadał na rok 2018</w:t>
      </w:r>
      <w:r w:rsidRPr="00EF4250">
        <w:t>.</w:t>
      </w:r>
      <w:r w:rsidRPr="00874198">
        <w:rPr>
          <w:color w:val="FF0000"/>
        </w:rPr>
        <w:t xml:space="preserve"> </w:t>
      </w:r>
      <w:r w:rsidRPr="00AB2212">
        <w:t xml:space="preserve">Rozchody zrealizowano w planowanej wysokości </w:t>
      </w:r>
      <w:r>
        <w:t xml:space="preserve">540 </w:t>
      </w:r>
      <w:r w:rsidRPr="00AB2212">
        <w:t>000 zł.</w:t>
      </w:r>
    </w:p>
    <w:p w:rsidR="00D63924" w:rsidRPr="00874198" w:rsidRDefault="00D63924" w:rsidP="00A460E4">
      <w:pPr>
        <w:tabs>
          <w:tab w:val="left" w:pos="2478"/>
          <w:tab w:val="right" w:pos="9350"/>
        </w:tabs>
        <w:ind w:left="360"/>
        <w:rPr>
          <w:bCs/>
          <w:color w:val="FF0000"/>
        </w:rPr>
      </w:pPr>
    </w:p>
    <w:p w:rsidR="00D63924" w:rsidRPr="00042E29" w:rsidRDefault="00D63924" w:rsidP="008862D0">
      <w:pPr>
        <w:tabs>
          <w:tab w:val="left" w:pos="2478"/>
          <w:tab w:val="right" w:pos="9350"/>
        </w:tabs>
        <w:rPr>
          <w:bCs/>
        </w:rPr>
      </w:pPr>
      <w:r w:rsidRPr="00042E29">
        <w:rPr>
          <w:bCs/>
        </w:rPr>
        <w:t>Dochody budżetu gminy zostały zasilone:</w:t>
      </w:r>
    </w:p>
    <w:p w:rsidR="00D63924" w:rsidRPr="00874198" w:rsidRDefault="00D63924" w:rsidP="00A460E4">
      <w:pPr>
        <w:tabs>
          <w:tab w:val="left" w:pos="2478"/>
          <w:tab w:val="right" w:pos="9350"/>
        </w:tabs>
        <w:ind w:left="360"/>
        <w:rPr>
          <w:bCs/>
          <w:color w:val="FF0000"/>
          <w:highlight w:val="yellow"/>
        </w:rPr>
      </w:pPr>
    </w:p>
    <w:p w:rsidR="00D63924" w:rsidRPr="00F15D90" w:rsidRDefault="00D63924" w:rsidP="00A460E4">
      <w:pPr>
        <w:tabs>
          <w:tab w:val="left" w:pos="2478"/>
          <w:tab w:val="right" w:pos="9350"/>
        </w:tabs>
        <w:ind w:left="360"/>
        <w:rPr>
          <w:b/>
          <w:bCs/>
        </w:rPr>
      </w:pPr>
      <w:r w:rsidRPr="00F15D90">
        <w:rPr>
          <w:b/>
        </w:rPr>
        <w:t>1. d</w:t>
      </w:r>
      <w:r w:rsidRPr="00F15D90">
        <w:rPr>
          <w:b/>
          <w:bCs/>
        </w:rPr>
        <w:t>otacjami  w  łącznej kwocie</w:t>
      </w:r>
      <w:r w:rsidRPr="00F15D90">
        <w:rPr>
          <w:b/>
          <w:bCs/>
        </w:rPr>
        <w:tab/>
        <w:t>15 544 937,55 zł</w:t>
      </w:r>
    </w:p>
    <w:p w:rsidR="00D63924" w:rsidRPr="00F15D90" w:rsidRDefault="00D63924" w:rsidP="00A460E4">
      <w:pPr>
        <w:tabs>
          <w:tab w:val="left" w:pos="2478"/>
          <w:tab w:val="right" w:pos="9350"/>
        </w:tabs>
        <w:ind w:left="360"/>
      </w:pPr>
      <w:r w:rsidRPr="00F15D90">
        <w:t>w tym:</w:t>
      </w:r>
    </w:p>
    <w:p w:rsidR="00D63924" w:rsidRPr="0017320F" w:rsidRDefault="00D63924" w:rsidP="008862D0">
      <w:pPr>
        <w:tabs>
          <w:tab w:val="left" w:pos="2478"/>
          <w:tab w:val="right" w:pos="9350"/>
        </w:tabs>
        <w:rPr>
          <w:u w:val="single"/>
        </w:rPr>
      </w:pPr>
      <w:bookmarkStart w:id="1" w:name="OLE_LINK9"/>
      <w:bookmarkStart w:id="2" w:name="OLE_LINK10"/>
      <w:r w:rsidRPr="0017320F">
        <w:rPr>
          <w:u w:val="single"/>
        </w:rPr>
        <w:t>a)  otrzymane z budżetu państwa na zadania zlecone gminie z zakresu</w:t>
      </w:r>
    </w:p>
    <w:p w:rsidR="00D63924" w:rsidRPr="0017320F" w:rsidRDefault="00D63924" w:rsidP="008862D0">
      <w:pPr>
        <w:tabs>
          <w:tab w:val="left" w:pos="2478"/>
          <w:tab w:val="right" w:pos="9350"/>
        </w:tabs>
        <w:rPr>
          <w:u w:val="single"/>
        </w:rPr>
      </w:pPr>
      <w:r w:rsidRPr="0017320F">
        <w:rPr>
          <w:u w:val="single"/>
        </w:rPr>
        <w:t>administracji rządowej</w:t>
      </w:r>
      <w:r w:rsidRPr="0017320F">
        <w:tab/>
      </w:r>
      <w:r w:rsidRPr="0017320F">
        <w:rPr>
          <w:u w:val="single"/>
        </w:rPr>
        <w:t xml:space="preserve">8 342 511,15 </w:t>
      </w:r>
      <w:r w:rsidRPr="0017320F">
        <w:rPr>
          <w:bCs/>
          <w:u w:val="single"/>
        </w:rPr>
        <w:t>zł</w:t>
      </w:r>
    </w:p>
    <w:p w:rsidR="00D63924" w:rsidRPr="006C495F" w:rsidRDefault="00D63924" w:rsidP="006C495F">
      <w:pPr>
        <w:pStyle w:val="ListParagraph"/>
        <w:numPr>
          <w:ilvl w:val="0"/>
          <w:numId w:val="67"/>
        </w:numPr>
        <w:tabs>
          <w:tab w:val="left" w:pos="2478"/>
          <w:tab w:val="right" w:pos="9350"/>
        </w:tabs>
        <w:ind w:left="357" w:hanging="357"/>
        <w:rPr>
          <w:bCs/>
        </w:rPr>
      </w:pPr>
      <w:r w:rsidRPr="006C495F">
        <w:rPr>
          <w:bCs/>
        </w:rPr>
        <w:t>zwrot podatku akcyzowego</w:t>
      </w:r>
      <w:r w:rsidRPr="006C495F">
        <w:rPr>
          <w:bCs/>
        </w:rPr>
        <w:tab/>
        <w:t>447 109,48 zł</w:t>
      </w:r>
    </w:p>
    <w:p w:rsidR="00D63924" w:rsidRDefault="00D63924" w:rsidP="006C495F">
      <w:pPr>
        <w:pStyle w:val="ListParagraph"/>
        <w:numPr>
          <w:ilvl w:val="0"/>
          <w:numId w:val="67"/>
        </w:numPr>
        <w:tabs>
          <w:tab w:val="left" w:pos="2478"/>
          <w:tab w:val="right" w:pos="9350"/>
        </w:tabs>
        <w:ind w:left="357" w:hanging="357"/>
        <w:rPr>
          <w:bCs/>
        </w:rPr>
      </w:pPr>
      <w:r w:rsidRPr="006C495F">
        <w:rPr>
          <w:bCs/>
        </w:rPr>
        <w:t>z zakresu administracji publicznej</w:t>
      </w:r>
      <w:r w:rsidRPr="006C495F">
        <w:rPr>
          <w:bCs/>
        </w:rPr>
        <w:tab/>
        <w:t xml:space="preserve">61 827,00 zł </w:t>
      </w:r>
    </w:p>
    <w:p w:rsidR="00D63924" w:rsidRPr="006C495F" w:rsidRDefault="00D63924" w:rsidP="006C495F">
      <w:pPr>
        <w:pStyle w:val="ListParagraph"/>
        <w:numPr>
          <w:ilvl w:val="0"/>
          <w:numId w:val="67"/>
        </w:numPr>
        <w:tabs>
          <w:tab w:val="left" w:pos="2478"/>
          <w:tab w:val="right" w:pos="9350"/>
        </w:tabs>
        <w:ind w:left="357" w:hanging="357"/>
        <w:rPr>
          <w:bCs/>
        </w:rPr>
      </w:pPr>
      <w:r w:rsidRPr="00E66184">
        <w:t>prowadzenie i aktualizacja spisów wyborców</w:t>
      </w:r>
      <w:r w:rsidRPr="00E66184">
        <w:tab/>
        <w:t>1 </w:t>
      </w:r>
      <w:r>
        <w:t>737</w:t>
      </w:r>
      <w:r w:rsidRPr="00E66184">
        <w:t>,00 zł</w:t>
      </w:r>
    </w:p>
    <w:p w:rsidR="00D63924" w:rsidRPr="006C495F" w:rsidRDefault="00D63924" w:rsidP="006C495F">
      <w:pPr>
        <w:pStyle w:val="ListParagraph"/>
        <w:numPr>
          <w:ilvl w:val="0"/>
          <w:numId w:val="67"/>
        </w:numPr>
        <w:tabs>
          <w:tab w:val="left" w:pos="2478"/>
          <w:tab w:val="right" w:pos="9350"/>
        </w:tabs>
        <w:ind w:left="357" w:hanging="357"/>
        <w:rPr>
          <w:bCs/>
        </w:rPr>
      </w:pPr>
      <w:r>
        <w:t>przygotowanie i przeprowadzenie wyborów samorządowych i uzupełniających                                                                                                 94 749,33 zł</w:t>
      </w:r>
      <w:r>
        <w:tab/>
      </w:r>
      <w:bookmarkStart w:id="3" w:name="OLE_LINK32"/>
      <w:bookmarkStart w:id="4" w:name="OLE_LINK43"/>
    </w:p>
    <w:p w:rsidR="00D63924" w:rsidRPr="006C495F" w:rsidRDefault="00D63924" w:rsidP="006C495F">
      <w:pPr>
        <w:pStyle w:val="ListParagraph"/>
        <w:numPr>
          <w:ilvl w:val="0"/>
          <w:numId w:val="67"/>
        </w:numPr>
        <w:tabs>
          <w:tab w:val="left" w:pos="2478"/>
          <w:tab w:val="right" w:pos="9350"/>
        </w:tabs>
        <w:ind w:left="357" w:hanging="357"/>
        <w:rPr>
          <w:bCs/>
        </w:rPr>
      </w:pPr>
      <w:r w:rsidRPr="00451B71">
        <w:t>z zakresu obrony narodowej</w:t>
      </w:r>
      <w:bookmarkEnd w:id="3"/>
      <w:bookmarkEnd w:id="4"/>
      <w:r w:rsidRPr="00451B71">
        <w:tab/>
        <w:t>200,00 zł</w:t>
      </w:r>
    </w:p>
    <w:p w:rsidR="00D63924" w:rsidRPr="006C495F" w:rsidRDefault="00D63924" w:rsidP="006C495F">
      <w:pPr>
        <w:pStyle w:val="ListParagraph"/>
        <w:numPr>
          <w:ilvl w:val="0"/>
          <w:numId w:val="67"/>
        </w:numPr>
        <w:tabs>
          <w:tab w:val="left" w:pos="2478"/>
          <w:tab w:val="right" w:pos="9350"/>
        </w:tabs>
        <w:ind w:left="357" w:hanging="357"/>
        <w:rPr>
          <w:bCs/>
        </w:rPr>
      </w:pPr>
      <w:r w:rsidRPr="000A4576">
        <w:t>z zakresu obrony cywilnej</w:t>
      </w:r>
      <w:r w:rsidRPr="000A4576">
        <w:tab/>
        <w:t>1 000,00 zł</w:t>
      </w:r>
    </w:p>
    <w:p w:rsidR="00D63924" w:rsidRPr="006C495F" w:rsidRDefault="00D63924" w:rsidP="006C495F">
      <w:pPr>
        <w:pStyle w:val="ListParagraph"/>
        <w:numPr>
          <w:ilvl w:val="0"/>
          <w:numId w:val="67"/>
        </w:numPr>
        <w:tabs>
          <w:tab w:val="left" w:pos="2478"/>
          <w:tab w:val="right" w:pos="9350"/>
        </w:tabs>
        <w:ind w:left="357" w:hanging="357"/>
        <w:rPr>
          <w:bCs/>
        </w:rPr>
      </w:pPr>
      <w:r w:rsidRPr="005F02F9">
        <w:t>wyposażenie szkół w podręczniki oraz materiały edukacyjne i ćwiczeniowe</w:t>
      </w:r>
      <w:r w:rsidRPr="005F02F9">
        <w:tab/>
      </w:r>
      <w:r>
        <w:t>68 631,36</w:t>
      </w:r>
      <w:r w:rsidRPr="005F02F9">
        <w:t xml:space="preserve"> zł</w:t>
      </w:r>
    </w:p>
    <w:p w:rsidR="00D63924" w:rsidRPr="006C495F" w:rsidRDefault="00D63924" w:rsidP="006C495F">
      <w:pPr>
        <w:pStyle w:val="ListParagraph"/>
        <w:numPr>
          <w:ilvl w:val="0"/>
          <w:numId w:val="67"/>
        </w:numPr>
        <w:tabs>
          <w:tab w:val="left" w:pos="2478"/>
          <w:tab w:val="right" w:pos="9350"/>
        </w:tabs>
        <w:ind w:left="357" w:hanging="357"/>
        <w:rPr>
          <w:bCs/>
        </w:rPr>
      </w:pPr>
      <w:r w:rsidRPr="00767E39">
        <w:t>zwrot kosztów wydawania decyzji w sprawach świadczeniobiorców</w:t>
      </w:r>
      <w:r>
        <w:t xml:space="preserve"> </w:t>
      </w:r>
      <w:r w:rsidRPr="00767E39">
        <w:t>innych niż ubezpieczeni, potwierdzających prawo do świadczeń opieki</w:t>
      </w:r>
      <w:r>
        <w:t xml:space="preserve"> </w:t>
      </w:r>
      <w:r w:rsidRPr="00767E39">
        <w:t>zdrowotnej</w:t>
      </w:r>
      <w:r w:rsidRPr="00767E39">
        <w:tab/>
      </w:r>
      <w:r>
        <w:t>325,04</w:t>
      </w:r>
      <w:r w:rsidRPr="00767E39">
        <w:t xml:space="preserve"> zł</w:t>
      </w:r>
    </w:p>
    <w:p w:rsidR="00D63924" w:rsidRPr="006C495F" w:rsidRDefault="00D63924" w:rsidP="006C495F">
      <w:pPr>
        <w:pStyle w:val="ListParagraph"/>
        <w:numPr>
          <w:ilvl w:val="0"/>
          <w:numId w:val="67"/>
        </w:numPr>
        <w:tabs>
          <w:tab w:val="left" w:pos="2478"/>
          <w:tab w:val="right" w:pos="9350"/>
        </w:tabs>
        <w:ind w:left="357" w:hanging="357"/>
        <w:rPr>
          <w:bCs/>
        </w:rPr>
      </w:pPr>
      <w:r w:rsidRPr="00925BF3">
        <w:t>opłacenie składek na ubezpieczenie zdrowotne</w:t>
      </w:r>
      <w:r w:rsidRPr="00925BF3">
        <w:tab/>
        <w:t xml:space="preserve"> 42 611,91 zł</w:t>
      </w:r>
    </w:p>
    <w:p w:rsidR="00D63924" w:rsidRPr="006C495F" w:rsidRDefault="00D63924" w:rsidP="006C495F">
      <w:pPr>
        <w:pStyle w:val="ListParagraph"/>
        <w:numPr>
          <w:ilvl w:val="0"/>
          <w:numId w:val="67"/>
        </w:numPr>
        <w:tabs>
          <w:tab w:val="left" w:pos="2478"/>
          <w:tab w:val="right" w:pos="9350"/>
        </w:tabs>
        <w:ind w:left="357" w:hanging="357"/>
        <w:rPr>
          <w:bCs/>
        </w:rPr>
      </w:pPr>
      <w:r w:rsidRPr="00EB49BE">
        <w:t>wypłata zryczałtowanych dodatków energetycznych</w:t>
      </w:r>
      <w:r w:rsidRPr="00EB49BE">
        <w:tab/>
        <w:t xml:space="preserve"> </w:t>
      </w:r>
      <w:r>
        <w:t>1 074,84</w:t>
      </w:r>
      <w:r w:rsidRPr="00EB49BE">
        <w:t xml:space="preserve"> zł</w:t>
      </w:r>
    </w:p>
    <w:p w:rsidR="00D63924" w:rsidRPr="006C495F" w:rsidRDefault="00D63924" w:rsidP="006C495F">
      <w:pPr>
        <w:pStyle w:val="ListParagraph"/>
        <w:numPr>
          <w:ilvl w:val="0"/>
          <w:numId w:val="67"/>
        </w:numPr>
        <w:tabs>
          <w:tab w:val="left" w:pos="2478"/>
          <w:tab w:val="right" w:pos="9350"/>
        </w:tabs>
        <w:ind w:left="357" w:hanging="357"/>
        <w:rPr>
          <w:bCs/>
        </w:rPr>
      </w:pPr>
      <w:r w:rsidRPr="00D4649C">
        <w:t>specjalistyczne usługi opiekuńcze</w:t>
      </w:r>
      <w:r w:rsidRPr="00D4649C">
        <w:tab/>
      </w:r>
      <w:r>
        <w:t>166 600</w:t>
      </w:r>
      <w:r w:rsidRPr="00D4649C">
        <w:t>,00 zł</w:t>
      </w:r>
    </w:p>
    <w:p w:rsidR="00D63924" w:rsidRPr="006C495F" w:rsidRDefault="00D63924" w:rsidP="006C495F">
      <w:pPr>
        <w:pStyle w:val="ListParagraph"/>
        <w:numPr>
          <w:ilvl w:val="0"/>
          <w:numId w:val="67"/>
        </w:numPr>
        <w:tabs>
          <w:tab w:val="left" w:pos="2478"/>
          <w:tab w:val="right" w:pos="9350"/>
        </w:tabs>
        <w:ind w:left="357" w:hanging="357"/>
        <w:rPr>
          <w:bCs/>
        </w:rPr>
      </w:pPr>
      <w:r w:rsidRPr="00165DDE">
        <w:t>wypłata świadczeń wychowawczych</w:t>
      </w:r>
      <w:r w:rsidRPr="00165DDE">
        <w:tab/>
        <w:t xml:space="preserve"> 4</w:t>
      </w:r>
      <w:r>
        <w:t xml:space="preserve"> 166 071,04 </w:t>
      </w:r>
      <w:r w:rsidRPr="00165DDE">
        <w:t>zł</w:t>
      </w:r>
    </w:p>
    <w:p w:rsidR="00D63924" w:rsidRPr="006C495F" w:rsidRDefault="00D63924" w:rsidP="006C495F">
      <w:pPr>
        <w:pStyle w:val="ListParagraph"/>
        <w:numPr>
          <w:ilvl w:val="0"/>
          <w:numId w:val="67"/>
        </w:numPr>
        <w:tabs>
          <w:tab w:val="left" w:pos="2478"/>
          <w:tab w:val="right" w:pos="9350"/>
        </w:tabs>
        <w:ind w:left="357" w:hanging="357"/>
        <w:rPr>
          <w:bCs/>
        </w:rPr>
      </w:pPr>
      <w:r w:rsidRPr="00193009">
        <w:t>wypłata świadczeń rodzinnych, świadczeń alimentacyjnych</w:t>
      </w:r>
      <w:r>
        <w:t xml:space="preserve"> </w:t>
      </w:r>
      <w:r w:rsidRPr="00193009">
        <w:t>oraz składek na ubezpieczenie rentowe i emerytalne</w:t>
      </w:r>
      <w:r w:rsidRPr="00193009">
        <w:tab/>
      </w:r>
      <w:r>
        <w:t xml:space="preserve">                                                                                    </w:t>
      </w:r>
      <w:r w:rsidRPr="00193009">
        <w:t>3</w:t>
      </w:r>
      <w:r>
        <w:t xml:space="preserve"> 028 786,73 </w:t>
      </w:r>
      <w:r w:rsidRPr="00193009">
        <w:t>zł</w:t>
      </w:r>
      <w:bookmarkEnd w:id="1"/>
      <w:bookmarkEnd w:id="2"/>
    </w:p>
    <w:p w:rsidR="00D63924" w:rsidRPr="006C495F" w:rsidRDefault="00D63924" w:rsidP="006C495F">
      <w:pPr>
        <w:pStyle w:val="ListParagraph"/>
        <w:numPr>
          <w:ilvl w:val="0"/>
          <w:numId w:val="67"/>
        </w:numPr>
        <w:tabs>
          <w:tab w:val="left" w:pos="2478"/>
          <w:tab w:val="right" w:pos="9350"/>
        </w:tabs>
        <w:ind w:left="357" w:hanging="357"/>
        <w:rPr>
          <w:bCs/>
        </w:rPr>
      </w:pPr>
      <w:r w:rsidRPr="00CD2469">
        <w:t>przyznanie Kart Dużej Rodziny</w:t>
      </w:r>
      <w:r w:rsidRPr="00CD2469">
        <w:tab/>
      </w:r>
      <w:r>
        <w:t>147,42</w:t>
      </w:r>
      <w:r w:rsidRPr="00CD2469">
        <w:t xml:space="preserve"> zł</w:t>
      </w:r>
    </w:p>
    <w:p w:rsidR="00D63924" w:rsidRPr="006C495F" w:rsidRDefault="00D63924" w:rsidP="006C495F">
      <w:pPr>
        <w:pStyle w:val="ListParagraph"/>
        <w:numPr>
          <w:ilvl w:val="0"/>
          <w:numId w:val="67"/>
        </w:numPr>
        <w:tabs>
          <w:tab w:val="left" w:pos="2478"/>
          <w:tab w:val="right" w:pos="9350"/>
        </w:tabs>
        <w:ind w:left="357" w:hanging="357"/>
        <w:rPr>
          <w:bCs/>
        </w:rPr>
      </w:pPr>
      <w:r w:rsidRPr="00365F1A">
        <w:t xml:space="preserve">na </w:t>
      </w:r>
      <w:r>
        <w:t>realizację zadań</w:t>
      </w:r>
      <w:r w:rsidRPr="00365F1A">
        <w:t xml:space="preserve"> </w:t>
      </w:r>
      <w:r>
        <w:t>w zakresie wspierania</w:t>
      </w:r>
      <w:r w:rsidRPr="00365F1A">
        <w:t xml:space="preserve"> rodziny</w:t>
      </w:r>
      <w:r w:rsidRPr="00365F1A">
        <w:tab/>
      </w:r>
      <w:r>
        <w:t>261 640,</w:t>
      </w:r>
      <w:r w:rsidRPr="00365F1A">
        <w:t>00 zł</w:t>
      </w:r>
    </w:p>
    <w:p w:rsidR="00D63924" w:rsidRPr="00874198" w:rsidRDefault="00D63924" w:rsidP="00A460E4">
      <w:pPr>
        <w:tabs>
          <w:tab w:val="left" w:pos="935"/>
          <w:tab w:val="right" w:pos="9350"/>
        </w:tabs>
        <w:ind w:left="360"/>
        <w:rPr>
          <w:color w:val="FF0000"/>
          <w:highlight w:val="yellow"/>
          <w:u w:val="single"/>
        </w:rPr>
      </w:pPr>
    </w:p>
    <w:p w:rsidR="00D63924" w:rsidRDefault="00D63924" w:rsidP="008862D0">
      <w:pPr>
        <w:tabs>
          <w:tab w:val="left" w:pos="935"/>
          <w:tab w:val="right" w:pos="9350"/>
        </w:tabs>
        <w:rPr>
          <w:u w:val="single"/>
        </w:rPr>
      </w:pPr>
      <w:r w:rsidRPr="00284911">
        <w:rPr>
          <w:u w:val="single"/>
        </w:rPr>
        <w:t>b) otrzymane z budżetu państwa na zadania własne gminy</w:t>
      </w:r>
      <w:r w:rsidRPr="00284911">
        <w:t xml:space="preserve"> </w:t>
      </w:r>
      <w:r w:rsidRPr="00284911">
        <w:tab/>
      </w:r>
      <w:r w:rsidRPr="00284911">
        <w:rPr>
          <w:u w:val="single"/>
        </w:rPr>
        <w:t>1 983 971,27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CB6FA3">
        <w:t>na realizację zadań wynikających z Rządowego programu rozwijania szkolnej</w:t>
      </w:r>
      <w:r>
        <w:t xml:space="preserve"> </w:t>
      </w:r>
      <w:r w:rsidRPr="00CB6FA3">
        <w:t>infrastruktury oraz kompetencji uczniów i nauczycieli w zakresie technologii informacyjno-komunikacyjnych na lata 2017-2019 – „Aktywna tablica”</w:t>
      </w:r>
      <w:r>
        <w:t xml:space="preserve">               25 200,00</w:t>
      </w:r>
      <w:r w:rsidRPr="00CB6FA3">
        <w:t xml:space="preserve">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F140EE">
        <w:t>na realizację zadań w zakresie wychowania przedszkolnego</w:t>
      </w:r>
      <w:r w:rsidRPr="00F140EE">
        <w:tab/>
        <w:t>141 110,00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925BF3">
        <w:t>opłacenie składek na ubezpieczenie zdrowotne</w:t>
      </w:r>
      <w:r w:rsidRPr="00925BF3">
        <w:tab/>
      </w:r>
      <w:r>
        <w:t>16 267,39</w:t>
      </w:r>
      <w:r w:rsidRPr="00925BF3">
        <w:t xml:space="preserve">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1D79B3">
        <w:t xml:space="preserve">wypłata zasiłków i świadczeń z pomocy społecznej </w:t>
      </w:r>
      <w:r w:rsidRPr="001D79B3">
        <w:tab/>
      </w:r>
      <w:r>
        <w:t xml:space="preserve">95 346,21 </w:t>
      </w:r>
      <w:r w:rsidRPr="001D79B3">
        <w:t>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875E64">
        <w:t>wypłata zasiłków stałych</w:t>
      </w:r>
      <w:r w:rsidRPr="00875E64">
        <w:tab/>
      </w:r>
      <w:r>
        <w:t>187 929,67</w:t>
      </w:r>
      <w:r w:rsidRPr="00875E64">
        <w:t xml:space="preserve">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8172B2">
        <w:t>funkcjonowanie GOPS</w:t>
      </w:r>
      <w:r w:rsidRPr="008172B2">
        <w:tab/>
      </w:r>
      <w:r>
        <w:t>142 516,64</w:t>
      </w:r>
      <w:r w:rsidRPr="008172B2">
        <w:t xml:space="preserve"> zł</w:t>
      </w:r>
      <w:bookmarkStart w:id="5" w:name="OLE_LINK28"/>
      <w:bookmarkStart w:id="6" w:name="OLE_LINK29"/>
    </w:p>
    <w:p w:rsidR="00D63924" w:rsidRPr="00290ADD" w:rsidRDefault="00D63924" w:rsidP="00D30B27">
      <w:pPr>
        <w:pStyle w:val="ListParagraph"/>
        <w:numPr>
          <w:ilvl w:val="0"/>
          <w:numId w:val="63"/>
        </w:numPr>
        <w:tabs>
          <w:tab w:val="left" w:pos="935"/>
          <w:tab w:val="right" w:pos="9350"/>
        </w:tabs>
        <w:ind w:left="357" w:hanging="357"/>
        <w:rPr>
          <w:u w:val="single"/>
        </w:rPr>
      </w:pPr>
      <w:r w:rsidRPr="002A5E83">
        <w:t>pomoc państwa w zakresie dożywiania</w:t>
      </w:r>
      <w:r w:rsidRPr="002A5E83">
        <w:tab/>
        <w:t>79 420,00 zł</w:t>
      </w:r>
    </w:p>
    <w:p w:rsidR="00D63924" w:rsidRPr="00290ADD" w:rsidRDefault="00D63924" w:rsidP="00D30B27">
      <w:pPr>
        <w:pStyle w:val="ListParagraph"/>
        <w:numPr>
          <w:ilvl w:val="0"/>
          <w:numId w:val="63"/>
        </w:numPr>
        <w:tabs>
          <w:tab w:val="left" w:pos="935"/>
          <w:tab w:val="right" w:pos="9350"/>
        </w:tabs>
        <w:ind w:left="357" w:hanging="357"/>
        <w:rPr>
          <w:u w:val="single"/>
        </w:rPr>
      </w:pPr>
      <w:r>
        <w:t>dofinansowanie, w ramach usuwania skutków klęsk żywiołowych, pomocy dla 7 rodzin z terenu Gminy poszkodowanych w wyniku gwałtownych opadów deszczu</w:t>
      </w:r>
      <w:r>
        <w:tab/>
        <w:t>10 000,00 zł</w:t>
      </w:r>
      <w:bookmarkEnd w:id="5"/>
      <w:bookmarkEnd w:id="6"/>
    </w:p>
    <w:p w:rsidR="00D63924" w:rsidRPr="00290ADD" w:rsidRDefault="00D63924" w:rsidP="00D30B27">
      <w:pPr>
        <w:pStyle w:val="ListParagraph"/>
        <w:numPr>
          <w:ilvl w:val="0"/>
          <w:numId w:val="63"/>
        </w:numPr>
        <w:tabs>
          <w:tab w:val="left" w:pos="935"/>
          <w:tab w:val="right" w:pos="9350"/>
        </w:tabs>
        <w:ind w:left="357" w:hanging="357"/>
        <w:rPr>
          <w:u w:val="single"/>
        </w:rPr>
      </w:pPr>
      <w:r w:rsidRPr="00707704">
        <w:t>pomoc materialna dla uczniów</w:t>
      </w:r>
      <w:r w:rsidRPr="00707704">
        <w:tab/>
      </w:r>
      <w:r>
        <w:t>43 144,39</w:t>
      </w:r>
      <w:r w:rsidRPr="00707704">
        <w:t xml:space="preserve">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962232">
        <w:t>na realizację zadań w zakresie wspierania rodziny</w:t>
      </w:r>
      <w:r w:rsidRPr="00962232">
        <w:tab/>
        <w:t>3 133,00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DB21F8">
        <w:t>na realizację zadania „Odbudowa drogi wraz z mostem ul. Kręta Kamieniec</w:t>
      </w:r>
      <w:r>
        <w:t xml:space="preserve"> </w:t>
      </w:r>
      <w:r w:rsidRPr="00DB21F8">
        <w:t>Ząbkowicki nr dz. 362 kilometraż 0,000 - 0,458 [intensywne opady deszczu sierpień 2015 r.]” w ramach usuwania skutków klęsk żywiołowych</w:t>
      </w:r>
      <w:r w:rsidRPr="00DB21F8">
        <w:tab/>
        <w:t>206 400,00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844D29">
        <w:t>na realizację zadania „Zabezpieczenie skarpy przed osuwiskiem gruntu w</w:t>
      </w:r>
      <w:r>
        <w:t xml:space="preserve"> </w:t>
      </w:r>
      <w:r w:rsidRPr="00844D29">
        <w:t>miejscowości Byczeń” w ramach usuwania skutków klęsk żywiołowych</w:t>
      </w:r>
      <w:r w:rsidRPr="00844D29">
        <w:tab/>
        <w:t>96 432,00 zł</w:t>
      </w:r>
    </w:p>
    <w:p w:rsidR="00D63924" w:rsidRPr="00290ADD" w:rsidRDefault="00D63924" w:rsidP="00D30B27">
      <w:pPr>
        <w:pStyle w:val="ListParagraph"/>
        <w:numPr>
          <w:ilvl w:val="0"/>
          <w:numId w:val="63"/>
        </w:numPr>
        <w:tabs>
          <w:tab w:val="left" w:pos="935"/>
          <w:tab w:val="right" w:pos="9350"/>
        </w:tabs>
        <w:ind w:left="357" w:hanging="357"/>
        <w:rPr>
          <w:u w:val="single"/>
        </w:rPr>
      </w:pPr>
      <w:r w:rsidRPr="00B60B06">
        <w:t>na realizację zadania „Kamieniec Ząbkowicki, pałac (XIX w.): ratownicze prace</w:t>
      </w:r>
      <w:r>
        <w:t xml:space="preserve"> </w:t>
      </w:r>
      <w:r w:rsidRPr="00B60B06">
        <w:t>konstrukcyjne odtworzenia konstrukcji sklepień kaplicy pałacowej i reprezentacyjnej sali jadalni (bez wystroju) części wschodniej pałacu”</w:t>
      </w:r>
      <w:r w:rsidRPr="00B60B06">
        <w:tab/>
        <w:t>937 071,97 zł</w:t>
      </w:r>
    </w:p>
    <w:p w:rsidR="00D63924" w:rsidRDefault="00D63924" w:rsidP="00A460E4">
      <w:pPr>
        <w:tabs>
          <w:tab w:val="left" w:pos="935"/>
          <w:tab w:val="decimal" w:pos="9163"/>
        </w:tabs>
        <w:ind w:left="360"/>
        <w:rPr>
          <w:color w:val="FF0000"/>
          <w:u w:val="single"/>
        </w:rPr>
      </w:pPr>
    </w:p>
    <w:p w:rsidR="00D63924" w:rsidRPr="00432E84" w:rsidRDefault="00D63924" w:rsidP="00A460E4">
      <w:pPr>
        <w:tabs>
          <w:tab w:val="left" w:pos="935"/>
          <w:tab w:val="decimal" w:pos="9163"/>
        </w:tabs>
        <w:ind w:left="360"/>
        <w:rPr>
          <w:color w:val="FF0000"/>
          <w:u w:val="single"/>
        </w:rPr>
      </w:pPr>
    </w:p>
    <w:p w:rsidR="00D63924" w:rsidRPr="004B44C6" w:rsidRDefault="00D63924" w:rsidP="00A460E4">
      <w:pPr>
        <w:tabs>
          <w:tab w:val="left" w:pos="935"/>
          <w:tab w:val="decimal" w:pos="9163"/>
        </w:tabs>
        <w:ind w:left="360"/>
        <w:rPr>
          <w:u w:val="single"/>
        </w:rPr>
      </w:pPr>
      <w:r w:rsidRPr="004B44C6">
        <w:rPr>
          <w:u w:val="single"/>
        </w:rPr>
        <w:t>c) otrzymane z tytułu pomocy finansowej udzielanej między jednostkami</w:t>
      </w:r>
    </w:p>
    <w:p w:rsidR="00D63924" w:rsidRDefault="00D63924" w:rsidP="00A460E4">
      <w:pPr>
        <w:tabs>
          <w:tab w:val="left" w:pos="2478"/>
          <w:tab w:val="right" w:pos="9350"/>
        </w:tabs>
        <w:ind w:left="360"/>
        <w:rPr>
          <w:u w:val="single"/>
        </w:rPr>
      </w:pPr>
      <w:r w:rsidRPr="004B44C6">
        <w:rPr>
          <w:u w:val="single"/>
        </w:rPr>
        <w:t>samorządu terytorialnego na dofinansowanie własnych zadań</w:t>
      </w:r>
      <w:r w:rsidRPr="004B44C6">
        <w:tab/>
      </w:r>
      <w:r w:rsidRPr="004B44C6">
        <w:rPr>
          <w:u w:val="single"/>
        </w:rPr>
        <w:t>129 900,00 zł</w:t>
      </w:r>
    </w:p>
    <w:p w:rsidR="00D63924" w:rsidRPr="00340CE0" w:rsidRDefault="00D63924" w:rsidP="00340CE0">
      <w:pPr>
        <w:pStyle w:val="ListParagraph"/>
        <w:numPr>
          <w:ilvl w:val="0"/>
          <w:numId w:val="65"/>
        </w:numPr>
        <w:tabs>
          <w:tab w:val="left" w:pos="709"/>
          <w:tab w:val="left" w:pos="2478"/>
          <w:tab w:val="right" w:pos="9350"/>
        </w:tabs>
        <w:ind w:left="357" w:hanging="357"/>
        <w:rPr>
          <w:u w:val="single"/>
        </w:rPr>
      </w:pPr>
      <w:r w:rsidRPr="00340CE0">
        <w:rPr>
          <w:bCs/>
        </w:rPr>
        <w:t>na konserwację rowów melioracyjnych (dotacja z budżetu Samorządu Województwa Dolnośląskiego)</w:t>
      </w:r>
      <w:r w:rsidRPr="00432E84">
        <w:tab/>
      </w:r>
      <w:r>
        <w:tab/>
      </w:r>
      <w:r w:rsidRPr="00432E84">
        <w:t>29 500,00 zł</w:t>
      </w:r>
    </w:p>
    <w:p w:rsidR="00D63924" w:rsidRPr="00340CE0" w:rsidRDefault="00D63924" w:rsidP="00340CE0">
      <w:pPr>
        <w:pStyle w:val="ListParagraph"/>
        <w:numPr>
          <w:ilvl w:val="0"/>
          <w:numId w:val="65"/>
        </w:numPr>
        <w:tabs>
          <w:tab w:val="left" w:pos="709"/>
          <w:tab w:val="left" w:pos="2478"/>
          <w:tab w:val="right" w:pos="9350"/>
        </w:tabs>
        <w:ind w:left="357" w:hanging="357"/>
        <w:rPr>
          <w:u w:val="single"/>
        </w:rPr>
      </w:pPr>
      <w:r>
        <w:t>n</w:t>
      </w:r>
      <w:r w:rsidRPr="00432E84">
        <w:t>a realizację zadania „Kamieniec Ząbkowicki droga dojazdowa do</w:t>
      </w:r>
      <w:r>
        <w:t xml:space="preserve"> </w:t>
      </w:r>
      <w:r w:rsidRPr="00432E84">
        <w:t xml:space="preserve">gruntów </w:t>
      </w:r>
      <w:r>
        <w:t xml:space="preserve"> </w:t>
      </w:r>
      <w:r w:rsidRPr="00432E84">
        <w:t xml:space="preserve">rolnych” </w:t>
      </w:r>
      <w:r w:rsidRPr="00340CE0">
        <w:rPr>
          <w:bCs/>
        </w:rPr>
        <w:t xml:space="preserve">(dotacja z budżetu Samorządu Województwa Dolnośląskiego) </w:t>
      </w:r>
      <w:r>
        <w:rPr>
          <w:bCs/>
        </w:rPr>
        <w:tab/>
      </w:r>
      <w:r w:rsidRPr="00340CE0">
        <w:rPr>
          <w:bCs/>
          <w:sz w:val="22"/>
          <w:szCs w:val="22"/>
        </w:rPr>
        <w:t>25</w:t>
      </w:r>
      <w:r>
        <w:rPr>
          <w:bCs/>
          <w:sz w:val="22"/>
          <w:szCs w:val="22"/>
        </w:rPr>
        <w:t xml:space="preserve"> </w:t>
      </w:r>
      <w:r w:rsidRPr="00340CE0">
        <w:rPr>
          <w:bCs/>
          <w:sz w:val="22"/>
          <w:szCs w:val="22"/>
        </w:rPr>
        <w:t>400,00 zł</w:t>
      </w:r>
    </w:p>
    <w:p w:rsidR="00D63924" w:rsidRPr="00340CE0" w:rsidRDefault="00D63924" w:rsidP="00340CE0">
      <w:pPr>
        <w:pStyle w:val="ListParagraph"/>
        <w:numPr>
          <w:ilvl w:val="0"/>
          <w:numId w:val="65"/>
        </w:numPr>
        <w:tabs>
          <w:tab w:val="left" w:pos="709"/>
          <w:tab w:val="left" w:pos="2478"/>
          <w:tab w:val="right" w:pos="9350"/>
        </w:tabs>
        <w:ind w:left="357" w:hanging="357"/>
        <w:rPr>
          <w:u w:val="single"/>
        </w:rPr>
      </w:pPr>
      <w:r w:rsidRPr="00451B71">
        <w:t>na dofinansowanie zadań inwestycyjnych i zakupów inwestycyjnyc</w:t>
      </w:r>
      <w:r>
        <w:t xml:space="preserve">h </w:t>
      </w:r>
      <w:r w:rsidRPr="00451B71">
        <w:t>realizowanych w zakresie projektów złożonych w ramach konkursu</w:t>
      </w:r>
      <w:r>
        <w:t xml:space="preserve"> </w:t>
      </w:r>
      <w:r w:rsidRPr="00451B71">
        <w:t xml:space="preserve">„Poprawa bezpieczeństwa w Województwie Dolnośląskim w roku </w:t>
      </w:r>
      <w:smartTag w:uri="urn:schemas-microsoft-com:office:smarttags" w:element="metricconverter">
        <w:smartTagPr>
          <w:attr w:name="ProductID" w:val="2018”"/>
        </w:smartTagPr>
        <w:r w:rsidRPr="00451B71">
          <w:t>2018”</w:t>
        </w:r>
      </w:smartTag>
      <w:r>
        <w:t xml:space="preserve"> </w:t>
      </w:r>
      <w:r w:rsidRPr="00340CE0">
        <w:rPr>
          <w:bCs/>
        </w:rPr>
        <w:t>(dotacja z budżetu Samorządu Województwa Dolnośląskiego)</w:t>
      </w:r>
      <w:r w:rsidRPr="00451B71">
        <w:tab/>
      </w:r>
      <w:r>
        <w:tab/>
      </w:r>
      <w:r w:rsidRPr="00451B71">
        <w:t>50 000,00 zł</w:t>
      </w:r>
    </w:p>
    <w:p w:rsidR="00D63924" w:rsidRPr="00340CE0" w:rsidRDefault="00D63924" w:rsidP="00340CE0">
      <w:pPr>
        <w:pStyle w:val="ListParagraph"/>
        <w:numPr>
          <w:ilvl w:val="0"/>
          <w:numId w:val="65"/>
        </w:numPr>
        <w:tabs>
          <w:tab w:val="left" w:pos="709"/>
          <w:tab w:val="left" w:pos="2478"/>
          <w:tab w:val="right" w:pos="9350"/>
        </w:tabs>
        <w:ind w:left="357" w:hanging="357"/>
        <w:rPr>
          <w:u w:val="single"/>
        </w:rPr>
      </w:pPr>
      <w:r w:rsidRPr="00340CE0">
        <w:rPr>
          <w:bCs/>
        </w:rPr>
        <w:t>na zakup wyposażenia do świetlic wiejskich i środowiskowych w ramach</w:t>
      </w:r>
      <w:r>
        <w:rPr>
          <w:bCs/>
        </w:rPr>
        <w:t xml:space="preserve"> </w:t>
      </w:r>
      <w:r w:rsidRPr="00340CE0">
        <w:rPr>
          <w:bCs/>
        </w:rPr>
        <w:t>konkursu „Odnowa Dolnośląskiej Wsi” (dotacja z budżetu Samorządu</w:t>
      </w:r>
      <w:r>
        <w:rPr>
          <w:bCs/>
        </w:rPr>
        <w:t xml:space="preserve"> </w:t>
      </w:r>
      <w:r w:rsidRPr="00340CE0">
        <w:rPr>
          <w:bCs/>
        </w:rPr>
        <w:t>Województwa Dolnośląskiego)</w:t>
      </w:r>
      <w:r w:rsidRPr="00432E84">
        <w:tab/>
      </w:r>
      <w:r>
        <w:tab/>
        <w:t>25 000</w:t>
      </w:r>
      <w:r w:rsidRPr="00432E84">
        <w:t>,00 zł</w:t>
      </w:r>
    </w:p>
    <w:p w:rsidR="00D63924" w:rsidRPr="00432E84" w:rsidRDefault="00D63924" w:rsidP="00A460E4">
      <w:pPr>
        <w:tabs>
          <w:tab w:val="left" w:pos="935"/>
          <w:tab w:val="decimal" w:pos="9163"/>
        </w:tabs>
        <w:ind w:left="360"/>
        <w:rPr>
          <w:color w:val="FF0000"/>
          <w:highlight w:val="yellow"/>
          <w:u w:val="single"/>
        </w:rPr>
      </w:pPr>
    </w:p>
    <w:p w:rsidR="00D63924" w:rsidRPr="004B44C6" w:rsidRDefault="00D63924" w:rsidP="00A460E4">
      <w:pPr>
        <w:tabs>
          <w:tab w:val="left" w:pos="935"/>
          <w:tab w:val="decimal" w:pos="9163"/>
        </w:tabs>
        <w:ind w:left="360"/>
        <w:rPr>
          <w:u w:val="single"/>
        </w:rPr>
      </w:pPr>
      <w:r w:rsidRPr="004B44C6">
        <w:rPr>
          <w:u w:val="single"/>
        </w:rPr>
        <w:t>d) dotacje celowe w ramach programów finansowych z udziałem środków</w:t>
      </w:r>
    </w:p>
    <w:p w:rsidR="00D63924" w:rsidRPr="004B44C6" w:rsidRDefault="00D63924" w:rsidP="00A460E4">
      <w:pPr>
        <w:tabs>
          <w:tab w:val="left" w:pos="935"/>
          <w:tab w:val="right" w:pos="9350"/>
        </w:tabs>
        <w:ind w:left="360"/>
        <w:rPr>
          <w:u w:val="single"/>
        </w:rPr>
      </w:pPr>
      <w:r w:rsidRPr="004B44C6">
        <w:rPr>
          <w:u w:val="single"/>
        </w:rPr>
        <w:t>europejskich</w:t>
      </w:r>
      <w:r w:rsidRPr="004B44C6">
        <w:tab/>
      </w:r>
      <w:r w:rsidRPr="004B44C6">
        <w:rPr>
          <w:u w:val="single"/>
        </w:rPr>
        <w:t>5 068 693,64 zł</w:t>
      </w:r>
    </w:p>
    <w:p w:rsidR="00D63924" w:rsidRDefault="00D63924" w:rsidP="00340CE0">
      <w:pPr>
        <w:pStyle w:val="ListParagraph"/>
        <w:numPr>
          <w:ilvl w:val="0"/>
          <w:numId w:val="66"/>
        </w:numPr>
        <w:tabs>
          <w:tab w:val="left" w:pos="935"/>
          <w:tab w:val="left" w:pos="2618"/>
          <w:tab w:val="decimal" w:pos="9163"/>
        </w:tabs>
        <w:ind w:left="357" w:hanging="357"/>
      </w:pPr>
      <w:r>
        <w:t xml:space="preserve">otrzymana zaliczka </w:t>
      </w:r>
      <w:r w:rsidRPr="000E385B">
        <w:t>w zakres</w:t>
      </w:r>
      <w:r>
        <w:t>ie budżetu środków europejskich oraz współfinansowania</w:t>
      </w:r>
      <w:r w:rsidRPr="000E385B">
        <w:t xml:space="preserve"> dotacją z budżetu państwa </w:t>
      </w:r>
      <w:r>
        <w:t>na</w:t>
      </w:r>
      <w:r w:rsidRPr="000E385B">
        <w:t xml:space="preserve"> </w:t>
      </w:r>
      <w:r>
        <w:t>realizację</w:t>
      </w:r>
      <w:r w:rsidRPr="000E385B">
        <w:t xml:space="preserve"> </w:t>
      </w:r>
      <w:r>
        <w:t xml:space="preserve">zadania pn. „Wiedza i doświadczenie kluczem przyszłości”, przewidzianego do realizacji w lata 2019 -2020 </w:t>
      </w:r>
      <w:r w:rsidRPr="000E385B">
        <w:t>w ramach</w:t>
      </w:r>
      <w:r>
        <w:t xml:space="preserve"> Regionalnego Programu </w:t>
      </w:r>
      <w:r w:rsidRPr="00D2105D">
        <w:t>Operacyjnego Województwa Dolnośląskiego 2014-2020</w:t>
      </w:r>
      <w:r w:rsidRPr="003B0465">
        <w:tab/>
      </w:r>
      <w:r>
        <w:t>344 035,20</w:t>
      </w:r>
      <w:r w:rsidRPr="003B0465">
        <w:t xml:space="preserve"> zł</w:t>
      </w:r>
    </w:p>
    <w:p w:rsidR="00D63924" w:rsidRPr="003B0465" w:rsidRDefault="00D63924" w:rsidP="00340CE0">
      <w:pPr>
        <w:pStyle w:val="ListParagraph"/>
        <w:numPr>
          <w:ilvl w:val="0"/>
          <w:numId w:val="66"/>
        </w:numPr>
        <w:tabs>
          <w:tab w:val="left" w:pos="935"/>
          <w:tab w:val="left" w:pos="2618"/>
          <w:tab w:val="decimal" w:pos="9163"/>
        </w:tabs>
        <w:ind w:left="357" w:hanging="357"/>
      </w:pPr>
      <w:r>
        <w:t xml:space="preserve">otrzymane </w:t>
      </w:r>
      <w:r w:rsidRPr="000E385B">
        <w:t>płatności w zakres</w:t>
      </w:r>
      <w:r>
        <w:t xml:space="preserve">ie budżetu środków europejskich za </w:t>
      </w:r>
      <w:r w:rsidRPr="000E385B">
        <w:t xml:space="preserve">zrealizowane, w ramach </w:t>
      </w:r>
      <w:r>
        <w:t xml:space="preserve">Regionalnego Programu Operacyjnego Województwa Dolnośląskiego 2014-2020, </w:t>
      </w:r>
      <w:r w:rsidRPr="000E385B">
        <w:t>zadanie „</w:t>
      </w:r>
      <w:r>
        <w:t>Rewitalizacja zespołu pałacowo-parkowego Marianny Orańskiej – nowe oferty kulturalne i edukacyjne</w:t>
      </w:r>
      <w:r w:rsidRPr="003B0465">
        <w:t>”</w:t>
      </w:r>
      <w:r w:rsidRPr="003B0465">
        <w:tab/>
      </w:r>
      <w:r w:rsidRPr="00561C75">
        <w:t>4 724 658,44</w:t>
      </w:r>
      <w:r w:rsidRPr="003B0465">
        <w:t xml:space="preserve"> zł</w:t>
      </w:r>
    </w:p>
    <w:p w:rsidR="00D63924" w:rsidRDefault="00D63924" w:rsidP="00A460E4">
      <w:pPr>
        <w:tabs>
          <w:tab w:val="left" w:pos="935"/>
          <w:tab w:val="right" w:pos="9350"/>
        </w:tabs>
        <w:ind w:left="360"/>
        <w:rPr>
          <w:color w:val="FF0000"/>
          <w:u w:val="single"/>
        </w:rPr>
      </w:pPr>
    </w:p>
    <w:p w:rsidR="00D63924" w:rsidRPr="004B44C6" w:rsidRDefault="00D63924" w:rsidP="00A460E4">
      <w:pPr>
        <w:tabs>
          <w:tab w:val="left" w:pos="935"/>
          <w:tab w:val="right" w:pos="9350"/>
        </w:tabs>
        <w:ind w:left="360"/>
        <w:rPr>
          <w:u w:val="single"/>
        </w:rPr>
      </w:pPr>
      <w:r w:rsidRPr="004B44C6">
        <w:rPr>
          <w:u w:val="single"/>
        </w:rPr>
        <w:t>e) zwroty dotacji</w:t>
      </w:r>
      <w:r w:rsidRPr="004B44C6">
        <w:tab/>
      </w:r>
      <w:r w:rsidRPr="004B44C6">
        <w:rPr>
          <w:u w:val="single"/>
        </w:rPr>
        <w:t>19 861,49 zł</w:t>
      </w:r>
    </w:p>
    <w:p w:rsidR="00D63924" w:rsidRDefault="00D63924" w:rsidP="00340CE0">
      <w:pPr>
        <w:pStyle w:val="ListParagraph"/>
        <w:numPr>
          <w:ilvl w:val="0"/>
          <w:numId w:val="60"/>
        </w:numPr>
        <w:tabs>
          <w:tab w:val="left" w:pos="1122"/>
          <w:tab w:val="right" w:pos="9350"/>
        </w:tabs>
        <w:ind w:left="357" w:hanging="357"/>
      </w:pPr>
      <w:r w:rsidRPr="002D5914">
        <w:t>zwrot nienależnie pobranego przez świadczeniobiorcę zasiłku</w:t>
      </w:r>
      <w:r>
        <w:t xml:space="preserve"> </w:t>
      </w:r>
      <w:r w:rsidRPr="002D5914">
        <w:t>okresowego</w:t>
      </w:r>
      <w:r>
        <w:t xml:space="preserve"> </w:t>
      </w:r>
      <w:r>
        <w:tab/>
      </w:r>
      <w:r w:rsidRPr="002D5914">
        <w:t>169,94</w:t>
      </w:r>
      <w:r>
        <w:t> </w:t>
      </w:r>
      <w:r w:rsidRPr="002D5914">
        <w:t>zł</w:t>
      </w:r>
    </w:p>
    <w:p w:rsidR="00D63924" w:rsidRDefault="00D63924" w:rsidP="00340CE0">
      <w:pPr>
        <w:pStyle w:val="ListParagraph"/>
        <w:numPr>
          <w:ilvl w:val="0"/>
          <w:numId w:val="60"/>
        </w:numPr>
        <w:tabs>
          <w:tab w:val="left" w:pos="1122"/>
          <w:tab w:val="right" w:pos="9350"/>
        </w:tabs>
        <w:ind w:left="357" w:hanging="357"/>
      </w:pPr>
      <w:r w:rsidRPr="007E604F">
        <w:t>zwrot nienależnie pobranych przez świadczeniobiorców świadczeń Rodzinnych i alimentacyjnych do budżetu państwa</w:t>
      </w:r>
      <w:r w:rsidRPr="007E604F">
        <w:tab/>
      </w:r>
      <w:r>
        <w:t>14 191,55</w:t>
      </w:r>
      <w:r w:rsidRPr="007E604F">
        <w:t xml:space="preserve"> zł</w:t>
      </w:r>
    </w:p>
    <w:p w:rsidR="00D63924" w:rsidRPr="000266B9" w:rsidRDefault="00D63924" w:rsidP="00340CE0">
      <w:pPr>
        <w:pStyle w:val="ListParagraph"/>
        <w:numPr>
          <w:ilvl w:val="0"/>
          <w:numId w:val="60"/>
        </w:numPr>
        <w:tabs>
          <w:tab w:val="left" w:pos="1122"/>
          <w:tab w:val="right" w:pos="9350"/>
        </w:tabs>
        <w:ind w:left="357" w:hanging="357"/>
      </w:pPr>
      <w:r w:rsidRPr="000266B9">
        <w:t>zwrot nienależnie pobranych przez świadczeniobiorców świadczeń</w:t>
      </w:r>
      <w:r>
        <w:t xml:space="preserve"> </w:t>
      </w:r>
      <w:r w:rsidRPr="000266B9">
        <w:t>wychowawczych do budżetu państwa</w:t>
      </w:r>
      <w:r w:rsidRPr="000266B9">
        <w:tab/>
      </w:r>
      <w:r>
        <w:t xml:space="preserve">5 </w:t>
      </w:r>
      <w:r w:rsidRPr="000266B9">
        <w:t>500,00 zł</w:t>
      </w:r>
    </w:p>
    <w:p w:rsidR="00D63924" w:rsidRPr="00432E84" w:rsidRDefault="00D63924" w:rsidP="00A460E4">
      <w:pPr>
        <w:tabs>
          <w:tab w:val="left" w:pos="935"/>
          <w:tab w:val="decimal" w:pos="9163"/>
        </w:tabs>
        <w:rPr>
          <w:color w:val="FF0000"/>
          <w:highlight w:val="yellow"/>
          <w:u w:val="single"/>
        </w:rPr>
      </w:pPr>
    </w:p>
    <w:p w:rsidR="00D63924" w:rsidRPr="00F15D90" w:rsidRDefault="00D63924" w:rsidP="00A460E4">
      <w:pPr>
        <w:tabs>
          <w:tab w:val="left" w:pos="935"/>
          <w:tab w:val="left" w:pos="2618"/>
          <w:tab w:val="right" w:pos="9350"/>
        </w:tabs>
        <w:rPr>
          <w:b/>
          <w:bCs/>
        </w:rPr>
      </w:pPr>
      <w:r w:rsidRPr="00F15D90">
        <w:rPr>
          <w:b/>
          <w:bCs/>
        </w:rPr>
        <w:t xml:space="preserve">   2. subwencjami</w:t>
      </w:r>
      <w:r w:rsidRPr="00F15D90">
        <w:rPr>
          <w:b/>
          <w:bCs/>
        </w:rPr>
        <w:tab/>
      </w:r>
      <w:r w:rsidRPr="00F15D90">
        <w:rPr>
          <w:b/>
          <w:bCs/>
        </w:rPr>
        <w:tab/>
        <w:t>7 086 088,00 zł</w:t>
      </w:r>
    </w:p>
    <w:p w:rsidR="00D63924" w:rsidRPr="00F15D90" w:rsidRDefault="00D63924" w:rsidP="00A460E4">
      <w:pPr>
        <w:tabs>
          <w:tab w:val="left" w:pos="935"/>
          <w:tab w:val="left" w:pos="2618"/>
          <w:tab w:val="decimal" w:pos="9163"/>
        </w:tabs>
        <w:ind w:left="360"/>
      </w:pPr>
      <w:r w:rsidRPr="00F15D90">
        <w:t xml:space="preserve">     w tym:</w:t>
      </w:r>
    </w:p>
    <w:p w:rsidR="00D63924" w:rsidRPr="00563058" w:rsidRDefault="00D63924" w:rsidP="00A460E4">
      <w:pPr>
        <w:tabs>
          <w:tab w:val="left" w:pos="935"/>
          <w:tab w:val="right" w:pos="9350"/>
        </w:tabs>
      </w:pPr>
      <w:r w:rsidRPr="00563058">
        <w:tab/>
        <w:t>- część oświatowa</w:t>
      </w:r>
      <w:r w:rsidRPr="00563058">
        <w:tab/>
        <w:t>5 529 726,00 zł</w:t>
      </w:r>
    </w:p>
    <w:p w:rsidR="00D63924" w:rsidRPr="00563058" w:rsidRDefault="00D63924" w:rsidP="00A460E4">
      <w:pPr>
        <w:tabs>
          <w:tab w:val="left" w:pos="935"/>
          <w:tab w:val="right" w:pos="9350"/>
        </w:tabs>
      </w:pPr>
      <w:r w:rsidRPr="00563058">
        <w:tab/>
        <w:t>- część wyrównawcza</w:t>
      </w:r>
      <w:r w:rsidRPr="00563058">
        <w:tab/>
      </w:r>
      <w:r>
        <w:t>1 385 129</w:t>
      </w:r>
      <w:r w:rsidRPr="00563058">
        <w:t>,00 zł</w:t>
      </w:r>
    </w:p>
    <w:p w:rsidR="00D63924" w:rsidRPr="00563058" w:rsidRDefault="00D63924" w:rsidP="00A460E4">
      <w:pPr>
        <w:tabs>
          <w:tab w:val="left" w:pos="935"/>
          <w:tab w:val="right" w:pos="9350"/>
        </w:tabs>
      </w:pPr>
      <w:r w:rsidRPr="00563058">
        <w:tab/>
        <w:t>- część równoważąca</w:t>
      </w:r>
      <w:r w:rsidRPr="00563058">
        <w:tab/>
        <w:t>45 033,00 zł</w:t>
      </w:r>
    </w:p>
    <w:p w:rsidR="00D63924" w:rsidRDefault="00D63924" w:rsidP="00A460E4">
      <w:pPr>
        <w:tabs>
          <w:tab w:val="left" w:pos="935"/>
          <w:tab w:val="right" w:pos="9350"/>
        </w:tabs>
      </w:pPr>
      <w:r w:rsidRPr="00BB3E36">
        <w:tab/>
      </w:r>
      <w:r w:rsidRPr="004922CF">
        <w:t>- uzupełnienie subwencji ogólnej</w:t>
      </w:r>
      <w:r w:rsidRPr="004922CF">
        <w:tab/>
      </w:r>
      <w:r>
        <w:t>126 200,00</w:t>
      </w:r>
      <w:r w:rsidRPr="004922CF">
        <w:t xml:space="preserve"> zł</w:t>
      </w:r>
    </w:p>
    <w:p w:rsidR="00D63924" w:rsidRDefault="00D63924" w:rsidP="00A460E4">
      <w:pPr>
        <w:tabs>
          <w:tab w:val="left" w:pos="935"/>
          <w:tab w:val="left" w:pos="2618"/>
          <w:tab w:val="right" w:pos="9350"/>
        </w:tabs>
        <w:jc w:val="both"/>
        <w:rPr>
          <w:color w:val="FF0000"/>
        </w:rPr>
      </w:pPr>
    </w:p>
    <w:p w:rsidR="00D63924" w:rsidRPr="004D4542" w:rsidRDefault="00D63924" w:rsidP="00A460E4">
      <w:pPr>
        <w:tabs>
          <w:tab w:val="left" w:pos="935"/>
          <w:tab w:val="left" w:pos="2618"/>
          <w:tab w:val="right" w:pos="9350"/>
        </w:tabs>
        <w:jc w:val="both"/>
      </w:pPr>
      <w:r w:rsidRPr="004D4542">
        <w:t xml:space="preserve">Skutki obniżenia przez Radę Gminy Kamieniec Ząbkowicki górnych stawek podatków to kwota </w:t>
      </w:r>
      <w:r>
        <w:t>121 343,98</w:t>
      </w:r>
      <w:r w:rsidRPr="004D4542">
        <w:t xml:space="preserve"> zł z czego:</w:t>
      </w:r>
    </w:p>
    <w:p w:rsidR="00D63924" w:rsidRPr="004D4542" w:rsidRDefault="00D63924" w:rsidP="00A460E4">
      <w:pPr>
        <w:tabs>
          <w:tab w:val="left" w:pos="935"/>
          <w:tab w:val="left" w:pos="2618"/>
          <w:tab w:val="right" w:pos="9350"/>
        </w:tabs>
      </w:pPr>
      <w:r w:rsidRPr="004D4542">
        <w:t xml:space="preserve">a/  podatek od nieruchomości od osób prawnych – </w:t>
      </w:r>
      <w:r>
        <w:t>84 367,06</w:t>
      </w:r>
      <w:r w:rsidRPr="004D4542">
        <w:t xml:space="preserve"> zł</w:t>
      </w:r>
    </w:p>
    <w:p w:rsidR="00D63924" w:rsidRPr="004D4542" w:rsidRDefault="00D63924" w:rsidP="00A460E4">
      <w:pPr>
        <w:tabs>
          <w:tab w:val="left" w:pos="935"/>
          <w:tab w:val="left" w:pos="2618"/>
          <w:tab w:val="right" w:pos="9350"/>
        </w:tabs>
      </w:pPr>
      <w:r w:rsidRPr="004D4542">
        <w:t xml:space="preserve">b/  podatek od nieruchomości od osób fizycznych – </w:t>
      </w:r>
      <w:r>
        <w:t>27 039,81</w:t>
      </w:r>
      <w:r w:rsidRPr="004D4542">
        <w:t xml:space="preserve"> zł</w:t>
      </w:r>
    </w:p>
    <w:p w:rsidR="00D63924" w:rsidRPr="004D4542" w:rsidRDefault="00D63924" w:rsidP="00A460E4">
      <w:pPr>
        <w:tabs>
          <w:tab w:val="left" w:pos="935"/>
          <w:tab w:val="left" w:pos="2618"/>
          <w:tab w:val="right" w:pos="9350"/>
        </w:tabs>
      </w:pPr>
      <w:r w:rsidRPr="004D4542">
        <w:t xml:space="preserve">c/  podatek </w:t>
      </w:r>
      <w:bookmarkStart w:id="7" w:name="OLE_LINK24"/>
      <w:bookmarkStart w:id="8" w:name="OLE_LINK25"/>
      <w:r w:rsidRPr="004D4542">
        <w:t>od środków transportowych</w:t>
      </w:r>
      <w:bookmarkEnd w:id="7"/>
      <w:bookmarkEnd w:id="8"/>
      <w:r w:rsidRPr="004D4542">
        <w:t xml:space="preserve"> od osób prawnych – </w:t>
      </w:r>
      <w:r>
        <w:t>1 003,38</w:t>
      </w:r>
      <w:r w:rsidRPr="004D4542">
        <w:t xml:space="preserve"> zł</w:t>
      </w:r>
    </w:p>
    <w:p w:rsidR="00D63924" w:rsidRPr="004D4542" w:rsidRDefault="00D63924" w:rsidP="00A460E4">
      <w:pPr>
        <w:tabs>
          <w:tab w:val="left" w:pos="935"/>
          <w:tab w:val="left" w:pos="2618"/>
          <w:tab w:val="right" w:pos="9350"/>
        </w:tabs>
      </w:pPr>
      <w:r w:rsidRPr="004D4542">
        <w:t xml:space="preserve">d/  podatek od środków transportowych od osób fizycznych – </w:t>
      </w:r>
      <w:r>
        <w:t>8 933,73</w:t>
      </w:r>
      <w:r w:rsidRPr="004D4542">
        <w:t xml:space="preserve"> zł.</w:t>
      </w:r>
    </w:p>
    <w:p w:rsidR="00D63924" w:rsidRPr="004D4542" w:rsidRDefault="00D63924" w:rsidP="00A460E4">
      <w:pPr>
        <w:tabs>
          <w:tab w:val="left" w:pos="935"/>
          <w:tab w:val="left" w:pos="2618"/>
          <w:tab w:val="right" w:pos="9350"/>
        </w:tabs>
        <w:rPr>
          <w:highlight w:val="yellow"/>
        </w:rPr>
      </w:pPr>
    </w:p>
    <w:p w:rsidR="00D63924" w:rsidRPr="004D4542" w:rsidRDefault="00D63924" w:rsidP="00A460E4">
      <w:pPr>
        <w:tabs>
          <w:tab w:val="left" w:pos="374"/>
          <w:tab w:val="left" w:pos="935"/>
          <w:tab w:val="left" w:pos="2618"/>
          <w:tab w:val="right" w:pos="9350"/>
        </w:tabs>
      </w:pPr>
      <w:r w:rsidRPr="004D4542">
        <w:t xml:space="preserve">Skutki udzielonych ulg i zwolnień to kwota </w:t>
      </w:r>
      <w:r>
        <w:t>23 978,42</w:t>
      </w:r>
      <w:r w:rsidRPr="004D4542">
        <w:t xml:space="preserve"> złotych,  w tym:</w:t>
      </w:r>
    </w:p>
    <w:p w:rsidR="00D63924" w:rsidRPr="004D4542" w:rsidRDefault="00D63924" w:rsidP="00A460E4">
      <w:pPr>
        <w:tabs>
          <w:tab w:val="left" w:pos="374"/>
          <w:tab w:val="left" w:pos="935"/>
          <w:tab w:val="left" w:pos="2618"/>
          <w:tab w:val="right" w:pos="9350"/>
        </w:tabs>
      </w:pPr>
      <w:r w:rsidRPr="004D4542">
        <w:t xml:space="preserve">a/ podatek od nieruchomości od osób </w:t>
      </w:r>
      <w:r>
        <w:t>prawnych</w:t>
      </w:r>
      <w:r w:rsidRPr="004D4542">
        <w:t xml:space="preserve"> – </w:t>
      </w:r>
      <w:r>
        <w:t>18 685,87</w:t>
      </w:r>
      <w:r w:rsidRPr="004D4542">
        <w:t xml:space="preserve"> zł.</w:t>
      </w:r>
    </w:p>
    <w:p w:rsidR="00D63924" w:rsidRPr="004D4542" w:rsidRDefault="00D63924" w:rsidP="00A460E4">
      <w:pPr>
        <w:tabs>
          <w:tab w:val="left" w:pos="374"/>
          <w:tab w:val="left" w:pos="935"/>
          <w:tab w:val="left" w:pos="2618"/>
          <w:tab w:val="right" w:pos="9350"/>
        </w:tabs>
      </w:pPr>
      <w:r>
        <w:t>b</w:t>
      </w:r>
      <w:r w:rsidRPr="004D4542">
        <w:t xml:space="preserve">/ podatek od nieruchomości od osób fizycznych – </w:t>
      </w:r>
      <w:r>
        <w:t>5 292,55</w:t>
      </w:r>
      <w:r w:rsidRPr="004D4542">
        <w:t xml:space="preserve"> zł.</w:t>
      </w:r>
    </w:p>
    <w:p w:rsidR="00D63924" w:rsidRPr="004D4542" w:rsidRDefault="00D63924" w:rsidP="00A460E4">
      <w:pPr>
        <w:tabs>
          <w:tab w:val="left" w:pos="935"/>
          <w:tab w:val="left" w:pos="2618"/>
          <w:tab w:val="right" w:pos="9350"/>
        </w:tabs>
        <w:rPr>
          <w:highlight w:val="yellow"/>
        </w:rPr>
      </w:pPr>
    </w:p>
    <w:p w:rsidR="00D63924" w:rsidRPr="004D4542" w:rsidRDefault="00D63924" w:rsidP="00A460E4">
      <w:pPr>
        <w:tabs>
          <w:tab w:val="left" w:pos="935"/>
          <w:tab w:val="left" w:pos="2618"/>
          <w:tab w:val="right" w:pos="9350"/>
        </w:tabs>
      </w:pPr>
      <w:r w:rsidRPr="004D4542">
        <w:t xml:space="preserve">Skutki umorzeń zaległości podatkowych wynoszą </w:t>
      </w:r>
      <w:r>
        <w:t>330 170,19</w:t>
      </w:r>
      <w:r w:rsidRPr="004D4542">
        <w:t xml:space="preserve"> złotych, w tym:</w:t>
      </w:r>
    </w:p>
    <w:p w:rsidR="00D63924" w:rsidRPr="004D4542" w:rsidRDefault="00D63924" w:rsidP="00A460E4">
      <w:pPr>
        <w:tabs>
          <w:tab w:val="left" w:pos="935"/>
          <w:tab w:val="left" w:pos="2618"/>
          <w:tab w:val="right" w:pos="9350"/>
        </w:tabs>
        <w:ind w:left="935" w:hanging="935"/>
      </w:pPr>
      <w:r w:rsidRPr="004D4542">
        <w:t xml:space="preserve">a/ podatek od nieruchomości od osób prawnych  – </w:t>
      </w:r>
      <w:r>
        <w:t>314 729</w:t>
      </w:r>
      <w:r w:rsidRPr="004D4542">
        <w:t>,00 zł</w:t>
      </w:r>
    </w:p>
    <w:p w:rsidR="00D63924" w:rsidRPr="00A044C6" w:rsidRDefault="00D63924" w:rsidP="00A460E4">
      <w:pPr>
        <w:tabs>
          <w:tab w:val="left" w:pos="935"/>
          <w:tab w:val="left" w:pos="2618"/>
          <w:tab w:val="right" w:pos="9350"/>
        </w:tabs>
        <w:ind w:left="935" w:hanging="935"/>
      </w:pPr>
      <w:r w:rsidRPr="00A044C6">
        <w:t xml:space="preserve">b/ podatek od nieruchomości od osób fizycznych – </w:t>
      </w:r>
      <w:r>
        <w:t>4 147,19</w:t>
      </w:r>
      <w:r w:rsidRPr="00A044C6">
        <w:t xml:space="preserve"> zł</w:t>
      </w:r>
    </w:p>
    <w:p w:rsidR="00D63924" w:rsidRPr="00A044C6" w:rsidRDefault="00D63924" w:rsidP="00A460E4">
      <w:pPr>
        <w:tabs>
          <w:tab w:val="left" w:pos="935"/>
          <w:tab w:val="left" w:pos="2618"/>
          <w:tab w:val="right" w:pos="9350"/>
        </w:tabs>
        <w:ind w:left="935" w:hanging="935"/>
      </w:pPr>
      <w:r w:rsidRPr="00A044C6">
        <w:t xml:space="preserve">c/ podatek rolny od osób fizycznych – </w:t>
      </w:r>
      <w:r>
        <w:t>788</w:t>
      </w:r>
      <w:r w:rsidRPr="00A044C6">
        <w:t>,00 zł</w:t>
      </w:r>
    </w:p>
    <w:p w:rsidR="00D63924" w:rsidRPr="00A044C6" w:rsidRDefault="00D63924" w:rsidP="00A460E4">
      <w:pPr>
        <w:tabs>
          <w:tab w:val="left" w:pos="935"/>
          <w:tab w:val="left" w:pos="2618"/>
          <w:tab w:val="right" w:pos="9350"/>
        </w:tabs>
        <w:ind w:left="935" w:hanging="935"/>
      </w:pPr>
      <w:r>
        <w:t>d</w:t>
      </w:r>
      <w:r w:rsidRPr="00A044C6">
        <w:t xml:space="preserve">/ podatek </w:t>
      </w:r>
      <w:r>
        <w:t xml:space="preserve">leśny </w:t>
      </w:r>
      <w:r w:rsidRPr="00A044C6">
        <w:t xml:space="preserve">od osób fizycznych – </w:t>
      </w:r>
      <w:r>
        <w:t>4</w:t>
      </w:r>
      <w:r w:rsidRPr="00A044C6">
        <w:t>,00 zł</w:t>
      </w:r>
    </w:p>
    <w:p w:rsidR="00D63924" w:rsidRDefault="00D63924" w:rsidP="00A460E4">
      <w:pPr>
        <w:tabs>
          <w:tab w:val="left" w:pos="935"/>
          <w:tab w:val="left" w:pos="2618"/>
          <w:tab w:val="right" w:pos="9350"/>
        </w:tabs>
        <w:ind w:left="935" w:hanging="935"/>
      </w:pPr>
      <w:r>
        <w:t>e/ podatek od spadków i darowizn – 2 016 zł</w:t>
      </w:r>
    </w:p>
    <w:p w:rsidR="00D63924" w:rsidRPr="00A044C6" w:rsidRDefault="00D63924" w:rsidP="00A460E4">
      <w:pPr>
        <w:tabs>
          <w:tab w:val="left" w:pos="935"/>
          <w:tab w:val="left" w:pos="2618"/>
          <w:tab w:val="right" w:pos="9350"/>
        </w:tabs>
        <w:ind w:left="935" w:hanging="935"/>
      </w:pPr>
      <w:r>
        <w:t>f</w:t>
      </w:r>
      <w:r w:rsidRPr="00A044C6">
        <w:t xml:space="preserve">/ odsetki – </w:t>
      </w:r>
      <w:r>
        <w:t>8 486</w:t>
      </w:r>
      <w:r w:rsidRPr="00A044C6">
        <w:t>,00 zł.</w:t>
      </w:r>
    </w:p>
    <w:p w:rsidR="00D63924" w:rsidRPr="00874198" w:rsidRDefault="00D63924" w:rsidP="00A460E4">
      <w:pPr>
        <w:tabs>
          <w:tab w:val="left" w:pos="374"/>
          <w:tab w:val="left" w:pos="935"/>
          <w:tab w:val="left" w:pos="2618"/>
          <w:tab w:val="right" w:pos="9350"/>
        </w:tabs>
        <w:rPr>
          <w:color w:val="FF0000"/>
          <w:highlight w:val="yellow"/>
        </w:rPr>
      </w:pPr>
    </w:p>
    <w:p w:rsidR="00D63924" w:rsidRPr="009B6826" w:rsidRDefault="00D63924" w:rsidP="00A460E4">
      <w:pPr>
        <w:tabs>
          <w:tab w:val="left" w:pos="935"/>
          <w:tab w:val="left" w:pos="2618"/>
          <w:tab w:val="right" w:pos="9350"/>
        </w:tabs>
        <w:jc w:val="both"/>
      </w:pPr>
      <w:r w:rsidRPr="009B6826">
        <w:t xml:space="preserve">Skutki rozłożenia na raty i odroczenia terminu płatności wyniosły </w:t>
      </w:r>
      <w:r>
        <w:t>1 672,52</w:t>
      </w:r>
      <w:r w:rsidRPr="009B6826">
        <w:t xml:space="preserve"> złotych, w tym:</w:t>
      </w:r>
    </w:p>
    <w:p w:rsidR="00D63924" w:rsidRPr="009B6826" w:rsidRDefault="00D63924" w:rsidP="00A460E4">
      <w:pPr>
        <w:tabs>
          <w:tab w:val="left" w:pos="935"/>
          <w:tab w:val="left" w:pos="2618"/>
          <w:tab w:val="right" w:pos="9350"/>
        </w:tabs>
        <w:ind w:left="935" w:hanging="935"/>
      </w:pPr>
      <w:r w:rsidRPr="009B6826">
        <w:t xml:space="preserve">a/ </w:t>
      </w:r>
      <w:r w:rsidRPr="00D67AA8">
        <w:t>opłat</w:t>
      </w:r>
      <w:r>
        <w:t>a</w:t>
      </w:r>
      <w:r w:rsidRPr="00D67AA8">
        <w:t xml:space="preserve"> za gospodarowanie odpadami komunalnymi</w:t>
      </w:r>
      <w:r w:rsidRPr="009B6826">
        <w:t xml:space="preserve">  – </w:t>
      </w:r>
      <w:r>
        <w:t>1 289,6</w:t>
      </w:r>
      <w:r w:rsidRPr="009B6826">
        <w:t>0 zł</w:t>
      </w:r>
    </w:p>
    <w:p w:rsidR="00D63924" w:rsidRPr="009B6826" w:rsidRDefault="00D63924" w:rsidP="00A460E4">
      <w:pPr>
        <w:tabs>
          <w:tab w:val="left" w:pos="935"/>
          <w:tab w:val="left" w:pos="2618"/>
          <w:tab w:val="right" w:pos="9350"/>
        </w:tabs>
        <w:ind w:left="935" w:hanging="935"/>
      </w:pPr>
      <w:r w:rsidRPr="009B6826">
        <w:t xml:space="preserve">b/ odsetki – </w:t>
      </w:r>
      <w:r>
        <w:t xml:space="preserve">382,92 </w:t>
      </w:r>
      <w:r w:rsidRPr="009B6826">
        <w:t>zł.</w:t>
      </w:r>
    </w:p>
    <w:p w:rsidR="00D63924" w:rsidRPr="00874198" w:rsidRDefault="00D63924" w:rsidP="00A460E4">
      <w:pPr>
        <w:tabs>
          <w:tab w:val="left" w:pos="374"/>
          <w:tab w:val="left" w:pos="935"/>
          <w:tab w:val="left" w:pos="2618"/>
          <w:tab w:val="right" w:pos="9350"/>
        </w:tabs>
        <w:rPr>
          <w:color w:val="FF0000"/>
          <w:highlight w:val="yellow"/>
        </w:rPr>
      </w:pPr>
    </w:p>
    <w:p w:rsidR="00D63924" w:rsidRPr="00FB2641" w:rsidRDefault="00D63924" w:rsidP="00A460E4">
      <w:pPr>
        <w:tabs>
          <w:tab w:val="left" w:pos="374"/>
          <w:tab w:val="left" w:pos="935"/>
          <w:tab w:val="left" w:pos="2618"/>
          <w:tab w:val="right" w:pos="9350"/>
        </w:tabs>
        <w:jc w:val="both"/>
      </w:pPr>
      <w:r w:rsidRPr="00FB2641">
        <w:t xml:space="preserve">Ogółem plan dochodów budżetu Gminy wykonano w </w:t>
      </w:r>
      <w:r>
        <w:t>100</w:t>
      </w:r>
      <w:r w:rsidRPr="00FB2641">
        <w:t>,</w:t>
      </w:r>
      <w:r>
        <w:t>39</w:t>
      </w:r>
      <w:r w:rsidRPr="00FB2641">
        <w:t xml:space="preserve"> % przy kwocie nadpłat </w:t>
      </w:r>
      <w:r>
        <w:t>31 335,42</w:t>
      </w:r>
      <w:r w:rsidRPr="00FB2641">
        <w:t xml:space="preserve"> złotych i stanie zaległości netto wynoszących </w:t>
      </w:r>
      <w:r>
        <w:t>2 078 780,40</w:t>
      </w:r>
      <w:r w:rsidRPr="00FB2641">
        <w:t xml:space="preserve"> złotych.</w:t>
      </w:r>
    </w:p>
    <w:p w:rsidR="00D63924" w:rsidRPr="00874198" w:rsidRDefault="00D63924" w:rsidP="00A460E4">
      <w:pPr>
        <w:tabs>
          <w:tab w:val="left" w:pos="374"/>
          <w:tab w:val="left" w:pos="935"/>
          <w:tab w:val="left" w:pos="2618"/>
          <w:tab w:val="right" w:pos="9350"/>
        </w:tabs>
        <w:rPr>
          <w:color w:val="FF0000"/>
          <w:highlight w:val="magenta"/>
        </w:rPr>
      </w:pPr>
    </w:p>
    <w:p w:rsidR="00D63924" w:rsidRPr="00FB2641" w:rsidRDefault="00D63924" w:rsidP="00A460E4">
      <w:pPr>
        <w:tabs>
          <w:tab w:val="left" w:pos="374"/>
          <w:tab w:val="left" w:pos="935"/>
          <w:tab w:val="left" w:pos="2618"/>
          <w:tab w:val="right" w:pos="9350"/>
        </w:tabs>
      </w:pPr>
      <w:r w:rsidRPr="00FB2641">
        <w:t xml:space="preserve">Na stan zaległości netto w kwocie </w:t>
      </w:r>
      <w:r>
        <w:t>2 078 780,40</w:t>
      </w:r>
      <w:r w:rsidRPr="00FB2641">
        <w:t xml:space="preserve"> złotych składają się zaległości:</w:t>
      </w:r>
    </w:p>
    <w:p w:rsidR="00D63924" w:rsidRPr="006A45E7" w:rsidRDefault="00D63924" w:rsidP="00A460E4">
      <w:pPr>
        <w:tabs>
          <w:tab w:val="left" w:pos="374"/>
          <w:tab w:val="left" w:pos="935"/>
          <w:tab w:val="left" w:pos="2618"/>
          <w:tab w:val="right" w:pos="9350"/>
        </w:tabs>
      </w:pPr>
      <w:r w:rsidRPr="006A45E7">
        <w:tab/>
      </w:r>
      <w:r w:rsidRPr="006A45E7">
        <w:tab/>
        <w:t>- z tyt. wieczystego użytkowania</w:t>
      </w:r>
      <w:r w:rsidRPr="006A45E7">
        <w:tab/>
        <w:t>660,16 zł</w:t>
      </w:r>
    </w:p>
    <w:p w:rsidR="00D63924" w:rsidRPr="00F10482" w:rsidRDefault="00D63924" w:rsidP="00A460E4">
      <w:pPr>
        <w:tabs>
          <w:tab w:val="left" w:pos="374"/>
          <w:tab w:val="left" w:pos="935"/>
          <w:tab w:val="left" w:pos="2618"/>
          <w:tab w:val="right" w:pos="9350"/>
        </w:tabs>
      </w:pPr>
      <w:r w:rsidRPr="00F10482">
        <w:tab/>
      </w:r>
      <w:r w:rsidRPr="00F10482">
        <w:tab/>
        <w:t>- z tyt. najmu i dzierżawy</w:t>
      </w:r>
      <w:r w:rsidRPr="00F10482">
        <w:tab/>
      </w:r>
      <w:r>
        <w:t>1 065,54</w:t>
      </w:r>
      <w:r w:rsidRPr="00F10482">
        <w:t xml:space="preserve"> zł</w:t>
      </w:r>
    </w:p>
    <w:p w:rsidR="00D63924" w:rsidRPr="00017B4D" w:rsidRDefault="00D63924" w:rsidP="00A460E4">
      <w:pPr>
        <w:tabs>
          <w:tab w:val="left" w:pos="374"/>
          <w:tab w:val="left" w:pos="935"/>
          <w:tab w:val="left" w:pos="2618"/>
          <w:tab w:val="right" w:pos="9350"/>
        </w:tabs>
      </w:pPr>
      <w:r w:rsidRPr="00017B4D">
        <w:tab/>
      </w:r>
      <w:r w:rsidRPr="00017B4D">
        <w:tab/>
        <w:t>- z tyt. podatku od działalności gospodarczej (karta podatkowa)</w:t>
      </w:r>
      <w:r w:rsidRPr="00017B4D">
        <w:tab/>
      </w:r>
      <w:r>
        <w:t>8 729,43</w:t>
      </w:r>
      <w:r w:rsidRPr="00017B4D">
        <w:t xml:space="preserve"> zł</w:t>
      </w:r>
    </w:p>
    <w:p w:rsidR="00D63924" w:rsidRPr="007D72F8" w:rsidRDefault="00D63924" w:rsidP="00A460E4">
      <w:pPr>
        <w:tabs>
          <w:tab w:val="left" w:pos="374"/>
          <w:tab w:val="left" w:pos="935"/>
          <w:tab w:val="left" w:pos="2618"/>
          <w:tab w:val="right" w:pos="9350"/>
        </w:tabs>
      </w:pPr>
      <w:r w:rsidRPr="007D72F8">
        <w:tab/>
      </w:r>
      <w:r w:rsidRPr="007D72F8">
        <w:tab/>
        <w:t>- z tyt. podatku od nieruchomości</w:t>
      </w:r>
      <w:r w:rsidRPr="007D72F8">
        <w:tab/>
        <w:t>672 485,11 zł</w:t>
      </w:r>
    </w:p>
    <w:p w:rsidR="00D63924" w:rsidRPr="007D72F8" w:rsidRDefault="00D63924" w:rsidP="00A460E4">
      <w:pPr>
        <w:tabs>
          <w:tab w:val="left" w:pos="374"/>
          <w:tab w:val="left" w:pos="935"/>
          <w:tab w:val="left" w:pos="2618"/>
          <w:tab w:val="right" w:pos="9350"/>
        </w:tabs>
      </w:pPr>
      <w:r w:rsidRPr="007D72F8">
        <w:tab/>
      </w:r>
      <w:r w:rsidRPr="007D72F8">
        <w:tab/>
        <w:t xml:space="preserve">  /osoby prawne – 433 791,06 zł, osoby fizyczne – 238 694,05 zł/</w:t>
      </w:r>
    </w:p>
    <w:p w:rsidR="00D63924" w:rsidRPr="007D72F8" w:rsidRDefault="00D63924" w:rsidP="00A460E4">
      <w:pPr>
        <w:tabs>
          <w:tab w:val="left" w:pos="374"/>
          <w:tab w:val="left" w:pos="935"/>
          <w:tab w:val="left" w:pos="2618"/>
          <w:tab w:val="right" w:pos="9350"/>
        </w:tabs>
      </w:pPr>
      <w:r w:rsidRPr="007D72F8">
        <w:tab/>
      </w:r>
      <w:r w:rsidRPr="007D72F8">
        <w:tab/>
        <w:t>- z tyt. podatku rolnego</w:t>
      </w:r>
      <w:r>
        <w:t xml:space="preserve">                                                                             </w:t>
      </w:r>
      <w:r w:rsidRPr="007D72F8">
        <w:t>23 842,61 zł</w:t>
      </w:r>
      <w:r w:rsidRPr="007D72F8">
        <w:tab/>
      </w:r>
      <w:r w:rsidRPr="007D72F8">
        <w:tab/>
      </w:r>
      <w:r w:rsidRPr="007D72F8">
        <w:tab/>
        <w:t xml:space="preserve">  /osoby prawne – 121,00 zł, osoby fizyczne – 23 721,61 zł/</w:t>
      </w:r>
    </w:p>
    <w:p w:rsidR="00D63924" w:rsidRPr="007D72F8" w:rsidRDefault="00D63924" w:rsidP="00A460E4">
      <w:pPr>
        <w:tabs>
          <w:tab w:val="left" w:pos="374"/>
          <w:tab w:val="left" w:pos="935"/>
          <w:tab w:val="left" w:pos="2618"/>
          <w:tab w:val="right" w:pos="9350"/>
        </w:tabs>
      </w:pPr>
      <w:r w:rsidRPr="007D72F8">
        <w:tab/>
      </w:r>
      <w:r w:rsidRPr="007D72F8">
        <w:tab/>
        <w:t>- z tyt. podatku leśnego</w:t>
      </w:r>
      <w:r w:rsidRPr="007D72F8">
        <w:tab/>
        <w:t>288,10 zł</w:t>
      </w:r>
    </w:p>
    <w:p w:rsidR="00D63924" w:rsidRPr="007D72F8" w:rsidRDefault="00D63924" w:rsidP="00A460E4">
      <w:pPr>
        <w:tabs>
          <w:tab w:val="left" w:pos="374"/>
          <w:tab w:val="left" w:pos="935"/>
          <w:tab w:val="left" w:pos="2618"/>
          <w:tab w:val="right" w:pos="9350"/>
        </w:tabs>
      </w:pPr>
      <w:r w:rsidRPr="007D72F8">
        <w:tab/>
      </w:r>
      <w:r w:rsidRPr="007D72F8">
        <w:tab/>
        <w:t xml:space="preserve">  /osoby fizyczne/</w:t>
      </w:r>
    </w:p>
    <w:p w:rsidR="00D63924" w:rsidRPr="007D72F8" w:rsidRDefault="00D63924" w:rsidP="00A460E4">
      <w:pPr>
        <w:tabs>
          <w:tab w:val="left" w:pos="374"/>
          <w:tab w:val="left" w:pos="935"/>
          <w:tab w:val="left" w:pos="2618"/>
          <w:tab w:val="right" w:pos="9350"/>
        </w:tabs>
      </w:pPr>
      <w:r w:rsidRPr="007D72F8">
        <w:tab/>
      </w:r>
      <w:r w:rsidRPr="007D72F8">
        <w:tab/>
        <w:t>- z tyt. podatku od środków transportowych</w:t>
      </w:r>
      <w:r w:rsidRPr="007D72F8">
        <w:tab/>
        <w:t>84 548,47 zł</w:t>
      </w:r>
    </w:p>
    <w:p w:rsidR="00D63924" w:rsidRPr="007D72F8" w:rsidRDefault="00D63924" w:rsidP="00A460E4">
      <w:pPr>
        <w:tabs>
          <w:tab w:val="left" w:pos="374"/>
          <w:tab w:val="left" w:pos="935"/>
          <w:tab w:val="left" w:pos="2618"/>
          <w:tab w:val="right" w:pos="9350"/>
        </w:tabs>
      </w:pPr>
      <w:r w:rsidRPr="007D72F8">
        <w:tab/>
      </w:r>
      <w:r w:rsidRPr="007D72F8">
        <w:tab/>
        <w:t xml:space="preserve">  /osoby prawne – 68 852,10 zł, osoby fizyczne – 15 696,37 zł/</w:t>
      </w:r>
    </w:p>
    <w:p w:rsidR="00D63924" w:rsidRPr="00095C06" w:rsidRDefault="00D63924" w:rsidP="00A460E4">
      <w:pPr>
        <w:tabs>
          <w:tab w:val="left" w:pos="374"/>
          <w:tab w:val="left" w:pos="935"/>
          <w:tab w:val="left" w:pos="2618"/>
          <w:tab w:val="right" w:pos="9350"/>
        </w:tabs>
      </w:pPr>
      <w:r w:rsidRPr="00095C06">
        <w:tab/>
      </w:r>
      <w:r w:rsidRPr="00095C06">
        <w:tab/>
        <w:t>- z tyt. podatku od czynności cywilnoprawnych</w:t>
      </w:r>
      <w:r w:rsidRPr="00095C06">
        <w:tab/>
      </w:r>
      <w:r>
        <w:t>949,38</w:t>
      </w:r>
      <w:r w:rsidRPr="00095C06">
        <w:t xml:space="preserve"> zł</w:t>
      </w:r>
    </w:p>
    <w:p w:rsidR="00D63924" w:rsidRPr="00095C06" w:rsidRDefault="00D63924" w:rsidP="00A460E4">
      <w:pPr>
        <w:tabs>
          <w:tab w:val="left" w:pos="374"/>
          <w:tab w:val="left" w:pos="935"/>
          <w:tab w:val="left" w:pos="2618"/>
          <w:tab w:val="right" w:pos="9350"/>
        </w:tabs>
      </w:pPr>
      <w:r w:rsidRPr="00095C06">
        <w:tab/>
      </w:r>
      <w:r w:rsidRPr="00095C06">
        <w:tab/>
        <w:t xml:space="preserve">  /osoby fizyczne/</w:t>
      </w:r>
    </w:p>
    <w:p w:rsidR="00D63924" w:rsidRPr="00800B7E" w:rsidRDefault="00D63924" w:rsidP="00A460E4">
      <w:pPr>
        <w:tabs>
          <w:tab w:val="left" w:pos="374"/>
          <w:tab w:val="left" w:pos="935"/>
          <w:tab w:val="left" w:pos="2618"/>
          <w:tab w:val="right" w:pos="9350"/>
        </w:tabs>
      </w:pPr>
      <w:r w:rsidRPr="00800B7E">
        <w:tab/>
      </w:r>
      <w:r w:rsidRPr="00800B7E">
        <w:tab/>
        <w:t>- z tyt. odsetek</w:t>
      </w:r>
      <w:r w:rsidRPr="00800B7E">
        <w:tab/>
      </w:r>
      <w:r w:rsidRPr="00800B7E">
        <w:tab/>
        <w:t>118,71 zł</w:t>
      </w:r>
    </w:p>
    <w:p w:rsidR="00D63924" w:rsidRPr="001A0429" w:rsidRDefault="00D63924" w:rsidP="00A460E4">
      <w:pPr>
        <w:tabs>
          <w:tab w:val="left" w:pos="374"/>
          <w:tab w:val="left" w:pos="935"/>
          <w:tab w:val="left" w:pos="2618"/>
          <w:tab w:val="right" w:pos="9350"/>
        </w:tabs>
      </w:pPr>
      <w:r w:rsidRPr="001A0429">
        <w:tab/>
      </w:r>
      <w:r w:rsidRPr="001A0429">
        <w:tab/>
        <w:t>- z tyt. usług</w:t>
      </w:r>
      <w:r w:rsidRPr="001A0429">
        <w:tab/>
      </w:r>
      <w:r w:rsidRPr="001A0429">
        <w:tab/>
        <w:t>417,04 zł</w:t>
      </w:r>
    </w:p>
    <w:p w:rsidR="00D63924" w:rsidRPr="00800B7E" w:rsidRDefault="00D63924" w:rsidP="00A460E4">
      <w:pPr>
        <w:tabs>
          <w:tab w:val="left" w:pos="374"/>
          <w:tab w:val="left" w:pos="935"/>
          <w:tab w:val="left" w:pos="2618"/>
          <w:tab w:val="right" w:pos="9350"/>
        </w:tabs>
      </w:pPr>
      <w:r w:rsidRPr="00800B7E">
        <w:tab/>
      </w:r>
      <w:r w:rsidRPr="00800B7E">
        <w:tab/>
        <w:t>- z tyt. rozliczeń zwrotów z lat ubiegłych</w:t>
      </w:r>
      <w:r w:rsidRPr="00800B7E">
        <w:tab/>
        <w:t>150,00 zł</w:t>
      </w:r>
    </w:p>
    <w:p w:rsidR="00D63924" w:rsidRPr="00800B7E" w:rsidRDefault="00D63924" w:rsidP="00A460E4">
      <w:pPr>
        <w:tabs>
          <w:tab w:val="left" w:pos="374"/>
          <w:tab w:val="left" w:pos="935"/>
          <w:tab w:val="left" w:pos="2618"/>
          <w:tab w:val="right" w:pos="9350"/>
        </w:tabs>
      </w:pPr>
      <w:r w:rsidRPr="00800B7E">
        <w:tab/>
      </w:r>
      <w:r w:rsidRPr="00800B7E">
        <w:tab/>
        <w:t>- z tyt. kar i odszkodowań wynikających z umów</w:t>
      </w:r>
      <w:r w:rsidRPr="00800B7E">
        <w:tab/>
      </w:r>
      <w:r>
        <w:t>68 979,40</w:t>
      </w:r>
      <w:r w:rsidRPr="00800B7E">
        <w:t xml:space="preserve"> zł</w:t>
      </w:r>
    </w:p>
    <w:p w:rsidR="00D63924" w:rsidRPr="00237C6D" w:rsidRDefault="00D63924" w:rsidP="00A460E4">
      <w:pPr>
        <w:tabs>
          <w:tab w:val="left" w:pos="374"/>
          <w:tab w:val="left" w:pos="935"/>
          <w:tab w:val="left" w:pos="2618"/>
          <w:tab w:val="right" w:pos="9350"/>
        </w:tabs>
      </w:pPr>
      <w:r w:rsidRPr="00237C6D">
        <w:tab/>
      </w:r>
      <w:r w:rsidRPr="00237C6D">
        <w:tab/>
        <w:t>- z tyt. różnych dochodów</w:t>
      </w:r>
      <w:r>
        <w:tab/>
        <w:t>127 282,36</w:t>
      </w:r>
      <w:r w:rsidRPr="00237C6D">
        <w:t xml:space="preserve"> zł</w:t>
      </w:r>
    </w:p>
    <w:p w:rsidR="00D63924" w:rsidRPr="00F92ED0" w:rsidRDefault="00D63924" w:rsidP="00A460E4">
      <w:pPr>
        <w:tabs>
          <w:tab w:val="left" w:pos="374"/>
          <w:tab w:val="left" w:pos="935"/>
          <w:tab w:val="left" w:pos="2618"/>
          <w:tab w:val="right" w:pos="9350"/>
        </w:tabs>
      </w:pPr>
      <w:r w:rsidRPr="00F92ED0">
        <w:tab/>
      </w:r>
      <w:r w:rsidRPr="00F92ED0">
        <w:tab/>
        <w:t>- z tyt. opłat za korzystanie z wyżywienia w jednostkach realizujących</w:t>
      </w:r>
    </w:p>
    <w:p w:rsidR="00D63924" w:rsidRPr="00F92ED0" w:rsidRDefault="00D63924" w:rsidP="00A460E4">
      <w:pPr>
        <w:tabs>
          <w:tab w:val="left" w:pos="374"/>
          <w:tab w:val="left" w:pos="935"/>
          <w:tab w:val="left" w:pos="2618"/>
          <w:tab w:val="right" w:pos="9350"/>
        </w:tabs>
      </w:pPr>
      <w:r w:rsidRPr="00F92ED0">
        <w:tab/>
      </w:r>
      <w:r w:rsidRPr="00F92ED0">
        <w:tab/>
        <w:t xml:space="preserve">   zadania z zakresu wychowania przedszkolnego</w:t>
      </w:r>
      <w:r w:rsidRPr="00F92ED0">
        <w:tab/>
        <w:t>7 758,60 zł</w:t>
      </w:r>
    </w:p>
    <w:p w:rsidR="00D63924" w:rsidRPr="00F92ED0" w:rsidRDefault="00D63924" w:rsidP="00A460E4">
      <w:pPr>
        <w:tabs>
          <w:tab w:val="left" w:pos="374"/>
          <w:tab w:val="left" w:pos="935"/>
          <w:tab w:val="left" w:pos="2618"/>
          <w:tab w:val="right" w:pos="9350"/>
        </w:tabs>
      </w:pPr>
      <w:r w:rsidRPr="00F92ED0">
        <w:tab/>
      </w:r>
      <w:r w:rsidRPr="00F92ED0">
        <w:tab/>
        <w:t>- z tyt. opłat za korzystanie z wychowania przedszkolnego</w:t>
      </w:r>
      <w:r w:rsidRPr="00F92ED0">
        <w:tab/>
        <w:t>437,00 zł</w:t>
      </w:r>
    </w:p>
    <w:p w:rsidR="00D63924" w:rsidRDefault="00D63924" w:rsidP="00A460E4">
      <w:pPr>
        <w:tabs>
          <w:tab w:val="left" w:pos="374"/>
          <w:tab w:val="left" w:pos="935"/>
          <w:tab w:val="left" w:pos="2618"/>
          <w:tab w:val="right" w:pos="9350"/>
        </w:tabs>
      </w:pPr>
      <w:r w:rsidRPr="00F92ED0">
        <w:tab/>
      </w:r>
      <w:r w:rsidRPr="00F92ED0">
        <w:tab/>
        <w:t>- z tyt. grzywien, mandatów i innych kar pieniężnych od osób fizycznyc</w:t>
      </w:r>
      <w:r>
        <w:t xml:space="preserve">h </w:t>
      </w:r>
    </w:p>
    <w:p w:rsidR="00D63924" w:rsidRPr="002C75B2" w:rsidRDefault="00D63924" w:rsidP="00A460E4">
      <w:pPr>
        <w:tabs>
          <w:tab w:val="left" w:pos="374"/>
          <w:tab w:val="left" w:pos="935"/>
          <w:tab w:val="left" w:pos="2618"/>
          <w:tab w:val="right" w:pos="9350"/>
        </w:tabs>
        <w:jc w:val="both"/>
        <w:rPr>
          <w:sz w:val="18"/>
          <w:szCs w:val="18"/>
        </w:rPr>
      </w:pPr>
      <w:r>
        <w:t xml:space="preserve">                                                                                                                                   </w:t>
      </w:r>
      <w:r w:rsidRPr="00F92ED0">
        <w:t>25 320,99</w:t>
      </w:r>
      <w:r>
        <w:t xml:space="preserve"> zł</w:t>
      </w:r>
    </w:p>
    <w:p w:rsidR="00D63924" w:rsidRDefault="00D63924" w:rsidP="00A460E4">
      <w:pPr>
        <w:tabs>
          <w:tab w:val="left" w:pos="374"/>
          <w:tab w:val="left" w:pos="935"/>
          <w:tab w:val="left" w:pos="2618"/>
          <w:tab w:val="right" w:pos="9350"/>
        </w:tabs>
      </w:pPr>
      <w:r w:rsidRPr="00095C06">
        <w:tab/>
      </w:r>
      <w:r w:rsidRPr="00095C06">
        <w:tab/>
        <w:t>- z tyt. innych lokalnych opłat</w:t>
      </w:r>
      <w:r>
        <w:tab/>
      </w:r>
      <w:r w:rsidRPr="00095C06">
        <w:t>198 312,49 zł</w:t>
      </w:r>
    </w:p>
    <w:p w:rsidR="00D63924" w:rsidRDefault="00D63924" w:rsidP="00A460E4">
      <w:pPr>
        <w:tabs>
          <w:tab w:val="left" w:pos="374"/>
          <w:tab w:val="left" w:pos="935"/>
          <w:tab w:val="left" w:pos="2618"/>
          <w:tab w:val="right" w:pos="9350"/>
        </w:tabs>
      </w:pPr>
      <w:r w:rsidRPr="00095C06">
        <w:tab/>
      </w:r>
      <w:r w:rsidRPr="00095C06">
        <w:tab/>
        <w:t xml:space="preserve">- z tyt. </w:t>
      </w:r>
      <w:r>
        <w:t>z</w:t>
      </w:r>
      <w:r w:rsidRPr="00A2209D">
        <w:t>wrot</w:t>
      </w:r>
      <w:r>
        <w:t>u</w:t>
      </w:r>
      <w:r w:rsidRPr="00A2209D">
        <w:t xml:space="preserve"> niewykorzystanych dotacji</w:t>
      </w:r>
      <w:r>
        <w:tab/>
        <w:t>273,89</w:t>
      </w:r>
      <w:r w:rsidRPr="00095C06">
        <w:t xml:space="preserve"> zł</w:t>
      </w:r>
    </w:p>
    <w:p w:rsidR="00D63924" w:rsidRDefault="00D63924" w:rsidP="00A460E4">
      <w:pPr>
        <w:tabs>
          <w:tab w:val="left" w:pos="374"/>
          <w:tab w:val="left" w:pos="935"/>
          <w:tab w:val="left" w:pos="2618"/>
          <w:tab w:val="right" w:pos="9350"/>
        </w:tabs>
      </w:pPr>
      <w:r w:rsidRPr="00B36FBC">
        <w:tab/>
      </w:r>
      <w:r w:rsidRPr="00B36FBC">
        <w:tab/>
        <w:t>- z tyt. zwrotów wypłaconych świadcz</w:t>
      </w:r>
      <w:r>
        <w:t>eń z funduszu alimentacyjnego</w:t>
      </w:r>
      <w:r>
        <w:tab/>
        <w:t xml:space="preserve">    </w:t>
      </w:r>
    </w:p>
    <w:p w:rsidR="00D63924" w:rsidRPr="00B36FBC" w:rsidRDefault="00D63924" w:rsidP="00A460E4">
      <w:pPr>
        <w:tabs>
          <w:tab w:val="left" w:pos="374"/>
          <w:tab w:val="left" w:pos="935"/>
          <w:tab w:val="left" w:pos="2618"/>
          <w:tab w:val="right" w:pos="9350"/>
        </w:tabs>
      </w:pPr>
      <w:r>
        <w:t xml:space="preserve">                                                                                                                                </w:t>
      </w:r>
      <w:r w:rsidRPr="00B36FBC">
        <w:t>857 161,12 zł.</w:t>
      </w:r>
    </w:p>
    <w:p w:rsidR="00D63924" w:rsidRPr="00874198" w:rsidRDefault="00D63924" w:rsidP="00A460E4">
      <w:pPr>
        <w:tabs>
          <w:tab w:val="left" w:pos="374"/>
          <w:tab w:val="left" w:pos="935"/>
          <w:tab w:val="left" w:pos="2618"/>
          <w:tab w:val="right" w:pos="9350"/>
        </w:tabs>
        <w:rPr>
          <w:color w:val="FF0000"/>
        </w:rPr>
      </w:pPr>
    </w:p>
    <w:p w:rsidR="00D63924" w:rsidRPr="002C1E4F" w:rsidRDefault="00D63924" w:rsidP="00A460E4">
      <w:pPr>
        <w:tabs>
          <w:tab w:val="left" w:pos="374"/>
          <w:tab w:val="left" w:pos="935"/>
          <w:tab w:val="left" w:pos="2618"/>
          <w:tab w:val="right" w:pos="9350"/>
        </w:tabs>
        <w:jc w:val="both"/>
      </w:pPr>
      <w:r w:rsidRPr="00EB1B79">
        <w:t>Wobec dłużników z tyt. w/</w:t>
      </w:r>
      <w:r w:rsidRPr="002C1E4F">
        <w:t>w zaległości zastosowano procedury służące uregulowaniu zaległości, tj. m.in.:</w:t>
      </w:r>
    </w:p>
    <w:p w:rsidR="00D63924" w:rsidRPr="002C1E4F" w:rsidRDefault="00D63924" w:rsidP="00A460E4">
      <w:pPr>
        <w:tabs>
          <w:tab w:val="left" w:pos="374"/>
          <w:tab w:val="left" w:pos="935"/>
          <w:tab w:val="left" w:pos="2618"/>
          <w:tab w:val="right" w:pos="9350"/>
        </w:tabs>
        <w:jc w:val="both"/>
      </w:pPr>
      <w:r w:rsidRPr="002C1E4F">
        <w:t>wysłano upomnienia, wystawiono tytuły wykonawcze, podjęto czynności mające na celu zabezpieczenie należności na majątku dłużników – łącznie wystawiono 1 105 upomnień, 49 wezwań do zapłaty, 444 tytuły wykonawcze, złożono 3 wnioski o wpis hipotek przymusowych w księgach wieczystych tytułem zabezpieczenia zaległości, zgłoszono wierzytelności na licytację w stosunku do jednego dłużnika.</w:t>
      </w:r>
    </w:p>
    <w:p w:rsidR="00D63924" w:rsidRPr="00874198" w:rsidRDefault="00D63924" w:rsidP="00A460E4">
      <w:pPr>
        <w:rPr>
          <w:color w:val="FF0000"/>
          <w:highlight w:val="yellow"/>
        </w:rPr>
      </w:pPr>
    </w:p>
    <w:p w:rsidR="00D63924" w:rsidRPr="000D3D04" w:rsidRDefault="00D63924" w:rsidP="00A460E4">
      <w:pPr>
        <w:jc w:val="both"/>
      </w:pPr>
      <w:r w:rsidRPr="000D3D04">
        <w:t>Stan należności oraz wybranych aktywów finansowych gminy, zgodnie ze sprawozdaniem Rb-N, wynosi:</w:t>
      </w:r>
    </w:p>
    <w:p w:rsidR="00D63924" w:rsidRPr="000D3D04" w:rsidRDefault="00D63924" w:rsidP="00A460E4">
      <w:pPr>
        <w:tabs>
          <w:tab w:val="left" w:pos="935"/>
          <w:tab w:val="left" w:pos="4114"/>
          <w:tab w:val="right" w:pos="9350"/>
        </w:tabs>
      </w:pPr>
      <w:r w:rsidRPr="000D3D04">
        <w:t>a/ gotówka i depozyty</w:t>
      </w:r>
      <w:r w:rsidRPr="000D3D04">
        <w:tab/>
        <w:t xml:space="preserve">– </w:t>
      </w:r>
      <w:r>
        <w:t>4 689 409,06</w:t>
      </w:r>
      <w:r w:rsidRPr="000D3D04">
        <w:t xml:space="preserve"> zł</w:t>
      </w:r>
    </w:p>
    <w:p w:rsidR="00D63924" w:rsidRPr="000D3D04" w:rsidRDefault="00D63924" w:rsidP="00A460E4">
      <w:pPr>
        <w:tabs>
          <w:tab w:val="left" w:pos="935"/>
          <w:tab w:val="left" w:pos="4114"/>
          <w:tab w:val="right" w:pos="9350"/>
        </w:tabs>
      </w:pPr>
      <w:r w:rsidRPr="000D3D04">
        <w:tab/>
        <w:t>- gotówka</w:t>
      </w:r>
      <w:r w:rsidRPr="000D3D04">
        <w:tab/>
        <w:t>– 0,00 zł</w:t>
      </w:r>
    </w:p>
    <w:p w:rsidR="00D63924" w:rsidRPr="000D3D04" w:rsidRDefault="00D63924" w:rsidP="00A460E4">
      <w:pPr>
        <w:tabs>
          <w:tab w:val="left" w:pos="935"/>
          <w:tab w:val="left" w:pos="4114"/>
          <w:tab w:val="right" w:pos="9350"/>
        </w:tabs>
      </w:pPr>
      <w:r w:rsidRPr="000D3D04">
        <w:tab/>
        <w:t>- depozyty na żądanie</w:t>
      </w:r>
      <w:r w:rsidRPr="000D3D04">
        <w:tab/>
        <w:t xml:space="preserve">– </w:t>
      </w:r>
      <w:r>
        <w:t>4 689 409,06</w:t>
      </w:r>
      <w:r w:rsidRPr="000D3D04">
        <w:t xml:space="preserve"> zł</w:t>
      </w:r>
    </w:p>
    <w:p w:rsidR="00D63924" w:rsidRPr="000D3D04" w:rsidRDefault="00D63924" w:rsidP="00A460E4">
      <w:pPr>
        <w:tabs>
          <w:tab w:val="left" w:pos="935"/>
          <w:tab w:val="left" w:pos="4114"/>
          <w:tab w:val="right" w:pos="9350"/>
        </w:tabs>
      </w:pPr>
      <w:r w:rsidRPr="000D3D04">
        <w:tab/>
        <w:t>- depozyty terminowe</w:t>
      </w:r>
      <w:r w:rsidRPr="000D3D04">
        <w:tab/>
        <w:t>– 0,00 zł</w:t>
      </w:r>
    </w:p>
    <w:p w:rsidR="00D63924" w:rsidRPr="000D3D04" w:rsidRDefault="00D63924" w:rsidP="00A460E4">
      <w:pPr>
        <w:tabs>
          <w:tab w:val="left" w:pos="935"/>
          <w:tab w:val="left" w:pos="4114"/>
          <w:tab w:val="right" w:pos="9350"/>
        </w:tabs>
      </w:pPr>
      <w:r w:rsidRPr="000D3D04">
        <w:t>b/ należności wymagalne</w:t>
      </w:r>
      <w:r w:rsidRPr="000D3D04">
        <w:tab/>
        <w:t>– 2</w:t>
      </w:r>
      <w:r>
        <w:t> 673 402,43</w:t>
      </w:r>
      <w:r w:rsidRPr="000D3D04">
        <w:t xml:space="preserve"> zł</w:t>
      </w:r>
    </w:p>
    <w:p w:rsidR="00D63924" w:rsidRPr="00D46E31" w:rsidRDefault="00D63924" w:rsidP="00A460E4">
      <w:pPr>
        <w:tabs>
          <w:tab w:val="left" w:pos="935"/>
          <w:tab w:val="left" w:pos="4114"/>
          <w:tab w:val="right" w:pos="9350"/>
        </w:tabs>
      </w:pPr>
      <w:r w:rsidRPr="00D46E31">
        <w:t xml:space="preserve">    na które składają się m.in. należności:</w:t>
      </w:r>
    </w:p>
    <w:p w:rsidR="00D63924" w:rsidRPr="00D46E31" w:rsidRDefault="00D63924" w:rsidP="00A460E4">
      <w:pPr>
        <w:tabs>
          <w:tab w:val="left" w:pos="935"/>
          <w:tab w:val="left" w:pos="4114"/>
          <w:tab w:val="right" w:pos="9350"/>
        </w:tabs>
      </w:pPr>
      <w:r w:rsidRPr="00D46E31">
        <w:tab/>
        <w:t>- ZGKIM</w:t>
      </w:r>
      <w:r w:rsidRPr="00D46E31">
        <w:tab/>
        <w:t xml:space="preserve">– </w:t>
      </w:r>
      <w:r>
        <w:t>586 139,66</w:t>
      </w:r>
      <w:r w:rsidRPr="00D46E31">
        <w:t xml:space="preserve"> zł </w:t>
      </w:r>
      <w:r w:rsidRPr="00280373">
        <w:t>/w tym z tytułu towarów i usług/</w:t>
      </w:r>
    </w:p>
    <w:p w:rsidR="00D63924" w:rsidRPr="007F45A3" w:rsidRDefault="00D63924" w:rsidP="00A460E4">
      <w:pPr>
        <w:tabs>
          <w:tab w:val="left" w:pos="935"/>
          <w:tab w:val="left" w:pos="4114"/>
          <w:tab w:val="right" w:pos="9350"/>
        </w:tabs>
        <w:ind w:left="4110" w:hanging="4110"/>
        <w:rPr>
          <w:highlight w:val="yellow"/>
        </w:rPr>
      </w:pPr>
      <w:r w:rsidRPr="008F783F">
        <w:tab/>
        <w:t>- GOPS</w:t>
      </w:r>
      <w:r w:rsidRPr="008F783F">
        <w:tab/>
      </w:r>
      <w:r w:rsidRPr="008F783F">
        <w:tab/>
        <w:t xml:space="preserve">– </w:t>
      </w:r>
      <w:r>
        <w:t>987 177,88</w:t>
      </w:r>
      <w:r w:rsidRPr="008F783F">
        <w:t xml:space="preserve"> zł </w:t>
      </w:r>
      <w:r w:rsidRPr="00D06255">
        <w:t>/w tym należności alimentacyjne od dłużników</w:t>
      </w:r>
    </w:p>
    <w:p w:rsidR="00D63924" w:rsidRPr="008F783F" w:rsidRDefault="00D63924" w:rsidP="00A460E4">
      <w:pPr>
        <w:tabs>
          <w:tab w:val="left" w:pos="935"/>
          <w:tab w:val="left" w:pos="4114"/>
          <w:tab w:val="right" w:pos="9350"/>
        </w:tabs>
        <w:ind w:left="4110" w:hanging="4110"/>
      </w:pPr>
      <w:r w:rsidRPr="00D06255">
        <w:tab/>
      </w:r>
      <w:r w:rsidRPr="00D06255">
        <w:tab/>
        <w:t xml:space="preserve">    na kwotę 987 143,48 zł/</w:t>
      </w:r>
    </w:p>
    <w:p w:rsidR="00D63924" w:rsidRPr="00D46E31" w:rsidRDefault="00D63924" w:rsidP="00A460E4">
      <w:pPr>
        <w:tabs>
          <w:tab w:val="left" w:pos="935"/>
          <w:tab w:val="left" w:pos="4114"/>
          <w:tab w:val="right" w:pos="9350"/>
        </w:tabs>
      </w:pPr>
      <w:r w:rsidRPr="00D46E31">
        <w:tab/>
        <w:t>- pozostałe</w:t>
      </w:r>
      <w:r w:rsidRPr="00D46E31">
        <w:tab/>
        <w:t>– 1</w:t>
      </w:r>
      <w:r>
        <w:t> 100 084,89</w:t>
      </w:r>
      <w:r w:rsidRPr="00D46E31">
        <w:t xml:space="preserve"> zł /w tym z tyt. podatków i opłat/</w:t>
      </w:r>
    </w:p>
    <w:p w:rsidR="00D63924" w:rsidRPr="000D3D04" w:rsidRDefault="00D63924" w:rsidP="00A460E4">
      <w:pPr>
        <w:tabs>
          <w:tab w:val="left" w:pos="935"/>
          <w:tab w:val="left" w:pos="4114"/>
          <w:tab w:val="right" w:pos="9350"/>
        </w:tabs>
      </w:pPr>
      <w:r w:rsidRPr="000D3D04">
        <w:t>c/ pozostałe należności</w:t>
      </w:r>
      <w:r w:rsidRPr="000D3D04">
        <w:tab/>
        <w:t xml:space="preserve">– </w:t>
      </w:r>
      <w:r>
        <w:t>490 079,70</w:t>
      </w:r>
      <w:r w:rsidRPr="000D3D04">
        <w:t xml:space="preserve"> zł</w:t>
      </w:r>
    </w:p>
    <w:p w:rsidR="00D63924" w:rsidRPr="00D46E31" w:rsidRDefault="00D63924" w:rsidP="00A460E4">
      <w:pPr>
        <w:tabs>
          <w:tab w:val="left" w:pos="935"/>
          <w:tab w:val="left" w:pos="4114"/>
          <w:tab w:val="right" w:pos="9350"/>
        </w:tabs>
      </w:pPr>
      <w:r w:rsidRPr="00D46E31">
        <w:tab/>
        <w:t>- z tyt. dostaw towarów i usług</w:t>
      </w:r>
      <w:r w:rsidRPr="00D46E31">
        <w:tab/>
        <w:t xml:space="preserve">– </w:t>
      </w:r>
      <w:r>
        <w:t>15 498,28</w:t>
      </w:r>
      <w:r w:rsidRPr="00D46E31">
        <w:t xml:space="preserve"> zł</w:t>
      </w:r>
    </w:p>
    <w:p w:rsidR="00D63924" w:rsidRPr="00D46E31" w:rsidRDefault="00D63924" w:rsidP="00A460E4">
      <w:pPr>
        <w:tabs>
          <w:tab w:val="left" w:pos="935"/>
          <w:tab w:val="left" w:pos="4114"/>
          <w:tab w:val="right" w:pos="9350"/>
        </w:tabs>
      </w:pPr>
      <w:r w:rsidRPr="00D46E31">
        <w:tab/>
        <w:t>- z tyt. podatków i składek</w:t>
      </w:r>
      <w:r w:rsidRPr="00D46E31">
        <w:tab/>
        <w:t xml:space="preserve">– </w:t>
      </w:r>
      <w:r>
        <w:t>187 614,35</w:t>
      </w:r>
      <w:r w:rsidRPr="00D46E31">
        <w:t xml:space="preserve"> zł</w:t>
      </w:r>
    </w:p>
    <w:p w:rsidR="00D63924" w:rsidRPr="00D46E31" w:rsidRDefault="00D63924" w:rsidP="00A460E4">
      <w:pPr>
        <w:tabs>
          <w:tab w:val="left" w:pos="935"/>
          <w:tab w:val="left" w:pos="4114"/>
          <w:tab w:val="right" w:pos="9350"/>
        </w:tabs>
      </w:pPr>
      <w:r w:rsidRPr="00D46E31">
        <w:tab/>
        <w:t>- z innych tytułów</w:t>
      </w:r>
      <w:r w:rsidRPr="00D46E31">
        <w:tab/>
        <w:t xml:space="preserve">– </w:t>
      </w:r>
      <w:r>
        <w:t>286 967,07</w:t>
      </w:r>
      <w:r w:rsidRPr="00D46E31">
        <w:t xml:space="preserve"> zł</w:t>
      </w:r>
    </w:p>
    <w:p w:rsidR="00D63924" w:rsidRPr="00874198" w:rsidRDefault="00D63924" w:rsidP="00A460E4">
      <w:pPr>
        <w:tabs>
          <w:tab w:val="left" w:pos="935"/>
          <w:tab w:val="left" w:pos="4114"/>
          <w:tab w:val="right" w:pos="9350"/>
        </w:tabs>
        <w:rPr>
          <w:color w:val="FF0000"/>
          <w:highlight w:val="yellow"/>
        </w:rPr>
      </w:pPr>
      <w:r w:rsidRPr="00874198">
        <w:rPr>
          <w:color w:val="FF0000"/>
          <w:highlight w:val="yellow"/>
        </w:rPr>
        <w:t xml:space="preserve">    </w:t>
      </w:r>
    </w:p>
    <w:p w:rsidR="00D63924" w:rsidRPr="00D46E31" w:rsidRDefault="00D63924" w:rsidP="00A460E4">
      <w:pPr>
        <w:rPr>
          <w:highlight w:val="yellow"/>
        </w:rPr>
      </w:pPr>
      <w:r w:rsidRPr="00D46E31">
        <w:t xml:space="preserve">W ogólnej strukturze budżetu dochody wg źródeł za </w:t>
      </w:r>
      <w:r>
        <w:t>rok 2018</w:t>
      </w:r>
      <w:r w:rsidRPr="00D46E31">
        <w:t xml:space="preserve"> zrealizowano w wielkościach:</w:t>
      </w:r>
    </w:p>
    <w:p w:rsidR="00D63924" w:rsidRPr="00874198" w:rsidRDefault="00D63924" w:rsidP="00A460E4">
      <w:pPr>
        <w:jc w:val="both"/>
        <w:rPr>
          <w:color w:val="FF0000"/>
        </w:rPr>
      </w:pPr>
    </w:p>
    <w:p w:rsidR="00D63924" w:rsidRPr="0038644C" w:rsidRDefault="00D63924" w:rsidP="00A460E4">
      <w:pPr>
        <w:rPr>
          <w:b/>
          <w:bCs/>
          <w:u w:val="single"/>
        </w:rPr>
      </w:pPr>
      <w:r w:rsidRPr="0038644C">
        <w:rPr>
          <w:b/>
          <w:bCs/>
          <w:u w:val="single"/>
        </w:rPr>
        <w:t xml:space="preserve"> </w:t>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r w:rsidRPr="0038644C">
        <w:rPr>
          <w:b/>
          <w:bCs/>
          <w:u w:val="single"/>
        </w:rPr>
        <w:tab/>
      </w:r>
    </w:p>
    <w:p w:rsidR="00D63924" w:rsidRPr="0038644C" w:rsidRDefault="00D63924" w:rsidP="00A460E4">
      <w:pPr>
        <w:rPr>
          <w:b/>
          <w:bCs/>
          <w:u w:val="single"/>
        </w:rPr>
      </w:pPr>
      <w:r w:rsidRPr="0038644C">
        <w:rPr>
          <w:b/>
          <w:bCs/>
          <w:u w:val="single"/>
        </w:rPr>
        <w:t xml:space="preserve">   Wyszczególnienie</w:t>
      </w:r>
      <w:r w:rsidRPr="0038644C">
        <w:rPr>
          <w:b/>
          <w:bCs/>
          <w:u w:val="single"/>
        </w:rPr>
        <w:tab/>
      </w:r>
      <w:r w:rsidRPr="0038644C">
        <w:rPr>
          <w:b/>
          <w:bCs/>
          <w:u w:val="single"/>
        </w:rPr>
        <w:tab/>
      </w:r>
      <w:r w:rsidRPr="0038644C">
        <w:rPr>
          <w:b/>
          <w:bCs/>
          <w:u w:val="single"/>
        </w:rPr>
        <w:tab/>
        <w:t xml:space="preserve">                       Plan</w:t>
      </w:r>
      <w:r w:rsidRPr="0038644C">
        <w:rPr>
          <w:b/>
          <w:bCs/>
          <w:u w:val="single"/>
        </w:rPr>
        <w:tab/>
        <w:t xml:space="preserve">                     </w:t>
      </w:r>
      <w:r>
        <w:rPr>
          <w:b/>
          <w:bCs/>
          <w:u w:val="single"/>
        </w:rPr>
        <w:t>Wykonanie</w:t>
      </w:r>
      <w:r>
        <w:rPr>
          <w:b/>
          <w:bCs/>
          <w:u w:val="single"/>
        </w:rPr>
        <w:tab/>
        <w:t>%</w:t>
      </w:r>
    </w:p>
    <w:p w:rsidR="00D63924" w:rsidRPr="00A85952" w:rsidRDefault="00D63924" w:rsidP="00A460E4">
      <w:bookmarkStart w:id="9" w:name="OLE_LINK35"/>
      <w:bookmarkStart w:id="10" w:name="OLE_LINK36"/>
      <w:r w:rsidRPr="00A85952">
        <w:t>- wpływy z podatków</w:t>
      </w:r>
      <w:r w:rsidRPr="00A85952">
        <w:tab/>
      </w:r>
      <w:r w:rsidRPr="00A85952">
        <w:tab/>
      </w:r>
      <w:r w:rsidRPr="00A85952">
        <w:tab/>
        <w:t xml:space="preserve">                    5 922 185</w:t>
      </w:r>
      <w:r w:rsidRPr="00A85952">
        <w:tab/>
        <w:t>5 312 168,84</w:t>
      </w:r>
      <w:r w:rsidRPr="00A85952">
        <w:tab/>
      </w:r>
      <w:r w:rsidRPr="00A85952">
        <w:tab/>
        <w:t>90</w:t>
      </w:r>
      <w:r w:rsidRPr="00A85952">
        <w:tab/>
      </w:r>
    </w:p>
    <w:bookmarkEnd w:id="9"/>
    <w:bookmarkEnd w:id="10"/>
    <w:p w:rsidR="00D63924" w:rsidRPr="00A85952" w:rsidRDefault="00D63924" w:rsidP="00A460E4">
      <w:r w:rsidRPr="00A85952">
        <w:t>- udziały w podatkach dochodowych</w:t>
      </w:r>
      <w:r w:rsidRPr="00A85952">
        <w:tab/>
        <w:t xml:space="preserve">                    6 309 986</w:t>
      </w:r>
      <w:r w:rsidRPr="00A85952">
        <w:tab/>
        <w:t>6 830 441,72</w:t>
      </w:r>
      <w:r w:rsidRPr="00A85952">
        <w:tab/>
        <w:t xml:space="preserve">          108</w:t>
      </w:r>
    </w:p>
    <w:p w:rsidR="00D63924" w:rsidRPr="00A85952" w:rsidRDefault="00D63924" w:rsidP="00A460E4">
      <w:r w:rsidRPr="00A85952">
        <w:t>- wpływy z opłat za zezwolenia na</w:t>
      </w:r>
    </w:p>
    <w:p w:rsidR="00D63924" w:rsidRPr="00A85952" w:rsidRDefault="00D63924" w:rsidP="00A460E4">
      <w:r w:rsidRPr="00A85952">
        <w:t xml:space="preserve">  sprzedaż alkoholu</w:t>
      </w:r>
      <w:r w:rsidRPr="00A85952">
        <w:tab/>
      </w:r>
      <w:r w:rsidRPr="00A85952">
        <w:tab/>
      </w:r>
      <w:r w:rsidRPr="00A85952">
        <w:tab/>
        <w:t xml:space="preserve">                       121 000</w:t>
      </w:r>
      <w:r w:rsidRPr="00A85952">
        <w:tab/>
        <w:t>122 883,05</w:t>
      </w:r>
      <w:r w:rsidRPr="00A85952">
        <w:tab/>
        <w:t xml:space="preserve">          102</w:t>
      </w:r>
    </w:p>
    <w:p w:rsidR="00D63924" w:rsidRPr="00A85952" w:rsidRDefault="00D63924" w:rsidP="00A460E4">
      <w:r w:rsidRPr="00A85952">
        <w:t>- wpływy z pozostałych opłat</w:t>
      </w:r>
      <w:r w:rsidRPr="00A85952">
        <w:tab/>
      </w:r>
      <w:r w:rsidRPr="00A85952">
        <w:tab/>
        <w:t xml:space="preserve">                    2 378 991</w:t>
      </w:r>
      <w:r w:rsidRPr="00A85952">
        <w:tab/>
        <w:t>2 029 506,15</w:t>
      </w:r>
      <w:r w:rsidRPr="00A85952">
        <w:tab/>
      </w:r>
      <w:r w:rsidRPr="00A85952">
        <w:tab/>
        <w:t>85</w:t>
      </w:r>
      <w:r w:rsidRPr="00A85952">
        <w:tab/>
      </w:r>
    </w:p>
    <w:p w:rsidR="00D63924" w:rsidRPr="00A85952" w:rsidRDefault="00D63924" w:rsidP="00A460E4">
      <w:r w:rsidRPr="00A85952">
        <w:t>- dochody z majątku gminy</w:t>
      </w:r>
      <w:r w:rsidRPr="00A85952">
        <w:tab/>
      </w:r>
      <w:r w:rsidRPr="00A85952">
        <w:tab/>
        <w:t xml:space="preserve">                       970 200   </w:t>
      </w:r>
      <w:r w:rsidRPr="00A85952">
        <w:tab/>
        <w:t xml:space="preserve">  1 051 549,41</w:t>
      </w:r>
      <w:r w:rsidRPr="00A85952">
        <w:tab/>
        <w:t xml:space="preserve">          108</w:t>
      </w:r>
    </w:p>
    <w:p w:rsidR="00D63924" w:rsidRPr="00A85952" w:rsidRDefault="00D63924" w:rsidP="00A460E4">
      <w:r w:rsidRPr="00A85952">
        <w:t>- subwencja ogólna</w:t>
      </w:r>
      <w:r w:rsidRPr="00A85952">
        <w:tab/>
      </w:r>
      <w:r w:rsidRPr="00A85952">
        <w:tab/>
      </w:r>
      <w:r w:rsidRPr="00A85952">
        <w:tab/>
        <w:t xml:space="preserve">                    7 086 088</w:t>
      </w:r>
      <w:r w:rsidRPr="00A85952">
        <w:tab/>
        <w:t>7 086 088,00</w:t>
      </w:r>
      <w:r w:rsidRPr="00A85952">
        <w:tab/>
        <w:t xml:space="preserve">          100</w:t>
      </w:r>
    </w:p>
    <w:p w:rsidR="00D63924" w:rsidRPr="00A85952" w:rsidRDefault="00D63924" w:rsidP="00A460E4">
      <w:r w:rsidRPr="00A85952">
        <w:t>- dotacje</w:t>
      </w:r>
      <w:r w:rsidRPr="00A85952">
        <w:tab/>
      </w:r>
      <w:r w:rsidRPr="00A85952">
        <w:tab/>
      </w:r>
      <w:r w:rsidRPr="00A85952">
        <w:tab/>
      </w:r>
      <w:r w:rsidRPr="00A85952">
        <w:tab/>
        <w:t xml:space="preserve">                  15 521 161,54</w:t>
      </w:r>
      <w:r w:rsidRPr="00A85952">
        <w:tab/>
        <w:t>15 544 937,55</w:t>
      </w:r>
      <w:r w:rsidRPr="00A85952">
        <w:tab/>
        <w:t xml:space="preserve">          100</w:t>
      </w:r>
    </w:p>
    <w:p w:rsidR="00D63924" w:rsidRPr="00A85952" w:rsidRDefault="00D63924" w:rsidP="00A460E4">
      <w:pPr>
        <w:rPr>
          <w:u w:val="single"/>
        </w:rPr>
      </w:pPr>
      <w:r w:rsidRPr="00A85952">
        <w:rPr>
          <w:u w:val="single"/>
        </w:rPr>
        <w:t xml:space="preserve">- pozostałe dochody </w:t>
      </w:r>
      <w:r w:rsidRPr="00A85952">
        <w:rPr>
          <w:u w:val="single"/>
        </w:rPr>
        <w:tab/>
      </w:r>
      <w:r w:rsidRPr="00A85952">
        <w:rPr>
          <w:u w:val="single"/>
        </w:rPr>
        <w:tab/>
      </w:r>
      <w:r w:rsidRPr="00A85952">
        <w:rPr>
          <w:u w:val="single"/>
        </w:rPr>
        <w:tab/>
        <w:t xml:space="preserve">                        96 500</w:t>
      </w:r>
      <w:r w:rsidRPr="00A85952">
        <w:rPr>
          <w:u w:val="single"/>
        </w:rPr>
        <w:tab/>
      </w:r>
      <w:r w:rsidRPr="00A85952">
        <w:rPr>
          <w:u w:val="single"/>
        </w:rPr>
        <w:tab/>
        <w:t xml:space="preserve">   579 091,16</w:t>
      </w:r>
      <w:r w:rsidRPr="00A85952">
        <w:rPr>
          <w:u w:val="single"/>
        </w:rPr>
        <w:tab/>
      </w:r>
      <w:r>
        <w:rPr>
          <w:u w:val="single"/>
        </w:rPr>
        <w:t xml:space="preserve">         </w:t>
      </w:r>
      <w:r w:rsidRPr="00A85952">
        <w:rPr>
          <w:u w:val="single"/>
        </w:rPr>
        <w:t xml:space="preserve"> 600</w:t>
      </w:r>
    </w:p>
    <w:p w:rsidR="00D63924" w:rsidRPr="00A85952" w:rsidRDefault="00D63924" w:rsidP="00A460E4">
      <w:pPr>
        <w:rPr>
          <w:b/>
          <w:bCs/>
        </w:rPr>
      </w:pPr>
      <w:r w:rsidRPr="00A85952">
        <w:t xml:space="preserve"> </w:t>
      </w:r>
      <w:r w:rsidRPr="00A85952">
        <w:tab/>
      </w:r>
      <w:r w:rsidRPr="00A85952">
        <w:tab/>
      </w:r>
      <w:r w:rsidRPr="00A85952">
        <w:rPr>
          <w:b/>
          <w:bCs/>
        </w:rPr>
        <w:t>ogółem</w:t>
      </w:r>
      <w:r w:rsidRPr="00A85952">
        <w:rPr>
          <w:b/>
          <w:bCs/>
        </w:rPr>
        <w:tab/>
      </w:r>
      <w:r w:rsidRPr="00A85952">
        <w:rPr>
          <w:b/>
          <w:bCs/>
        </w:rPr>
        <w:tab/>
        <w:t xml:space="preserve">                  38 406 111,54     38 556 665,88            100,39</w:t>
      </w:r>
    </w:p>
    <w:p w:rsidR="00D63924" w:rsidRPr="0038644C" w:rsidRDefault="00D63924" w:rsidP="00A460E4">
      <w:pPr>
        <w:rPr>
          <w:b/>
          <w:bCs/>
          <w:highlight w:val="yellow"/>
        </w:rPr>
      </w:pPr>
    </w:p>
    <w:p w:rsidR="00D63924" w:rsidRPr="00515853" w:rsidRDefault="00D63924" w:rsidP="00A460E4">
      <w:pPr>
        <w:jc w:val="both"/>
      </w:pPr>
      <w:r w:rsidRPr="00515853">
        <w:t xml:space="preserve">Na ogólną kwotę zrealizowanych dochodów </w:t>
      </w:r>
      <w:r>
        <w:t>38 556 665,88</w:t>
      </w:r>
      <w:r w:rsidRPr="00515853">
        <w:t xml:space="preserve"> zł dochody bieżące wykonano na kwotę </w:t>
      </w:r>
      <w:r>
        <w:t>31 275 977,66</w:t>
      </w:r>
      <w:r w:rsidRPr="00515853">
        <w:t xml:space="preserve"> zł </w:t>
      </w:r>
      <w:bookmarkStart w:id="11" w:name="OLE_LINK14"/>
      <w:bookmarkStart w:id="12" w:name="OLE_LINK41"/>
      <w:r w:rsidRPr="00515853">
        <w:t>(</w:t>
      </w:r>
      <w:r>
        <w:t>81,1</w:t>
      </w:r>
      <w:r w:rsidRPr="00515853">
        <w:t xml:space="preserve"> % zrealizowanych dochodów ogółem)</w:t>
      </w:r>
      <w:bookmarkEnd w:id="11"/>
      <w:bookmarkEnd w:id="12"/>
      <w:r w:rsidRPr="00515853">
        <w:t xml:space="preserve">, dochody majątkowe w wysokości </w:t>
      </w:r>
      <w:r>
        <w:t>7 280 688,22</w:t>
      </w:r>
      <w:r w:rsidRPr="00515853">
        <w:t xml:space="preserve"> zł (</w:t>
      </w:r>
      <w:r>
        <w:t>18</w:t>
      </w:r>
      <w:r w:rsidRPr="00515853">
        <w:t>,</w:t>
      </w:r>
      <w:r>
        <w:t>9</w:t>
      </w:r>
      <w:r w:rsidRPr="00515853">
        <w:t> % zrealizowanych dochodów ogółem).</w:t>
      </w:r>
    </w:p>
    <w:p w:rsidR="00D63924" w:rsidRPr="00515853" w:rsidRDefault="00D63924" w:rsidP="00A460E4">
      <w:pPr>
        <w:rPr>
          <w:highlight w:val="yellow"/>
        </w:rPr>
      </w:pPr>
    </w:p>
    <w:p w:rsidR="00D63924" w:rsidRPr="000F5396" w:rsidRDefault="00D63924" w:rsidP="00A460E4">
      <w:pPr>
        <w:jc w:val="both"/>
      </w:pPr>
      <w:r w:rsidRPr="000F5396">
        <w:t xml:space="preserve">Zrealizowane wydatki budżetowe w kwocie </w:t>
      </w:r>
      <w:r>
        <w:t>43 450 903,42</w:t>
      </w:r>
      <w:r w:rsidRPr="000F5396">
        <w:t xml:space="preserve"> złotych zostały przeznaczone na sfinansowanie:</w:t>
      </w:r>
    </w:p>
    <w:p w:rsidR="00D63924" w:rsidRPr="000F5396" w:rsidRDefault="00D63924" w:rsidP="00A460E4">
      <w:pPr>
        <w:numPr>
          <w:ilvl w:val="0"/>
          <w:numId w:val="54"/>
        </w:numPr>
        <w:suppressAutoHyphens w:val="0"/>
      </w:pPr>
      <w:r w:rsidRPr="000F5396">
        <w:t xml:space="preserve">wydatków bieżących             </w:t>
      </w:r>
      <w:r>
        <w:t>28 563 171,34</w:t>
      </w:r>
      <w:r w:rsidRPr="000F5396">
        <w:t xml:space="preserve"> zł   tj.  </w:t>
      </w:r>
      <w:r>
        <w:t>65,7</w:t>
      </w:r>
      <w:r w:rsidRPr="000F5396">
        <w:t xml:space="preserve"> %  zrealizowanych wydatków</w:t>
      </w:r>
    </w:p>
    <w:p w:rsidR="00D63924" w:rsidRPr="000F5396" w:rsidRDefault="00D63924" w:rsidP="00A460E4">
      <w:pPr>
        <w:numPr>
          <w:ilvl w:val="0"/>
          <w:numId w:val="54"/>
        </w:numPr>
        <w:suppressAutoHyphens w:val="0"/>
      </w:pPr>
      <w:r w:rsidRPr="000F5396">
        <w:t>wydatków majątkowych</w:t>
      </w:r>
      <w:r>
        <w:t xml:space="preserve">        14 887 732,08</w:t>
      </w:r>
      <w:r w:rsidRPr="000F5396">
        <w:t xml:space="preserve"> zł   tj.  </w:t>
      </w:r>
      <w:r>
        <w:t>34,3</w:t>
      </w:r>
      <w:r w:rsidRPr="000F5396">
        <w:t xml:space="preserve"> %  zrealizowanych wydatków</w:t>
      </w:r>
      <w:r>
        <w:t>.</w:t>
      </w:r>
    </w:p>
    <w:p w:rsidR="00D63924" w:rsidRPr="00874198" w:rsidRDefault="00D63924" w:rsidP="00A460E4">
      <w:pPr>
        <w:rPr>
          <w:color w:val="FF0000"/>
          <w:highlight w:val="yellow"/>
        </w:rPr>
      </w:pPr>
    </w:p>
    <w:p w:rsidR="00D63924" w:rsidRPr="009B6826" w:rsidRDefault="00D63924" w:rsidP="00A460E4">
      <w:r w:rsidRPr="009B6826">
        <w:t>W ogólnej strukturze budżetu zrealizowane wydatki wg klasyfikacji przedstawiają się następująco:</w:t>
      </w:r>
    </w:p>
    <w:p w:rsidR="00D63924" w:rsidRPr="009B6826" w:rsidRDefault="00D63924" w:rsidP="00A460E4"/>
    <w:p w:rsidR="00D63924" w:rsidRPr="009B6826" w:rsidRDefault="00D63924" w:rsidP="00A460E4">
      <w:pPr>
        <w:rPr>
          <w:u w:val="single"/>
        </w:rPr>
      </w:pPr>
      <w:r w:rsidRPr="009B6826">
        <w:rPr>
          <w:u w:val="single"/>
        </w:rPr>
        <w:t xml:space="preserve">___________________________________________________________________________ </w:t>
      </w:r>
    </w:p>
    <w:p w:rsidR="00D63924" w:rsidRPr="009B6826" w:rsidRDefault="00D63924" w:rsidP="00A460E4">
      <w:pPr>
        <w:rPr>
          <w:b/>
          <w:bCs/>
          <w:u w:val="single"/>
        </w:rPr>
      </w:pPr>
      <w:r w:rsidRPr="009B6826">
        <w:rPr>
          <w:b/>
          <w:bCs/>
          <w:u w:val="single"/>
        </w:rPr>
        <w:t xml:space="preserve">   Wyszczególnienie</w:t>
      </w:r>
      <w:r w:rsidRPr="009B6826">
        <w:rPr>
          <w:b/>
          <w:bCs/>
          <w:u w:val="single"/>
        </w:rPr>
        <w:tab/>
      </w:r>
      <w:r w:rsidRPr="009B6826">
        <w:rPr>
          <w:b/>
          <w:bCs/>
          <w:u w:val="single"/>
        </w:rPr>
        <w:tab/>
      </w:r>
      <w:r w:rsidRPr="009B6826">
        <w:rPr>
          <w:b/>
          <w:bCs/>
          <w:u w:val="single"/>
        </w:rPr>
        <w:tab/>
        <w:t xml:space="preserve">  </w:t>
      </w:r>
      <w:r w:rsidRPr="009B6826">
        <w:rPr>
          <w:b/>
          <w:bCs/>
          <w:u w:val="single"/>
        </w:rPr>
        <w:tab/>
        <w:t xml:space="preserve">     Plan</w:t>
      </w:r>
      <w:r w:rsidRPr="009B6826">
        <w:rPr>
          <w:b/>
          <w:bCs/>
          <w:u w:val="single"/>
        </w:rPr>
        <w:tab/>
      </w:r>
      <w:r w:rsidRPr="009B6826">
        <w:rPr>
          <w:b/>
          <w:bCs/>
          <w:u w:val="single"/>
        </w:rPr>
        <w:tab/>
        <w:t>Wykonanie</w:t>
      </w:r>
      <w:r w:rsidRPr="009B6826">
        <w:rPr>
          <w:u w:val="single"/>
        </w:rPr>
        <w:tab/>
      </w:r>
      <w:r w:rsidRPr="009B6826">
        <w:rPr>
          <w:u w:val="single"/>
        </w:rPr>
        <w:tab/>
      </w:r>
      <w:r w:rsidRPr="009B6826">
        <w:rPr>
          <w:b/>
          <w:bCs/>
          <w:u w:val="single"/>
        </w:rPr>
        <w:t>%</w:t>
      </w:r>
      <w:r w:rsidRPr="009B6826">
        <w:rPr>
          <w:b/>
          <w:bCs/>
          <w:sz w:val="20"/>
          <w:szCs w:val="20"/>
          <w:u w:val="single"/>
        </w:rPr>
        <w:t xml:space="preserve"> </w:t>
      </w:r>
      <w:r w:rsidRPr="009B6826">
        <w:rPr>
          <w:b/>
          <w:bCs/>
          <w:u w:val="single"/>
        </w:rPr>
        <w:t>__</w:t>
      </w:r>
    </w:p>
    <w:p w:rsidR="00D63924" w:rsidRPr="009B6826" w:rsidRDefault="00D63924" w:rsidP="00A460E4">
      <w:pPr>
        <w:pStyle w:val="Header"/>
        <w:tabs>
          <w:tab w:val="clear" w:pos="4536"/>
          <w:tab w:val="clear" w:pos="9072"/>
        </w:tabs>
      </w:pPr>
    </w:p>
    <w:p w:rsidR="00D63924" w:rsidRPr="009B6826" w:rsidRDefault="00D63924" w:rsidP="00A460E4">
      <w:pPr>
        <w:pStyle w:val="Header"/>
        <w:tabs>
          <w:tab w:val="clear" w:pos="4536"/>
          <w:tab w:val="clear" w:pos="9072"/>
        </w:tabs>
      </w:pPr>
      <w:r w:rsidRPr="009B6826">
        <w:t>- Rolnictwo i łowiectwo</w:t>
      </w:r>
      <w:r w:rsidRPr="009B6826">
        <w:tab/>
        <w:t xml:space="preserve">                    </w:t>
      </w:r>
      <w:r w:rsidRPr="009B6826">
        <w:tab/>
        <w:t xml:space="preserve">   </w:t>
      </w:r>
      <w:r>
        <w:t>825 051,48</w:t>
      </w:r>
      <w:r w:rsidRPr="009B6826">
        <w:tab/>
      </w:r>
      <w:r w:rsidRPr="009B6826">
        <w:tab/>
        <w:t xml:space="preserve">    </w:t>
      </w:r>
      <w:r>
        <w:t>740 113,07</w:t>
      </w:r>
      <w:r w:rsidRPr="009B6826">
        <w:tab/>
      </w:r>
      <w:r w:rsidRPr="009B6826">
        <w:tab/>
      </w:r>
      <w:r>
        <w:t>90</w:t>
      </w:r>
    </w:p>
    <w:p w:rsidR="00D63924" w:rsidRPr="009B6826" w:rsidRDefault="00D63924" w:rsidP="00A460E4">
      <w:pPr>
        <w:pStyle w:val="Header"/>
        <w:tabs>
          <w:tab w:val="clear" w:pos="4536"/>
          <w:tab w:val="clear" w:pos="9072"/>
        </w:tabs>
      </w:pPr>
      <w:r w:rsidRPr="009B6826">
        <w:t>- Transport i łączność</w:t>
      </w:r>
      <w:r w:rsidRPr="009B6826">
        <w:tab/>
      </w:r>
      <w:r w:rsidRPr="009B6826">
        <w:tab/>
      </w:r>
      <w:r w:rsidRPr="009B6826">
        <w:tab/>
        <w:t xml:space="preserve">      </w:t>
      </w:r>
      <w:r w:rsidRPr="009B6826">
        <w:tab/>
      </w:r>
      <w:r>
        <w:t>2 128 542</w:t>
      </w:r>
      <w:r w:rsidRPr="009B6826">
        <w:tab/>
      </w:r>
      <w:r w:rsidRPr="009B6826">
        <w:tab/>
        <w:t xml:space="preserve"> </w:t>
      </w:r>
      <w:r>
        <w:t>1 412 941,34</w:t>
      </w:r>
      <w:r w:rsidRPr="009B6826">
        <w:tab/>
      </w:r>
      <w:r w:rsidRPr="009B6826">
        <w:tab/>
      </w:r>
      <w:r>
        <w:t>66</w:t>
      </w:r>
    </w:p>
    <w:p w:rsidR="00D63924" w:rsidRPr="009B6826" w:rsidRDefault="00D63924" w:rsidP="00A460E4">
      <w:pPr>
        <w:pStyle w:val="Header"/>
        <w:tabs>
          <w:tab w:val="clear" w:pos="4536"/>
          <w:tab w:val="clear" w:pos="9072"/>
        </w:tabs>
      </w:pPr>
      <w:r w:rsidRPr="009B6826">
        <w:t>- Gospodarka mieszkaniowa</w:t>
      </w:r>
      <w:r w:rsidRPr="009B6826">
        <w:tab/>
      </w:r>
      <w:r w:rsidRPr="009B6826">
        <w:tab/>
        <w:t xml:space="preserve">      </w:t>
      </w:r>
      <w:r w:rsidRPr="009B6826">
        <w:tab/>
        <w:t>3</w:t>
      </w:r>
      <w:r>
        <w:t> 878 210</w:t>
      </w:r>
      <w:r w:rsidRPr="009B6826">
        <w:tab/>
      </w:r>
      <w:r w:rsidRPr="009B6826">
        <w:tab/>
        <w:t xml:space="preserve"> </w:t>
      </w:r>
      <w:r>
        <w:t>1 621 533,06</w:t>
      </w:r>
      <w:r w:rsidRPr="009B6826">
        <w:tab/>
      </w:r>
      <w:r w:rsidRPr="009B6826">
        <w:tab/>
      </w:r>
      <w:r>
        <w:t>42</w:t>
      </w:r>
    </w:p>
    <w:p w:rsidR="00D63924" w:rsidRPr="009B6826" w:rsidRDefault="00D63924" w:rsidP="00A460E4">
      <w:pPr>
        <w:pStyle w:val="Header"/>
        <w:tabs>
          <w:tab w:val="clear" w:pos="4536"/>
          <w:tab w:val="clear" w:pos="9072"/>
        </w:tabs>
      </w:pPr>
      <w:r w:rsidRPr="009B6826">
        <w:t>- Działalność usługowa</w:t>
      </w:r>
      <w:r w:rsidRPr="009B6826">
        <w:tab/>
      </w:r>
      <w:r w:rsidRPr="009B6826">
        <w:tab/>
        <w:t xml:space="preserve">      </w:t>
      </w:r>
      <w:r w:rsidRPr="009B6826">
        <w:tab/>
        <w:t xml:space="preserve">   </w:t>
      </w:r>
      <w:r>
        <w:t>391 997</w:t>
      </w:r>
      <w:r w:rsidRPr="009B6826">
        <w:tab/>
      </w:r>
      <w:r w:rsidRPr="009B6826">
        <w:tab/>
        <w:t xml:space="preserve">      </w:t>
      </w:r>
      <w:r>
        <w:t>60 725,88</w:t>
      </w:r>
      <w:r w:rsidRPr="009B6826">
        <w:tab/>
      </w:r>
      <w:r w:rsidRPr="009B6826">
        <w:tab/>
      </w:r>
      <w:r>
        <w:t>15</w:t>
      </w:r>
    </w:p>
    <w:p w:rsidR="00D63924" w:rsidRPr="009B6826" w:rsidRDefault="00D63924" w:rsidP="00A460E4">
      <w:pPr>
        <w:pStyle w:val="Header"/>
        <w:tabs>
          <w:tab w:val="clear" w:pos="4536"/>
          <w:tab w:val="clear" w:pos="9072"/>
        </w:tabs>
      </w:pPr>
      <w:r w:rsidRPr="009B6826">
        <w:t>- Administracja publiczna</w:t>
      </w:r>
      <w:r w:rsidRPr="009B6826">
        <w:tab/>
        <w:t xml:space="preserve">               </w:t>
      </w:r>
      <w:r w:rsidRPr="009B6826">
        <w:tab/>
        <w:t>3</w:t>
      </w:r>
      <w:r>
        <w:t> 604 800</w:t>
      </w:r>
      <w:r w:rsidRPr="009B6826">
        <w:tab/>
      </w:r>
      <w:r w:rsidRPr="009B6826">
        <w:tab/>
        <w:t xml:space="preserve"> 3</w:t>
      </w:r>
      <w:r>
        <w:t> 483 131,54</w:t>
      </w:r>
      <w:r w:rsidRPr="009B6826">
        <w:tab/>
      </w:r>
      <w:r w:rsidRPr="009B6826">
        <w:tab/>
      </w:r>
      <w:r>
        <w:t>97</w:t>
      </w:r>
    </w:p>
    <w:p w:rsidR="00D63924" w:rsidRPr="009B6826" w:rsidRDefault="00D63924" w:rsidP="00A460E4">
      <w:pPr>
        <w:pStyle w:val="Header"/>
        <w:tabs>
          <w:tab w:val="clear" w:pos="4536"/>
          <w:tab w:val="clear" w:pos="9072"/>
        </w:tabs>
      </w:pPr>
      <w:r w:rsidRPr="009B6826">
        <w:t>- Urzędy naczelnych organów władzy</w:t>
      </w:r>
    </w:p>
    <w:p w:rsidR="00D63924" w:rsidRPr="009B6826" w:rsidRDefault="00D63924" w:rsidP="00A460E4">
      <w:pPr>
        <w:pStyle w:val="Header"/>
        <w:tabs>
          <w:tab w:val="clear" w:pos="4536"/>
          <w:tab w:val="clear" w:pos="9072"/>
        </w:tabs>
      </w:pPr>
      <w:r w:rsidRPr="009B6826">
        <w:t xml:space="preserve">  państwowej, kontroli i ochrona prawa</w:t>
      </w:r>
    </w:p>
    <w:p w:rsidR="00D63924" w:rsidRPr="009B6826" w:rsidRDefault="00D63924" w:rsidP="00A460E4">
      <w:pPr>
        <w:pStyle w:val="Header"/>
        <w:tabs>
          <w:tab w:val="clear" w:pos="4536"/>
          <w:tab w:val="clear" w:pos="9072"/>
        </w:tabs>
      </w:pPr>
      <w:r w:rsidRPr="009B6826">
        <w:t xml:space="preserve">  oraz sądownictwa</w:t>
      </w:r>
      <w:r w:rsidRPr="009B6826">
        <w:tab/>
      </w:r>
      <w:r w:rsidRPr="009B6826">
        <w:tab/>
      </w:r>
      <w:r w:rsidRPr="009B6826">
        <w:tab/>
        <w:t xml:space="preserve">          </w:t>
      </w:r>
      <w:r w:rsidRPr="009B6826">
        <w:tab/>
        <w:t xml:space="preserve">  </w:t>
      </w:r>
      <w:r>
        <w:t xml:space="preserve"> 112 181</w:t>
      </w:r>
      <w:r w:rsidRPr="009B6826">
        <w:tab/>
      </w:r>
      <w:r w:rsidRPr="009B6826">
        <w:tab/>
        <w:t xml:space="preserve">      </w:t>
      </w:r>
      <w:r>
        <w:t>96 486,33</w:t>
      </w:r>
      <w:r w:rsidRPr="009B6826">
        <w:tab/>
        <w:t xml:space="preserve">          </w:t>
      </w:r>
      <w:r>
        <w:t xml:space="preserve"> 86</w:t>
      </w:r>
    </w:p>
    <w:p w:rsidR="00D63924" w:rsidRPr="009B6826" w:rsidRDefault="00D63924" w:rsidP="00A460E4">
      <w:pPr>
        <w:pStyle w:val="Header"/>
        <w:tabs>
          <w:tab w:val="clear" w:pos="4536"/>
          <w:tab w:val="clear" w:pos="9072"/>
        </w:tabs>
      </w:pPr>
      <w:r w:rsidRPr="009B6826">
        <w:t>- Obrona narodowa</w:t>
      </w:r>
      <w:r w:rsidRPr="009B6826">
        <w:tab/>
      </w:r>
      <w:r w:rsidRPr="009B6826">
        <w:tab/>
        <w:t xml:space="preserve">      </w:t>
      </w:r>
      <w:r w:rsidRPr="009B6826">
        <w:tab/>
        <w:t xml:space="preserve">     </w:t>
      </w:r>
      <w:r w:rsidRPr="009B6826">
        <w:tab/>
        <w:t xml:space="preserve">          200</w:t>
      </w:r>
      <w:r w:rsidRPr="009B6826">
        <w:tab/>
      </w:r>
      <w:r w:rsidRPr="009B6826">
        <w:tab/>
        <w:t xml:space="preserve">           200,00</w:t>
      </w:r>
      <w:r w:rsidRPr="009B6826">
        <w:tab/>
        <w:t xml:space="preserve">          100</w:t>
      </w:r>
    </w:p>
    <w:p w:rsidR="00D63924" w:rsidRPr="009B6826" w:rsidRDefault="00D63924" w:rsidP="00A460E4">
      <w:pPr>
        <w:pStyle w:val="Header"/>
        <w:tabs>
          <w:tab w:val="clear" w:pos="4536"/>
          <w:tab w:val="clear" w:pos="9072"/>
        </w:tabs>
      </w:pPr>
      <w:r w:rsidRPr="009B6826">
        <w:t>- Bezpieczeństwo publiczne i ochrona</w:t>
      </w:r>
      <w:r w:rsidRPr="009B6826">
        <w:tab/>
      </w:r>
    </w:p>
    <w:p w:rsidR="00D63924" w:rsidRPr="009B6826" w:rsidRDefault="00D63924" w:rsidP="00A460E4">
      <w:pPr>
        <w:pStyle w:val="Header"/>
        <w:tabs>
          <w:tab w:val="clear" w:pos="4536"/>
          <w:tab w:val="clear" w:pos="9072"/>
        </w:tabs>
      </w:pPr>
      <w:r w:rsidRPr="009B6826">
        <w:t xml:space="preserve">  przeciwpożarowa</w:t>
      </w:r>
      <w:r w:rsidRPr="009B6826">
        <w:tab/>
      </w:r>
      <w:r w:rsidRPr="009B6826">
        <w:tab/>
      </w:r>
      <w:r w:rsidRPr="009B6826">
        <w:tab/>
        <w:t xml:space="preserve">  </w:t>
      </w:r>
      <w:r w:rsidRPr="009B6826">
        <w:tab/>
        <w:t xml:space="preserve">    </w:t>
      </w:r>
      <w:r>
        <w:t>834 265</w:t>
      </w:r>
      <w:r w:rsidRPr="009B6826">
        <w:tab/>
      </w:r>
      <w:r w:rsidRPr="009B6826">
        <w:tab/>
        <w:t xml:space="preserve">    </w:t>
      </w:r>
      <w:r>
        <w:t>781 445,10</w:t>
      </w:r>
      <w:r w:rsidRPr="009B6826">
        <w:tab/>
      </w:r>
      <w:r w:rsidRPr="009B6826">
        <w:tab/>
        <w:t>94</w:t>
      </w:r>
    </w:p>
    <w:p w:rsidR="00D63924" w:rsidRPr="00441526" w:rsidRDefault="00D63924" w:rsidP="00A460E4">
      <w:pPr>
        <w:pStyle w:val="Header"/>
        <w:tabs>
          <w:tab w:val="clear" w:pos="4536"/>
          <w:tab w:val="clear" w:pos="9072"/>
        </w:tabs>
      </w:pPr>
      <w:r w:rsidRPr="00441526">
        <w:t>- Obsługa długu publicznego</w:t>
      </w:r>
      <w:r w:rsidRPr="00441526">
        <w:tab/>
      </w:r>
      <w:r w:rsidRPr="00441526">
        <w:tab/>
        <w:t xml:space="preserve">                </w:t>
      </w:r>
      <w:r>
        <w:t>398</w:t>
      </w:r>
      <w:r w:rsidRPr="00441526">
        <w:t xml:space="preserve"> 000</w:t>
      </w:r>
      <w:r w:rsidRPr="00441526">
        <w:tab/>
      </w:r>
      <w:r w:rsidRPr="00441526">
        <w:tab/>
        <w:t xml:space="preserve">    </w:t>
      </w:r>
      <w:r>
        <w:t>265 826,90</w:t>
      </w:r>
      <w:r w:rsidRPr="00441526">
        <w:tab/>
      </w:r>
      <w:r w:rsidRPr="00441526">
        <w:tab/>
      </w:r>
      <w:r>
        <w:t>67</w:t>
      </w:r>
    </w:p>
    <w:p w:rsidR="00D63924" w:rsidRPr="00441526" w:rsidRDefault="00D63924" w:rsidP="00A460E4">
      <w:pPr>
        <w:pStyle w:val="Header"/>
        <w:tabs>
          <w:tab w:val="clear" w:pos="4536"/>
          <w:tab w:val="clear" w:pos="9072"/>
        </w:tabs>
      </w:pPr>
      <w:r w:rsidRPr="00441526">
        <w:t>- Różne rozliczenia</w:t>
      </w:r>
      <w:r w:rsidRPr="00441526">
        <w:tab/>
      </w:r>
      <w:r w:rsidRPr="00441526">
        <w:tab/>
      </w:r>
      <w:r w:rsidRPr="00441526">
        <w:tab/>
        <w:t xml:space="preserve">                </w:t>
      </w:r>
      <w:r>
        <w:t>107 353</w:t>
      </w:r>
      <w:r w:rsidRPr="00441526">
        <w:tab/>
      </w:r>
      <w:r w:rsidRPr="00441526">
        <w:tab/>
        <w:t xml:space="preserve">               0,00</w:t>
      </w:r>
      <w:r w:rsidRPr="00441526">
        <w:tab/>
      </w:r>
      <w:r w:rsidRPr="00441526">
        <w:tab/>
        <w:t xml:space="preserve"> -</w:t>
      </w:r>
    </w:p>
    <w:p w:rsidR="00D63924" w:rsidRPr="00441526" w:rsidRDefault="00D63924" w:rsidP="00A460E4">
      <w:pPr>
        <w:pStyle w:val="Header"/>
        <w:tabs>
          <w:tab w:val="clear" w:pos="4536"/>
          <w:tab w:val="clear" w:pos="9072"/>
        </w:tabs>
      </w:pPr>
      <w:r w:rsidRPr="00441526">
        <w:t>- Oświata i wychowanie</w:t>
      </w:r>
      <w:r w:rsidRPr="00441526">
        <w:tab/>
      </w:r>
      <w:r w:rsidRPr="00441526">
        <w:tab/>
        <w:t xml:space="preserve">       </w:t>
      </w:r>
      <w:r w:rsidRPr="00441526">
        <w:tab/>
      </w:r>
      <w:r>
        <w:t>8 833 130,06</w:t>
      </w:r>
      <w:r w:rsidRPr="00441526">
        <w:tab/>
      </w:r>
      <w:r w:rsidRPr="00441526">
        <w:tab/>
        <w:t xml:space="preserve"> 8</w:t>
      </w:r>
      <w:r>
        <w:t> 545 158,13</w:t>
      </w:r>
      <w:r w:rsidRPr="00441526">
        <w:tab/>
      </w:r>
      <w:r w:rsidRPr="00441526">
        <w:tab/>
      </w:r>
      <w:r>
        <w:t>97</w:t>
      </w:r>
      <w:r w:rsidRPr="00441526">
        <w:tab/>
      </w:r>
    </w:p>
    <w:p w:rsidR="00D63924" w:rsidRPr="00441526" w:rsidRDefault="00D63924" w:rsidP="00A460E4">
      <w:pPr>
        <w:pStyle w:val="Header"/>
        <w:tabs>
          <w:tab w:val="clear" w:pos="4536"/>
          <w:tab w:val="clear" w:pos="9072"/>
        </w:tabs>
      </w:pPr>
      <w:r w:rsidRPr="00441526">
        <w:t>- Ochrona zdrowia</w:t>
      </w:r>
      <w:r w:rsidRPr="00441526">
        <w:tab/>
      </w:r>
      <w:r w:rsidRPr="00441526">
        <w:tab/>
      </w:r>
      <w:r w:rsidRPr="00441526">
        <w:tab/>
        <w:t xml:space="preserve">          </w:t>
      </w:r>
      <w:r w:rsidRPr="00441526">
        <w:tab/>
        <w:t xml:space="preserve">    </w:t>
      </w:r>
      <w:r>
        <w:t>618 605</w:t>
      </w:r>
      <w:r w:rsidRPr="00441526">
        <w:tab/>
      </w:r>
      <w:r w:rsidRPr="00441526">
        <w:tab/>
        <w:t xml:space="preserve">    </w:t>
      </w:r>
      <w:r>
        <w:t>346 238,23</w:t>
      </w:r>
      <w:r w:rsidRPr="00441526">
        <w:tab/>
      </w:r>
      <w:r w:rsidRPr="00441526">
        <w:tab/>
      </w:r>
      <w:r>
        <w:t>56</w:t>
      </w:r>
    </w:p>
    <w:p w:rsidR="00D63924" w:rsidRPr="00441526" w:rsidRDefault="00D63924" w:rsidP="00A460E4">
      <w:pPr>
        <w:pStyle w:val="Header"/>
        <w:tabs>
          <w:tab w:val="clear" w:pos="4536"/>
          <w:tab w:val="clear" w:pos="9072"/>
        </w:tabs>
      </w:pPr>
      <w:r w:rsidRPr="00441526">
        <w:t>- Pomoc społeczna</w:t>
      </w:r>
      <w:r w:rsidRPr="00441526">
        <w:tab/>
      </w:r>
      <w:r w:rsidRPr="00441526">
        <w:tab/>
      </w:r>
      <w:r w:rsidRPr="00441526">
        <w:tab/>
        <w:t xml:space="preserve">           </w:t>
      </w:r>
      <w:r w:rsidRPr="00441526">
        <w:tab/>
        <w:t xml:space="preserve"> 2</w:t>
      </w:r>
      <w:r>
        <w:t> 161 424</w:t>
      </w:r>
      <w:r w:rsidRPr="00441526">
        <w:tab/>
      </w:r>
      <w:r w:rsidRPr="00441526">
        <w:tab/>
        <w:t xml:space="preserve"> 2</w:t>
      </w:r>
      <w:r>
        <w:t> 113 955,36</w:t>
      </w:r>
      <w:r w:rsidRPr="00441526">
        <w:tab/>
      </w:r>
      <w:r w:rsidRPr="00441526">
        <w:tab/>
      </w:r>
      <w:r>
        <w:t>98</w:t>
      </w:r>
    </w:p>
    <w:p w:rsidR="00D63924" w:rsidRDefault="00D63924" w:rsidP="00A460E4">
      <w:pPr>
        <w:pStyle w:val="Header"/>
        <w:tabs>
          <w:tab w:val="clear" w:pos="4536"/>
          <w:tab w:val="clear" w:pos="9072"/>
        </w:tabs>
      </w:pPr>
      <w:r w:rsidRPr="00441526">
        <w:t>- Edukacyjna opieka wychowawcza</w:t>
      </w:r>
      <w:r w:rsidRPr="00441526">
        <w:tab/>
        <w:t xml:space="preserve">          </w:t>
      </w:r>
      <w:r w:rsidRPr="00441526">
        <w:tab/>
        <w:t xml:space="preserve">    </w:t>
      </w:r>
      <w:r>
        <w:t>17</w:t>
      </w:r>
      <w:r w:rsidRPr="00441526">
        <w:t>2 000</w:t>
      </w:r>
      <w:r w:rsidRPr="00441526">
        <w:tab/>
      </w:r>
      <w:r w:rsidRPr="00441526">
        <w:tab/>
        <w:t xml:space="preserve">    </w:t>
      </w:r>
      <w:r>
        <w:t>153 346,01</w:t>
      </w:r>
      <w:r w:rsidRPr="00441526">
        <w:tab/>
      </w:r>
      <w:r w:rsidRPr="00441526">
        <w:tab/>
      </w:r>
      <w:r>
        <w:t>89</w:t>
      </w:r>
    </w:p>
    <w:p w:rsidR="00D63924" w:rsidRDefault="00D63924" w:rsidP="00A460E4">
      <w:pPr>
        <w:pStyle w:val="Header"/>
        <w:tabs>
          <w:tab w:val="clear" w:pos="4536"/>
          <w:tab w:val="clear" w:pos="9072"/>
        </w:tabs>
      </w:pPr>
      <w:r w:rsidRPr="00441526">
        <w:t xml:space="preserve">- </w:t>
      </w:r>
      <w:r>
        <w:t>Rodzina</w:t>
      </w:r>
      <w:r>
        <w:tab/>
      </w:r>
      <w:r>
        <w:tab/>
      </w:r>
      <w:r>
        <w:tab/>
      </w:r>
      <w:r>
        <w:tab/>
        <w:t xml:space="preserve">             7 643 719</w:t>
      </w:r>
      <w:r>
        <w:tab/>
      </w:r>
      <w:r>
        <w:tab/>
        <w:t xml:space="preserve"> 7 586 043,45</w:t>
      </w:r>
      <w:r w:rsidRPr="00441526">
        <w:tab/>
      </w:r>
      <w:r w:rsidRPr="00441526">
        <w:tab/>
      </w:r>
      <w:r>
        <w:t>99</w:t>
      </w:r>
    </w:p>
    <w:p w:rsidR="00D63924" w:rsidRPr="009F68D7" w:rsidRDefault="00D63924" w:rsidP="00A460E4">
      <w:pPr>
        <w:pStyle w:val="Header"/>
        <w:tabs>
          <w:tab w:val="clear" w:pos="4536"/>
          <w:tab w:val="clear" w:pos="9072"/>
        </w:tabs>
      </w:pPr>
      <w:r w:rsidRPr="009F68D7">
        <w:t>- Gospodarka komunalna i ochrona</w:t>
      </w:r>
    </w:p>
    <w:p w:rsidR="00D63924" w:rsidRPr="009F68D7" w:rsidRDefault="00D63924" w:rsidP="00A460E4">
      <w:pPr>
        <w:pStyle w:val="Header"/>
        <w:tabs>
          <w:tab w:val="clear" w:pos="4536"/>
          <w:tab w:val="clear" w:pos="9072"/>
        </w:tabs>
      </w:pPr>
      <w:r w:rsidRPr="009F68D7">
        <w:t xml:space="preserve">  środowiska</w:t>
      </w:r>
      <w:r w:rsidRPr="009F68D7">
        <w:tab/>
      </w:r>
      <w:r w:rsidRPr="009F68D7">
        <w:tab/>
      </w:r>
      <w:r w:rsidRPr="009F68D7">
        <w:tab/>
      </w:r>
      <w:r w:rsidRPr="009F68D7">
        <w:tab/>
        <w:t xml:space="preserve">          </w:t>
      </w:r>
      <w:r w:rsidRPr="009F68D7">
        <w:tab/>
        <w:t xml:space="preserve"> </w:t>
      </w:r>
      <w:r>
        <w:t>7 115 730</w:t>
      </w:r>
      <w:r w:rsidRPr="009F68D7">
        <w:tab/>
      </w:r>
      <w:r w:rsidRPr="009F68D7">
        <w:tab/>
        <w:t xml:space="preserve"> </w:t>
      </w:r>
      <w:r>
        <w:t>6 293 195,00</w:t>
      </w:r>
      <w:r w:rsidRPr="009F68D7">
        <w:tab/>
      </w:r>
      <w:r w:rsidRPr="009F68D7">
        <w:tab/>
      </w:r>
      <w:r>
        <w:t>88</w:t>
      </w:r>
    </w:p>
    <w:p w:rsidR="00D63924" w:rsidRPr="007F4889" w:rsidRDefault="00D63924" w:rsidP="00A460E4">
      <w:pPr>
        <w:pStyle w:val="Header"/>
        <w:tabs>
          <w:tab w:val="clear" w:pos="4536"/>
          <w:tab w:val="clear" w:pos="9072"/>
        </w:tabs>
      </w:pPr>
      <w:r w:rsidRPr="007F4889">
        <w:t>- Kultura i ochrona d</w:t>
      </w:r>
      <w:r>
        <w:t>ziedzictwa narod.        11 570 918</w:t>
      </w:r>
      <w:r w:rsidRPr="007F4889">
        <w:tab/>
      </w:r>
      <w:r w:rsidRPr="007F4889">
        <w:tab/>
        <w:t xml:space="preserve"> </w:t>
      </w:r>
      <w:r>
        <w:t>9 688 846,78</w:t>
      </w:r>
      <w:r w:rsidRPr="007F4889">
        <w:tab/>
      </w:r>
      <w:r w:rsidRPr="007F4889">
        <w:tab/>
      </w:r>
      <w:r>
        <w:t>84</w:t>
      </w:r>
    </w:p>
    <w:p w:rsidR="00D63924" w:rsidRPr="007F4889" w:rsidRDefault="00D63924" w:rsidP="00A460E4">
      <w:pPr>
        <w:pStyle w:val="Header"/>
        <w:tabs>
          <w:tab w:val="clear" w:pos="4536"/>
          <w:tab w:val="clear" w:pos="9072"/>
        </w:tabs>
        <w:rPr>
          <w:u w:val="single"/>
        </w:rPr>
      </w:pPr>
      <w:r w:rsidRPr="007F4889">
        <w:rPr>
          <w:u w:val="single"/>
        </w:rPr>
        <w:t>- Kultura fizyczna i sport</w:t>
      </w:r>
      <w:r w:rsidRPr="007F4889">
        <w:rPr>
          <w:u w:val="single"/>
        </w:rPr>
        <w:tab/>
      </w:r>
      <w:r w:rsidRPr="007F4889">
        <w:rPr>
          <w:u w:val="single"/>
        </w:rPr>
        <w:tab/>
      </w:r>
      <w:r w:rsidRPr="007F4889">
        <w:rPr>
          <w:u w:val="single"/>
        </w:rPr>
        <w:tab/>
        <w:t xml:space="preserve"> </w:t>
      </w:r>
      <w:r>
        <w:rPr>
          <w:u w:val="single"/>
        </w:rPr>
        <w:t>1 992 190</w:t>
      </w:r>
      <w:r w:rsidRPr="007F4889">
        <w:rPr>
          <w:u w:val="single"/>
        </w:rPr>
        <w:tab/>
      </w:r>
      <w:r w:rsidRPr="007F4889">
        <w:rPr>
          <w:u w:val="single"/>
        </w:rPr>
        <w:tab/>
        <w:t xml:space="preserve">   </w:t>
      </w:r>
      <w:r>
        <w:rPr>
          <w:u w:val="single"/>
        </w:rPr>
        <w:t xml:space="preserve"> 261 717,24</w:t>
      </w:r>
      <w:r w:rsidRPr="007F4889">
        <w:rPr>
          <w:u w:val="single"/>
        </w:rPr>
        <w:tab/>
      </w:r>
      <w:r w:rsidRPr="007F4889">
        <w:rPr>
          <w:u w:val="single"/>
        </w:rPr>
        <w:tab/>
      </w:r>
      <w:r>
        <w:rPr>
          <w:u w:val="single"/>
        </w:rPr>
        <w:t>13</w:t>
      </w:r>
    </w:p>
    <w:p w:rsidR="00D63924" w:rsidRPr="007F4889" w:rsidRDefault="00D63924" w:rsidP="00A460E4">
      <w:pPr>
        <w:pStyle w:val="Header"/>
        <w:tabs>
          <w:tab w:val="clear" w:pos="4536"/>
          <w:tab w:val="clear" w:pos="9072"/>
        </w:tabs>
        <w:rPr>
          <w:highlight w:val="yellow"/>
        </w:rPr>
      </w:pPr>
    </w:p>
    <w:p w:rsidR="00D63924" w:rsidRPr="007F4889" w:rsidRDefault="00D63924" w:rsidP="00A460E4">
      <w:pPr>
        <w:pStyle w:val="Header"/>
        <w:tabs>
          <w:tab w:val="clear" w:pos="4536"/>
          <w:tab w:val="clear" w:pos="9072"/>
        </w:tabs>
        <w:rPr>
          <w:b/>
          <w:bCs/>
        </w:rPr>
      </w:pPr>
      <w:r w:rsidRPr="007F4889">
        <w:tab/>
      </w:r>
      <w:r w:rsidRPr="007F4889">
        <w:tab/>
        <w:t xml:space="preserve">         </w:t>
      </w:r>
      <w:r w:rsidRPr="007F4889">
        <w:rPr>
          <w:b/>
          <w:bCs/>
        </w:rPr>
        <w:t>ogółem</w:t>
      </w:r>
      <w:r w:rsidRPr="007F4889">
        <w:rPr>
          <w:b/>
          <w:bCs/>
        </w:rPr>
        <w:tab/>
        <w:t xml:space="preserve">                      </w:t>
      </w:r>
      <w:r>
        <w:rPr>
          <w:b/>
          <w:bCs/>
        </w:rPr>
        <w:t>52 388 315,54</w:t>
      </w:r>
      <w:r w:rsidRPr="007F4889">
        <w:rPr>
          <w:b/>
          <w:bCs/>
        </w:rPr>
        <w:tab/>
        <w:t xml:space="preserve">           </w:t>
      </w:r>
      <w:r>
        <w:rPr>
          <w:b/>
          <w:bCs/>
        </w:rPr>
        <w:t>43 450 903,42</w:t>
      </w:r>
      <w:r w:rsidRPr="007F4889">
        <w:rPr>
          <w:b/>
          <w:bCs/>
        </w:rPr>
        <w:tab/>
        <w:t xml:space="preserve">        </w:t>
      </w:r>
      <w:r>
        <w:rPr>
          <w:b/>
          <w:bCs/>
        </w:rPr>
        <w:t>82,94</w:t>
      </w:r>
    </w:p>
    <w:p w:rsidR="00D63924" w:rsidRDefault="00D63924" w:rsidP="00A460E4">
      <w:pPr>
        <w:jc w:val="both"/>
      </w:pPr>
    </w:p>
    <w:p w:rsidR="00D63924" w:rsidRPr="00E90D27" w:rsidRDefault="00D63924" w:rsidP="00A460E4">
      <w:pPr>
        <w:pStyle w:val="Header"/>
        <w:tabs>
          <w:tab w:val="clear" w:pos="4536"/>
          <w:tab w:val="clear" w:pos="9072"/>
        </w:tabs>
        <w:jc w:val="both"/>
      </w:pPr>
      <w:r w:rsidRPr="00E90D27">
        <w:t>Zadłużenie Gminy zgodnie ze sprawozdaniem Rb-Z o stanie zobowiązań wg tytułów dłużnych na koniec okresu sprawozdawczego wynosi 10</w:t>
      </w:r>
      <w:r>
        <w:t> 461 621,37</w:t>
      </w:r>
      <w:r w:rsidRPr="00E90D27">
        <w:t xml:space="preserve"> zł, z czego:</w:t>
      </w:r>
    </w:p>
    <w:p w:rsidR="00D63924" w:rsidRPr="00E90D27" w:rsidRDefault="00D63924" w:rsidP="00A460E4">
      <w:pPr>
        <w:jc w:val="both"/>
      </w:pPr>
      <w:r w:rsidRPr="00E90D27">
        <w:t>a/  zadłużenie Gminy – 10</w:t>
      </w:r>
      <w:r>
        <w:t> 410 260,96</w:t>
      </w:r>
      <w:r w:rsidRPr="00E90D27">
        <w:t xml:space="preserve"> zł  (</w:t>
      </w:r>
      <w:r>
        <w:t xml:space="preserve">z czego: 10 314 890,96 zł </w:t>
      </w:r>
      <w:r w:rsidRPr="00E90D27">
        <w:t>kredyty długoterminowe na finansowanie planowanych w 2015, 2016 i 2017 r. deficytów budżetu Gminy</w:t>
      </w:r>
      <w:r>
        <w:t xml:space="preserve"> oraz 95 370 zł zakup nieruchomości na raty</w:t>
      </w:r>
      <w:r w:rsidRPr="00E90D27">
        <w:t>),</w:t>
      </w:r>
    </w:p>
    <w:p w:rsidR="00D63924" w:rsidRPr="00E90D27" w:rsidRDefault="00D63924" w:rsidP="00A460E4">
      <w:pPr>
        <w:jc w:val="both"/>
      </w:pPr>
      <w:r w:rsidRPr="00E90D27">
        <w:t xml:space="preserve">b/  zadłużenie ZUK – </w:t>
      </w:r>
      <w:r>
        <w:t>51 360,41</w:t>
      </w:r>
      <w:r w:rsidRPr="00E90D27">
        <w:t xml:space="preserve"> zł  </w:t>
      </w:r>
      <w:r w:rsidRPr="00BB60AB">
        <w:t>(wymagalne zobowiązania wobec Gminy z tytułu opłaty za gospodarowanie odpadami komunalnymi).</w:t>
      </w:r>
    </w:p>
    <w:p w:rsidR="00D63924" w:rsidRDefault="00D63924" w:rsidP="006539FA">
      <w:pPr>
        <w:ind w:right="854"/>
        <w:jc w:val="both"/>
      </w:pPr>
    </w:p>
    <w:p w:rsidR="00D63924" w:rsidRDefault="00D63924" w:rsidP="006539FA">
      <w:pPr>
        <w:ind w:right="854"/>
        <w:rPr>
          <w:b/>
        </w:rPr>
      </w:pPr>
      <w:r>
        <w:rPr>
          <w:b/>
        </w:rPr>
        <w:t>BUDOWNICTWO</w:t>
      </w:r>
    </w:p>
    <w:p w:rsidR="00D63924" w:rsidRPr="0007377D" w:rsidRDefault="00D63924" w:rsidP="0007377D">
      <w:pPr>
        <w:suppressAutoHyphens w:val="0"/>
        <w:spacing w:line="360" w:lineRule="atLeast"/>
        <w:jc w:val="both"/>
        <w:rPr>
          <w:b/>
          <w:lang w:eastAsia="pl-PL"/>
        </w:rPr>
      </w:pPr>
      <w:r w:rsidRPr="0007377D">
        <w:rPr>
          <w:b/>
          <w:lang w:eastAsia="pl-PL"/>
        </w:rPr>
        <w:t>1. Sieć dróg gminnych.</w:t>
      </w:r>
    </w:p>
    <w:p w:rsidR="00D63924" w:rsidRPr="0007377D" w:rsidRDefault="00D63924" w:rsidP="0007377D">
      <w:pPr>
        <w:suppressAutoHyphens w:val="0"/>
        <w:spacing w:line="360" w:lineRule="atLeast"/>
        <w:ind w:firstLine="708"/>
        <w:jc w:val="both"/>
        <w:rPr>
          <w:lang w:eastAsia="pl-PL"/>
        </w:rPr>
      </w:pPr>
      <w:r w:rsidRPr="0007377D">
        <w:rPr>
          <w:lang w:eastAsia="pl-PL"/>
        </w:rPr>
        <w:t>Sieć dróg pozostających własnością Gminy składa się z następujących rodzajów dróg:</w:t>
      </w:r>
    </w:p>
    <w:p w:rsidR="00D63924" w:rsidRPr="0007377D" w:rsidRDefault="00D63924" w:rsidP="0007377D">
      <w:pPr>
        <w:suppressAutoHyphens w:val="0"/>
        <w:spacing w:line="360" w:lineRule="atLeast"/>
        <w:jc w:val="both"/>
        <w:rPr>
          <w:lang w:eastAsia="pl-PL"/>
        </w:rPr>
      </w:pPr>
      <w:r w:rsidRPr="0007377D">
        <w:rPr>
          <w:lang w:eastAsia="pl-PL"/>
        </w:rPr>
        <w:t>- drogi gminne publiczne – 10,3 km,</w:t>
      </w:r>
    </w:p>
    <w:p w:rsidR="00D63924" w:rsidRPr="0007377D" w:rsidRDefault="00D63924" w:rsidP="0007377D">
      <w:pPr>
        <w:suppressAutoHyphens w:val="0"/>
        <w:spacing w:line="360" w:lineRule="atLeast"/>
        <w:jc w:val="both"/>
        <w:rPr>
          <w:lang w:eastAsia="pl-PL"/>
        </w:rPr>
      </w:pPr>
      <w:r w:rsidRPr="0007377D">
        <w:rPr>
          <w:lang w:eastAsia="pl-PL"/>
        </w:rPr>
        <w:t>- drogi gminne wewnętrzne użytku ogólnego (ulice) i dojazdowe – 27,7 km,</w:t>
      </w:r>
    </w:p>
    <w:p w:rsidR="00D63924" w:rsidRPr="0007377D" w:rsidRDefault="00D63924" w:rsidP="0007377D">
      <w:pPr>
        <w:suppressAutoHyphens w:val="0"/>
        <w:spacing w:line="360" w:lineRule="atLeast"/>
        <w:jc w:val="both"/>
        <w:rPr>
          <w:lang w:eastAsia="pl-PL"/>
        </w:rPr>
      </w:pPr>
      <w:r w:rsidRPr="0007377D">
        <w:rPr>
          <w:lang w:eastAsia="pl-PL"/>
        </w:rPr>
        <w:t>- drogi gminne wewnętrzne transportu rolnego – ok. 312 km.</w:t>
      </w:r>
    </w:p>
    <w:p w:rsidR="00D63924" w:rsidRPr="0007377D" w:rsidRDefault="00D63924" w:rsidP="0007377D">
      <w:pPr>
        <w:suppressAutoHyphens w:val="0"/>
        <w:spacing w:line="360" w:lineRule="atLeast"/>
        <w:ind w:firstLine="708"/>
        <w:jc w:val="both"/>
        <w:rPr>
          <w:u w:val="single"/>
          <w:lang w:eastAsia="pl-PL"/>
        </w:rPr>
      </w:pPr>
      <w:r w:rsidRPr="0007377D">
        <w:rPr>
          <w:lang w:eastAsia="pl-PL"/>
        </w:rPr>
        <w:t xml:space="preserve">Wykaz zawierający inwentaryzację techniczną dróg gminnych publicznych oraz wewnętrznych ogólnego użytku przedstawia </w:t>
      </w:r>
      <w:r w:rsidRPr="0007377D">
        <w:rPr>
          <w:u w:val="single"/>
          <w:lang w:eastAsia="pl-PL"/>
        </w:rPr>
        <w:t>Załącznik nr 1 do niniejszego Raportu.</w:t>
      </w:r>
    </w:p>
    <w:p w:rsidR="00D63924" w:rsidRPr="0007377D" w:rsidRDefault="00D63924" w:rsidP="0007377D">
      <w:pPr>
        <w:suppressAutoHyphens w:val="0"/>
        <w:spacing w:line="360" w:lineRule="atLeast"/>
        <w:ind w:firstLine="708"/>
        <w:jc w:val="both"/>
        <w:rPr>
          <w:u w:val="single"/>
          <w:lang w:eastAsia="pl-PL"/>
        </w:rPr>
      </w:pPr>
      <w:r w:rsidRPr="0007377D">
        <w:rPr>
          <w:lang w:eastAsia="pl-PL"/>
        </w:rPr>
        <w:t xml:space="preserve">Wykaz zawierający inwentaryzację przystanków autobusowych przedstawia </w:t>
      </w:r>
      <w:r w:rsidRPr="0007377D">
        <w:rPr>
          <w:u w:val="single"/>
          <w:lang w:eastAsia="pl-PL"/>
        </w:rPr>
        <w:t>Załącznik nr 2 do niniejszego Raportu.</w:t>
      </w:r>
    </w:p>
    <w:p w:rsidR="00D63924" w:rsidRPr="0007377D" w:rsidRDefault="00D63924" w:rsidP="0007377D">
      <w:pPr>
        <w:suppressAutoHyphens w:val="0"/>
        <w:spacing w:line="360" w:lineRule="atLeast"/>
        <w:ind w:firstLine="708"/>
        <w:jc w:val="both"/>
        <w:rPr>
          <w:lang w:eastAsia="pl-PL"/>
        </w:rPr>
      </w:pPr>
      <w:r w:rsidRPr="0007377D">
        <w:rPr>
          <w:lang w:eastAsia="pl-PL"/>
        </w:rPr>
        <w:t>Pozostałe drogi gminne niewyszczególnione w Załączniku nr 1 stanowią drogi wewnętrzne transportu rolnego. Ok. 45,0 km dróg transportu rolnego jest nieprzejezdna -        w wyniku prowadzenia gospodarki rolnej zaorane lub podorane bokami w obrębie pasa drogowego, albo pozarastane wysokimi trawami i samosiewami.</w:t>
      </w:r>
    </w:p>
    <w:p w:rsidR="00D63924" w:rsidRPr="0007377D" w:rsidRDefault="00D63924" w:rsidP="0007377D">
      <w:pPr>
        <w:suppressAutoHyphens w:val="0"/>
        <w:spacing w:line="360" w:lineRule="atLeast"/>
        <w:ind w:firstLine="708"/>
        <w:jc w:val="both"/>
        <w:rPr>
          <w:b/>
          <w:lang w:eastAsia="pl-PL"/>
        </w:rPr>
      </w:pPr>
      <w:r w:rsidRPr="0007377D">
        <w:rPr>
          <w:b/>
          <w:lang w:eastAsia="pl-PL"/>
        </w:rPr>
        <w:t>Zadania związane z utrzymaniem dróg gminnych zrealizowane w roku 2018:</w:t>
      </w:r>
    </w:p>
    <w:p w:rsidR="00D63924" w:rsidRPr="0007377D" w:rsidRDefault="00D63924" w:rsidP="0007377D">
      <w:pPr>
        <w:suppressAutoHyphens w:val="0"/>
        <w:spacing w:line="360" w:lineRule="atLeast"/>
        <w:jc w:val="both"/>
        <w:rPr>
          <w:lang w:eastAsia="pl-PL"/>
        </w:rPr>
      </w:pPr>
      <w:r w:rsidRPr="0007377D">
        <w:rPr>
          <w:lang w:eastAsia="pl-PL"/>
        </w:rPr>
        <w:t>- uzyskano dokumentację projektowo-kosztorysową dla remontu drogi gminnej wewnętrznej dojazdowej do gruntów rolnych stanowiącej część ul. Kłodzkiej na działkach nr 220 i 221;</w:t>
      </w:r>
    </w:p>
    <w:p w:rsidR="00D63924" w:rsidRPr="0007377D" w:rsidRDefault="00D63924" w:rsidP="0007377D">
      <w:pPr>
        <w:suppressAutoHyphens w:val="0"/>
        <w:spacing w:line="360" w:lineRule="atLeast"/>
        <w:jc w:val="both"/>
        <w:rPr>
          <w:lang w:eastAsia="pl-PL"/>
        </w:rPr>
      </w:pPr>
      <w:r w:rsidRPr="0007377D">
        <w:rPr>
          <w:lang w:eastAsia="pl-PL"/>
        </w:rPr>
        <w:t>- uzyskano dokumentację projektowo-kosztorysową dla "Remontu drogi gminnej zlokalizowanej na dz. nr 623, 548/4 i 679/23 w Kamieńcu Ząbkowickim" – droga dojazdowa do Przychodni przy ul. Nauczycielskiej;</w:t>
      </w:r>
    </w:p>
    <w:p w:rsidR="00D63924" w:rsidRPr="0007377D" w:rsidRDefault="00D63924" w:rsidP="0007377D">
      <w:pPr>
        <w:suppressAutoHyphens w:val="0"/>
        <w:spacing w:line="360" w:lineRule="atLeast"/>
        <w:jc w:val="both"/>
        <w:rPr>
          <w:lang w:eastAsia="pl-PL"/>
        </w:rPr>
      </w:pPr>
      <w:r w:rsidRPr="0007377D">
        <w:rPr>
          <w:lang w:eastAsia="pl-PL"/>
        </w:rPr>
        <w:t>- wykonano zadanie pn. „Remont placów postojowych na drodze gminnej ulica Parkowa nr dz. 548 m. Kamieniec Ząbkowicki”;</w:t>
      </w:r>
    </w:p>
    <w:p w:rsidR="00D63924" w:rsidRPr="0007377D" w:rsidRDefault="00D63924" w:rsidP="0007377D">
      <w:pPr>
        <w:suppressAutoHyphens w:val="0"/>
        <w:spacing w:line="360" w:lineRule="atLeast"/>
        <w:jc w:val="both"/>
        <w:rPr>
          <w:lang w:eastAsia="pl-PL"/>
        </w:rPr>
      </w:pPr>
      <w:r w:rsidRPr="0007377D">
        <w:rPr>
          <w:lang w:eastAsia="pl-PL"/>
        </w:rPr>
        <w:t>- wykonano zadanie pn. „Odbudowa drogi wraz z mostem ul. Kręta Kamieniec Ząbkowicki nr dz. 362 kilometraż 0,000-0,458 [intensywne opady deszczu sierpień 2015 r.]” – zadanie dofinansowane w formie dotacji celowej z budżetu państwa na usuwanie klęsk żywiołowych;</w:t>
      </w:r>
    </w:p>
    <w:p w:rsidR="00D63924" w:rsidRPr="0007377D" w:rsidRDefault="00D63924" w:rsidP="0007377D">
      <w:pPr>
        <w:suppressAutoHyphens w:val="0"/>
        <w:spacing w:line="360" w:lineRule="atLeast"/>
        <w:jc w:val="both"/>
        <w:rPr>
          <w:lang w:eastAsia="pl-PL"/>
        </w:rPr>
      </w:pPr>
      <w:r w:rsidRPr="0007377D">
        <w:rPr>
          <w:lang w:eastAsia="pl-PL"/>
        </w:rPr>
        <w:t xml:space="preserve">- wykonano remont </w:t>
      </w:r>
      <w:r w:rsidRPr="0007377D">
        <w:rPr>
          <w:iCs/>
          <w:lang w:eastAsia="pl-PL"/>
        </w:rPr>
        <w:t xml:space="preserve">drogi dojazdowej do gruntów rolnych </w:t>
      </w:r>
      <w:r w:rsidRPr="0007377D">
        <w:rPr>
          <w:lang w:eastAsia="pl-PL"/>
        </w:rPr>
        <w:t>na działce nr 746 (ul. Lipowa) obręb 0004 Kamieniec Ząbkowicki I – zadanie dofinansowane w formie dotacji celowej          z budżetu Województwa Dolnośląskiego z funduszu ochrony gruntów rolnych;</w:t>
      </w:r>
    </w:p>
    <w:p w:rsidR="00D63924" w:rsidRPr="0007377D" w:rsidRDefault="00D63924" w:rsidP="0007377D">
      <w:pPr>
        <w:suppressAutoHyphens w:val="0"/>
        <w:spacing w:line="360" w:lineRule="atLeast"/>
        <w:jc w:val="both"/>
        <w:rPr>
          <w:lang w:eastAsia="pl-PL"/>
        </w:rPr>
      </w:pPr>
      <w:r w:rsidRPr="0007377D">
        <w:rPr>
          <w:lang w:eastAsia="pl-PL"/>
        </w:rPr>
        <w:t>- Kopalnia Gnejsu Pomianów – Doboszowice wykonała remont zniszczonej przez pojazdy kopalni drogi gminnej publicznej nr 118841 w Doboszowicach;</w:t>
      </w:r>
    </w:p>
    <w:p w:rsidR="00D63924" w:rsidRPr="0007377D" w:rsidRDefault="00D63924" w:rsidP="0007377D">
      <w:pPr>
        <w:suppressAutoHyphens w:val="0"/>
        <w:spacing w:line="360" w:lineRule="atLeast"/>
        <w:jc w:val="both"/>
        <w:rPr>
          <w:lang w:eastAsia="pl-PL"/>
        </w:rPr>
      </w:pPr>
      <w:r w:rsidRPr="0007377D">
        <w:rPr>
          <w:lang w:eastAsia="pl-PL"/>
        </w:rPr>
        <w:t>- wykonano remont generalny drogi gminnej wewnętrznej działka 540/4 (dojazd do posesji Kolejowa 12-14-16) wraz z kanalizacją deszczową;</w:t>
      </w:r>
    </w:p>
    <w:p w:rsidR="00D63924" w:rsidRPr="0007377D" w:rsidRDefault="00D63924" w:rsidP="0007377D">
      <w:pPr>
        <w:suppressAutoHyphens w:val="0"/>
        <w:spacing w:line="360" w:lineRule="atLeast"/>
        <w:jc w:val="both"/>
        <w:rPr>
          <w:lang w:eastAsia="pl-PL"/>
        </w:rPr>
      </w:pPr>
      <w:r w:rsidRPr="0007377D">
        <w:rPr>
          <w:lang w:eastAsia="pl-PL"/>
        </w:rPr>
        <w:t>- wykonano zadanie pn. „Uzbrojenie działek przy ul. Fiołkowej w Kamieńcu Ząbkowickim”;</w:t>
      </w:r>
    </w:p>
    <w:p w:rsidR="00D63924" w:rsidRPr="0007377D" w:rsidRDefault="00D63924" w:rsidP="0007377D">
      <w:pPr>
        <w:suppressAutoHyphens w:val="0"/>
        <w:spacing w:line="360" w:lineRule="atLeast"/>
        <w:jc w:val="both"/>
        <w:rPr>
          <w:lang w:eastAsia="pl-PL"/>
        </w:rPr>
      </w:pPr>
      <w:r w:rsidRPr="0007377D">
        <w:rPr>
          <w:lang w:eastAsia="pl-PL"/>
        </w:rPr>
        <w:t xml:space="preserve">- wykonano zadanie pn. </w:t>
      </w:r>
      <w:r w:rsidRPr="0007377D">
        <w:rPr>
          <w:bCs/>
          <w:iCs/>
          <w:color w:val="000000"/>
          <w:lang w:eastAsia="pl-PL"/>
        </w:rPr>
        <w:t>”Budowa chodnika w ciągu drogi powiatowej 3160D przy                 ul. Kłodzkiej w miejscowości Kamieniec Ząbkowicki” – dofinansowanie z budżetu Powiatu Ząbkowickiego w kwocie 1000,- zł;</w:t>
      </w:r>
    </w:p>
    <w:p w:rsidR="00D63924" w:rsidRPr="0007377D" w:rsidRDefault="00D63924" w:rsidP="0007377D">
      <w:pPr>
        <w:suppressAutoHyphens w:val="0"/>
        <w:spacing w:line="360" w:lineRule="atLeast"/>
        <w:jc w:val="both"/>
        <w:rPr>
          <w:lang w:eastAsia="pl-PL"/>
        </w:rPr>
      </w:pPr>
      <w:r w:rsidRPr="0007377D">
        <w:rPr>
          <w:lang w:eastAsia="pl-PL"/>
        </w:rPr>
        <w:t>- wykonano remont tras turystycznych w zespole pałacowym w Kamieńcu Ząbkowickim;</w:t>
      </w:r>
    </w:p>
    <w:p w:rsidR="00D63924" w:rsidRPr="0007377D" w:rsidRDefault="00D63924" w:rsidP="0007377D">
      <w:pPr>
        <w:suppressAutoHyphens w:val="0"/>
        <w:spacing w:line="360" w:lineRule="atLeast"/>
        <w:jc w:val="both"/>
        <w:rPr>
          <w:lang w:eastAsia="pl-PL"/>
        </w:rPr>
      </w:pPr>
      <w:r w:rsidRPr="0007377D">
        <w:rPr>
          <w:lang w:eastAsia="pl-PL"/>
        </w:rPr>
        <w:t>- wykonano bieżące remonty cząstkowe nawierzchni asfaltowych dróg gminnych;</w:t>
      </w:r>
    </w:p>
    <w:p w:rsidR="00D63924" w:rsidRPr="0007377D" w:rsidRDefault="00D63924" w:rsidP="0007377D">
      <w:pPr>
        <w:suppressAutoHyphens w:val="0"/>
        <w:spacing w:line="360" w:lineRule="atLeast"/>
        <w:jc w:val="both"/>
        <w:rPr>
          <w:lang w:eastAsia="pl-PL"/>
        </w:rPr>
      </w:pPr>
      <w:r w:rsidRPr="0007377D">
        <w:rPr>
          <w:lang w:eastAsia="pl-PL"/>
        </w:rPr>
        <w:t>- wykonano remont odcinka drogi gminnej wewnętrznej transportu rolnego na dz. nr 507 obręb Ożary;</w:t>
      </w:r>
    </w:p>
    <w:p w:rsidR="00D63924" w:rsidRPr="0007377D" w:rsidRDefault="00D63924" w:rsidP="0007377D">
      <w:pPr>
        <w:suppressAutoHyphens w:val="0"/>
        <w:spacing w:line="360" w:lineRule="atLeast"/>
        <w:jc w:val="both"/>
        <w:rPr>
          <w:lang w:eastAsia="pl-PL"/>
        </w:rPr>
      </w:pPr>
      <w:r w:rsidRPr="0007377D">
        <w:rPr>
          <w:lang w:eastAsia="pl-PL"/>
        </w:rPr>
        <w:t>- wykonano remont odcinka drogi gminnej wewnętrznej transportu rolnego na dz. nr 499 obręb Ożary;</w:t>
      </w:r>
    </w:p>
    <w:p w:rsidR="00D63924" w:rsidRPr="0007377D" w:rsidRDefault="00D63924" w:rsidP="0007377D">
      <w:pPr>
        <w:suppressAutoHyphens w:val="0"/>
        <w:spacing w:line="360" w:lineRule="atLeast"/>
        <w:jc w:val="both"/>
        <w:rPr>
          <w:lang w:eastAsia="pl-PL"/>
        </w:rPr>
      </w:pPr>
      <w:r w:rsidRPr="0007377D">
        <w:rPr>
          <w:lang w:eastAsia="pl-PL"/>
        </w:rPr>
        <w:t>- wykonano remont odcinka drogi gminnej wewnętrznej transportu rolnego na dz. nr 331 obręb Sosnowa;</w:t>
      </w:r>
    </w:p>
    <w:p w:rsidR="00D63924" w:rsidRPr="0007377D" w:rsidRDefault="00D63924" w:rsidP="0007377D">
      <w:pPr>
        <w:suppressAutoHyphens w:val="0"/>
        <w:spacing w:line="360" w:lineRule="atLeast"/>
        <w:jc w:val="both"/>
        <w:rPr>
          <w:lang w:eastAsia="pl-PL"/>
        </w:rPr>
      </w:pPr>
      <w:r w:rsidRPr="0007377D">
        <w:rPr>
          <w:lang w:eastAsia="pl-PL"/>
        </w:rPr>
        <w:t>- wykonano utwardzenie tłuczniem kamiennym odcinka drogi gminnej wewnętrznej transportu rolnego na dz. nr 368, 370 Kamieniec Ząbkowicki II – ul. Zielona;</w:t>
      </w:r>
    </w:p>
    <w:p w:rsidR="00D63924" w:rsidRPr="0007377D" w:rsidRDefault="00D63924" w:rsidP="0007377D">
      <w:pPr>
        <w:suppressAutoHyphens w:val="0"/>
        <w:spacing w:line="360" w:lineRule="atLeast"/>
        <w:jc w:val="both"/>
        <w:rPr>
          <w:lang w:eastAsia="pl-PL"/>
        </w:rPr>
      </w:pPr>
      <w:r w:rsidRPr="0007377D">
        <w:rPr>
          <w:lang w:eastAsia="pl-PL"/>
        </w:rPr>
        <w:t>- wykonano remont wiaty przystankowej w m. Śrem;</w:t>
      </w:r>
    </w:p>
    <w:p w:rsidR="00D63924" w:rsidRPr="0007377D" w:rsidRDefault="00D63924" w:rsidP="0007377D">
      <w:pPr>
        <w:suppressAutoHyphens w:val="0"/>
        <w:spacing w:line="360" w:lineRule="atLeast"/>
        <w:jc w:val="both"/>
        <w:rPr>
          <w:lang w:eastAsia="pl-PL"/>
        </w:rPr>
      </w:pPr>
      <w:r w:rsidRPr="0007377D">
        <w:rPr>
          <w:lang w:eastAsia="pl-PL"/>
        </w:rPr>
        <w:t>- wykonano remont wiaty przystankowej w m. Starczów;</w:t>
      </w:r>
    </w:p>
    <w:p w:rsidR="00D63924" w:rsidRPr="0007377D" w:rsidRDefault="00D63924" w:rsidP="0007377D">
      <w:pPr>
        <w:suppressAutoHyphens w:val="0"/>
        <w:spacing w:line="360" w:lineRule="atLeast"/>
        <w:jc w:val="both"/>
        <w:rPr>
          <w:lang w:eastAsia="pl-PL"/>
        </w:rPr>
      </w:pPr>
      <w:r w:rsidRPr="0007377D">
        <w:rPr>
          <w:lang w:eastAsia="pl-PL"/>
        </w:rPr>
        <w:t>- wykonano remont odcinka drogi gminnej wewnętrznej transportu rolnego na dz. nr 487, 488 obręb Byczeń;</w:t>
      </w:r>
    </w:p>
    <w:p w:rsidR="00D63924" w:rsidRPr="0007377D" w:rsidRDefault="00D63924" w:rsidP="0007377D">
      <w:pPr>
        <w:suppressAutoHyphens w:val="0"/>
        <w:jc w:val="both"/>
        <w:rPr>
          <w:b/>
          <w:lang w:eastAsia="pl-PL"/>
        </w:rPr>
      </w:pPr>
    </w:p>
    <w:p w:rsidR="00D63924" w:rsidRPr="0007377D" w:rsidRDefault="00D63924" w:rsidP="0007377D">
      <w:pPr>
        <w:suppressAutoHyphens w:val="0"/>
        <w:jc w:val="both"/>
        <w:rPr>
          <w:b/>
          <w:lang w:eastAsia="pl-PL"/>
        </w:rPr>
      </w:pPr>
    </w:p>
    <w:p w:rsidR="00D63924" w:rsidRPr="0007377D" w:rsidRDefault="00D63924" w:rsidP="0007377D">
      <w:pPr>
        <w:suppressAutoHyphens w:val="0"/>
        <w:jc w:val="both"/>
        <w:rPr>
          <w:b/>
          <w:lang w:eastAsia="pl-PL"/>
        </w:rPr>
      </w:pPr>
      <w:r w:rsidRPr="0007377D">
        <w:rPr>
          <w:b/>
          <w:lang w:eastAsia="pl-PL"/>
        </w:rPr>
        <w:t xml:space="preserve">2. Gospodarka wodno - ściekowa na terenie Gminy Kamieniec Ząbkowicki. </w:t>
      </w:r>
    </w:p>
    <w:p w:rsidR="00D63924" w:rsidRPr="0007377D" w:rsidRDefault="00D63924" w:rsidP="0007377D">
      <w:pPr>
        <w:suppressAutoHyphens w:val="0"/>
        <w:jc w:val="both"/>
        <w:rPr>
          <w:lang w:eastAsia="pl-PL"/>
        </w:rPr>
      </w:pPr>
    </w:p>
    <w:p w:rsidR="00D63924" w:rsidRPr="0007377D" w:rsidRDefault="00D63924" w:rsidP="0007377D">
      <w:pPr>
        <w:suppressAutoHyphens w:val="0"/>
        <w:jc w:val="both"/>
        <w:rPr>
          <w:lang w:eastAsia="pl-PL"/>
        </w:rPr>
      </w:pPr>
      <w:r w:rsidRPr="0007377D">
        <w:rPr>
          <w:lang w:eastAsia="pl-PL"/>
        </w:rPr>
        <w:tab/>
        <w:t>W roku 2018 Gmina podjęła dwa duże zadania wodociągowe t.j. „Kontynuację budowy sieci wodociągowej w Doboszowicach” o długości 9,97 km – zadanie odebrane 09.01.2019 r. oraz „Kontynuację budowy sieci wodociągowej w Ożarach” o długości 8,9 km – zadanie zostanie odebrane w maju 2019 r.</w:t>
      </w:r>
    </w:p>
    <w:p w:rsidR="00D63924" w:rsidRPr="0007377D" w:rsidRDefault="00D63924" w:rsidP="0007377D">
      <w:pPr>
        <w:suppressAutoHyphens w:val="0"/>
        <w:jc w:val="both"/>
        <w:rPr>
          <w:lang w:eastAsia="pl-PL"/>
        </w:rPr>
      </w:pPr>
      <w:r w:rsidRPr="0007377D">
        <w:rPr>
          <w:lang w:eastAsia="pl-PL"/>
        </w:rPr>
        <w:tab/>
      </w:r>
    </w:p>
    <w:p w:rsidR="00D63924" w:rsidRPr="0007377D" w:rsidRDefault="00D63924" w:rsidP="0007377D">
      <w:pPr>
        <w:suppressAutoHyphens w:val="0"/>
        <w:ind w:firstLine="708"/>
        <w:jc w:val="both"/>
        <w:rPr>
          <w:lang w:eastAsia="pl-PL"/>
        </w:rPr>
      </w:pPr>
      <w:r w:rsidRPr="0007377D">
        <w:rPr>
          <w:lang w:eastAsia="pl-PL"/>
        </w:rPr>
        <w:t>Na dzień sporządzenia niniejszego raportu sieć wodociągową posiadają wszystkie sołectwa Gminy Kamieniec Ząbkowicki, z tym że nowowybudowana sieć wodociągowa         w sołectwie Ożary nie została jeszcze odebrana. Sieci wodociągowe pozostają w zarządzie Zakładu Wodociągów i Kanalizacji w Nowej Rudzie, a nowowybudowane sieci wodociągowe w Doboszowicach i Ożarach zostaną docelowo przekazane do ZWiK. Łączna długość sieci wodociągowych na terenie Gminy wraz sieciami nowowybudowanymi wynosi 84,03 km.</w:t>
      </w:r>
    </w:p>
    <w:p w:rsidR="00D63924" w:rsidRPr="0007377D" w:rsidRDefault="00D63924" w:rsidP="0007377D">
      <w:pPr>
        <w:suppressAutoHyphens w:val="0"/>
        <w:rPr>
          <w:lang w:eastAsia="pl-PL"/>
        </w:rPr>
      </w:pPr>
    </w:p>
    <w:p w:rsidR="00D63924" w:rsidRPr="0007377D" w:rsidRDefault="00D63924" w:rsidP="0007377D">
      <w:pPr>
        <w:suppressAutoHyphens w:val="0"/>
        <w:spacing w:line="300" w:lineRule="exact"/>
        <w:ind w:firstLine="708"/>
        <w:jc w:val="both"/>
        <w:rPr>
          <w:lang w:eastAsia="pl-PL"/>
        </w:rPr>
      </w:pPr>
      <w:r w:rsidRPr="0007377D">
        <w:rPr>
          <w:lang w:eastAsia="pl-PL"/>
        </w:rPr>
        <w:t xml:space="preserve">W sieć kanalizacyjną aktualnie wyposażona jest część miejscowości Kamieniec Ząbkowicki (obręby ewidencyjne Kamieniec Ząbkowicki I i Kamieniec Ząbkowicki II). Długość sieci kanalizacyjnej wynosi obecnie 17,2 km, z czego 15,8 km w obrębie Kamieniec Ząbkowicki I i 1,4 km w obrębie Kamieniec Ząbkowicki II. Spośród 17,2 km ogólnej długości sieci kanalizacyjnej – 16,3 to sieć sanitarna grawitacyjna, 0,4 km to sieć sanitarna tłoczna, a 0,5 km to sieć ogólnospławna grawitacyjna. Sieć obsługują 2 przepompownie (P1 przy ul. Kolejowej i P2 przy stadionie). </w:t>
      </w:r>
    </w:p>
    <w:p w:rsidR="00D63924" w:rsidRPr="0007377D" w:rsidRDefault="00D63924" w:rsidP="0007377D">
      <w:pPr>
        <w:suppressAutoHyphens w:val="0"/>
        <w:spacing w:line="300" w:lineRule="exact"/>
        <w:ind w:firstLine="708"/>
        <w:jc w:val="both"/>
        <w:rPr>
          <w:lang w:eastAsia="pl-PL"/>
        </w:rPr>
      </w:pPr>
      <w:r w:rsidRPr="0007377D">
        <w:rPr>
          <w:lang w:eastAsia="pl-PL"/>
        </w:rPr>
        <w:t>Z ogólnej długości 17,2 km sieci kanalizacyjnej, w zarządzie Gminy Kamieniec Ząbkowicki pozostaje 13,9 km. Pozostałe odcinki znajdują się w zarządzie Zakładu Wodociągów i Kanalizacji w Nowej Rudzie i niewielkie odcinki w zarządzie PKP.</w:t>
      </w:r>
    </w:p>
    <w:p w:rsidR="00D63924" w:rsidRPr="0007377D" w:rsidRDefault="00D63924" w:rsidP="0007377D">
      <w:pPr>
        <w:suppressAutoHyphens w:val="0"/>
        <w:spacing w:line="300" w:lineRule="exact"/>
        <w:ind w:firstLine="708"/>
        <w:jc w:val="both"/>
        <w:rPr>
          <w:lang w:eastAsia="pl-PL"/>
        </w:rPr>
      </w:pPr>
      <w:r w:rsidRPr="0007377D">
        <w:rPr>
          <w:lang w:eastAsia="pl-PL"/>
        </w:rPr>
        <w:t>Do budynków mieszkalnych prowadzi 615 połączeń. Z sieci kanalizacyjnej korzysta 3422 mieszkańców Kamieńca Ząbkowickiego, z czego 2686 mieszkańców w obrębie Kamieniec Ząbkowicki I i 736 mieszkańców w obrębie Kamieniec Ząbkowicki II. Powyższe oznacza, że siecią objętych jest 92,6% mieszkańców obecnej aglomeracji Kamieniec Ząbkowicki o RLM 4002, a w odniesieniu do całej Gminy odsetek ten wynosi 41,7%. Uwarunkowania te przedstawia poniższa tabela.</w:t>
      </w:r>
    </w:p>
    <w:p w:rsidR="00D63924" w:rsidRPr="0007377D" w:rsidRDefault="00D63924" w:rsidP="0007377D">
      <w:pPr>
        <w:suppressAutoHyphens w:val="0"/>
        <w:spacing w:line="300" w:lineRule="exact"/>
        <w:jc w:val="both"/>
        <w:rPr>
          <w:rFonts w:ascii="Arial" w:hAnsi="Arial" w:cs="Arial"/>
          <w:sz w:val="18"/>
          <w:lang w:eastAsia="pl-PL"/>
        </w:rPr>
      </w:pPr>
    </w:p>
    <w:p w:rsidR="00D63924" w:rsidRPr="0007377D" w:rsidRDefault="00D63924" w:rsidP="0007377D">
      <w:pPr>
        <w:suppressAutoHyphens w:val="0"/>
        <w:spacing w:line="300" w:lineRule="exact"/>
        <w:jc w:val="both"/>
        <w:rPr>
          <w:rFonts w:ascii="Arial" w:hAnsi="Arial" w:cs="Arial"/>
          <w:sz w:val="18"/>
          <w:lang w:eastAsia="pl-PL"/>
        </w:rPr>
      </w:pPr>
      <w:r w:rsidRPr="0007377D">
        <w:rPr>
          <w:rFonts w:ascii="Arial" w:hAnsi="Arial" w:cs="Arial"/>
          <w:sz w:val="18"/>
          <w:lang w:eastAsia="pl-PL"/>
        </w:rPr>
        <w:t xml:space="preserve">TABELA 1: Gmina Kamieniec Ząbkowicki – wyposażenie w sieć kanalizacyjną miejscowości Kamieniec Ząbkowicki. </w:t>
      </w:r>
    </w:p>
    <w:p w:rsidR="00D63924" w:rsidRPr="0007377D" w:rsidRDefault="00D63924" w:rsidP="0007377D">
      <w:pPr>
        <w:suppressAutoHyphens w:val="0"/>
        <w:spacing w:line="300" w:lineRule="exact"/>
        <w:jc w:val="both"/>
        <w:rPr>
          <w:rFonts w:ascii="Arial" w:hAnsi="Arial" w:cs="Arial"/>
          <w:sz w:val="18"/>
          <w:lang w:eastAsia="pl-P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519"/>
        <w:gridCol w:w="2159"/>
        <w:gridCol w:w="2159"/>
        <w:gridCol w:w="2303"/>
      </w:tblGrid>
      <w:tr w:rsidR="00D63924" w:rsidRPr="0007377D" w:rsidTr="002D0290">
        <w:tc>
          <w:tcPr>
            <w:tcW w:w="2520" w:type="dxa"/>
            <w:shd w:val="clear" w:color="auto" w:fill="CCCCCC"/>
          </w:tcPr>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Nazwa ulicy</w:t>
            </w:r>
          </w:p>
        </w:tc>
        <w:tc>
          <w:tcPr>
            <w:tcW w:w="2160" w:type="dxa"/>
            <w:shd w:val="clear" w:color="auto" w:fill="CCCCCC"/>
          </w:tcPr>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 xml:space="preserve">Liczba ludności </w:t>
            </w:r>
          </w:p>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Ogółem</w:t>
            </w:r>
          </w:p>
        </w:tc>
        <w:tc>
          <w:tcPr>
            <w:tcW w:w="2159" w:type="dxa"/>
            <w:shd w:val="clear" w:color="auto" w:fill="CCCCCC"/>
          </w:tcPr>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Sieć kanalizacyjna</w:t>
            </w:r>
          </w:p>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(TAK / NIE)</w:t>
            </w:r>
          </w:p>
        </w:tc>
        <w:tc>
          <w:tcPr>
            <w:tcW w:w="2303" w:type="dxa"/>
            <w:shd w:val="clear" w:color="auto" w:fill="CCCCCC"/>
          </w:tcPr>
          <w:p w:rsidR="00D63924" w:rsidRPr="0007377D" w:rsidRDefault="00D63924" w:rsidP="0007377D">
            <w:pPr>
              <w:suppressAutoHyphens w:val="0"/>
              <w:spacing w:line="300" w:lineRule="exact"/>
              <w:jc w:val="center"/>
              <w:rPr>
                <w:rFonts w:ascii="Arial" w:hAnsi="Arial" w:cs="Arial"/>
                <w:b/>
                <w:bCs/>
                <w:sz w:val="18"/>
                <w:lang w:eastAsia="pl-PL"/>
              </w:rPr>
            </w:pPr>
            <w:r w:rsidRPr="0007377D">
              <w:rPr>
                <w:rFonts w:ascii="Arial" w:hAnsi="Arial" w:cs="Arial"/>
                <w:b/>
                <w:bCs/>
                <w:sz w:val="18"/>
                <w:lang w:eastAsia="pl-PL"/>
              </w:rPr>
              <w:t>Liczba ludności objęta siecią kanalizacyjną</w:t>
            </w:r>
          </w:p>
        </w:tc>
      </w:tr>
      <w:tr w:rsidR="00D63924" w:rsidRPr="0007377D" w:rsidTr="002D0290">
        <w:trPr>
          <w:cantSplit/>
        </w:trPr>
        <w:tc>
          <w:tcPr>
            <w:tcW w:w="2520"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1</w:t>
            </w:r>
          </w:p>
        </w:tc>
        <w:tc>
          <w:tcPr>
            <w:tcW w:w="2160"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2</w:t>
            </w:r>
          </w:p>
        </w:tc>
        <w:tc>
          <w:tcPr>
            <w:tcW w:w="2159"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3</w:t>
            </w:r>
          </w:p>
        </w:tc>
        <w:tc>
          <w:tcPr>
            <w:tcW w:w="2303"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4</w:t>
            </w:r>
          </w:p>
        </w:tc>
      </w:tr>
      <w:tr w:rsidR="00D63924" w:rsidRPr="0007377D" w:rsidTr="002D0290">
        <w:trPr>
          <w:cantSplit/>
        </w:trPr>
        <w:tc>
          <w:tcPr>
            <w:tcW w:w="9142" w:type="dxa"/>
            <w:gridSpan w:val="4"/>
            <w:shd w:val="clear" w:color="auto" w:fill="E6E6E6"/>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Obręb KAMIENIEC ZĄBKOWICKI I</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Basztowa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13</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Osiedle B. Chrobrego</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162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162</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Osiedle B. Krzywoustego</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233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233</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Osiedle Przylesie</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17</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Cicha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17</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Daleka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Kąpielowa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Kłodzka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195</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Kolejowa, nr: 1–45d, 2–42</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293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293</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Kościelna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27</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Plac Kościelny</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113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Częściowo</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Krzywa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9</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9</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Krzyżowa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68</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Lipowa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14</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Młyńska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92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92</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Mostowa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123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Częściowo</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89</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Nauczycielska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53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53</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Paczkowska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35</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Sadowa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32</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Skorolecka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306</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306</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Szpitalna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Urzędnicza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Wąska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87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rPr>
          <w:cantSplit/>
        </w:trPr>
        <w:tc>
          <w:tcPr>
            <w:tcW w:w="2520"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1</w:t>
            </w:r>
          </w:p>
        </w:tc>
        <w:tc>
          <w:tcPr>
            <w:tcW w:w="2160"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2</w:t>
            </w:r>
          </w:p>
        </w:tc>
        <w:tc>
          <w:tcPr>
            <w:tcW w:w="2159"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3</w:t>
            </w:r>
          </w:p>
        </w:tc>
        <w:tc>
          <w:tcPr>
            <w:tcW w:w="2303" w:type="dxa"/>
            <w:shd w:val="clear" w:color="auto" w:fill="D9D9D9"/>
          </w:tcPr>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4</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Wileńska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Wodociągowa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XXX–lecia PRL</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737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737</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Zamkowa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36</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36</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Ząbkowicka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222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Złotostocka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381</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Częściowo</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rPr>
          <w:cantSplit/>
        </w:trPr>
        <w:tc>
          <w:tcPr>
            <w:tcW w:w="9142" w:type="dxa"/>
            <w:gridSpan w:val="4"/>
            <w:shd w:val="clear" w:color="auto" w:fill="E6E6E6"/>
          </w:tcPr>
          <w:p w:rsidR="00D63924" w:rsidRPr="0007377D" w:rsidRDefault="00D63924" w:rsidP="0007377D">
            <w:pPr>
              <w:suppressAutoHyphens w:val="0"/>
              <w:spacing w:line="300" w:lineRule="exact"/>
              <w:jc w:val="center"/>
              <w:rPr>
                <w:rFonts w:ascii="Arial" w:hAnsi="Arial" w:cs="Arial"/>
                <w:b/>
                <w:bCs/>
                <w:sz w:val="18"/>
                <w:szCs w:val="18"/>
                <w:lang w:eastAsia="pl-PL"/>
              </w:rPr>
            </w:pPr>
          </w:p>
          <w:p w:rsidR="00D63924" w:rsidRPr="0007377D" w:rsidRDefault="00D63924" w:rsidP="0007377D">
            <w:pPr>
              <w:suppressAutoHyphens w:val="0"/>
              <w:spacing w:line="300" w:lineRule="exact"/>
              <w:jc w:val="center"/>
              <w:rPr>
                <w:rFonts w:ascii="Arial" w:hAnsi="Arial" w:cs="Arial"/>
                <w:b/>
                <w:bCs/>
                <w:sz w:val="18"/>
                <w:szCs w:val="18"/>
                <w:lang w:eastAsia="pl-PL"/>
              </w:rPr>
            </w:pPr>
            <w:r w:rsidRPr="0007377D">
              <w:rPr>
                <w:rFonts w:ascii="Arial" w:hAnsi="Arial" w:cs="Arial"/>
                <w:b/>
                <w:bCs/>
                <w:sz w:val="18"/>
                <w:szCs w:val="18"/>
                <w:lang w:eastAsia="pl-PL"/>
              </w:rPr>
              <w:t>Obręb KAMIENIEC ZĄBKOWICKI II</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Astrowa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41</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41</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Boczna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55</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Bratkowa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32</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Dworcowa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8</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8</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Fiołkowa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Gajowa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11</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11</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Jasna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18</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Kolejowa, nr: 47–95, 44–74</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317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 xml:space="preserve">Częściowo </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52</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Kręta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19</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Krótka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val="de-DE" w:eastAsia="pl-PL"/>
              </w:rPr>
            </w:pPr>
            <w:r w:rsidRPr="0007377D">
              <w:rPr>
                <w:rFonts w:ascii="Arial" w:hAnsi="Arial" w:cs="Arial"/>
                <w:sz w:val="18"/>
                <w:szCs w:val="18"/>
                <w:lang w:val="de-DE" w:eastAsia="pl-PL"/>
              </w:rPr>
              <w:t>19</w:t>
            </w:r>
          </w:p>
        </w:tc>
        <w:tc>
          <w:tcPr>
            <w:tcW w:w="2159" w:type="dxa"/>
          </w:tcPr>
          <w:p w:rsidR="00D63924" w:rsidRPr="0007377D" w:rsidRDefault="00D63924" w:rsidP="0007377D">
            <w:pPr>
              <w:suppressAutoHyphens w:val="0"/>
              <w:spacing w:line="300" w:lineRule="exact"/>
              <w:jc w:val="center"/>
              <w:rPr>
                <w:rFonts w:ascii="Arial" w:hAnsi="Arial" w:cs="Arial"/>
                <w:sz w:val="18"/>
                <w:szCs w:val="18"/>
                <w:lang w:val="de-DE" w:eastAsia="pl-PL"/>
              </w:rPr>
            </w:pPr>
            <w:r w:rsidRPr="0007377D">
              <w:rPr>
                <w:rFonts w:ascii="Arial" w:hAnsi="Arial" w:cs="Arial"/>
                <w:sz w:val="18"/>
                <w:szCs w:val="18"/>
                <w:lang w:val="de-DE"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val="de-DE" w:eastAsia="pl-PL"/>
              </w:rPr>
            </w:pPr>
            <w:r w:rsidRPr="0007377D">
              <w:rPr>
                <w:rFonts w:ascii="Arial" w:hAnsi="Arial" w:cs="Arial"/>
                <w:sz w:val="18"/>
                <w:szCs w:val="18"/>
                <w:lang w:val="de-DE" w:eastAsia="pl-PL"/>
              </w:rPr>
              <w:t>19</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val="de-DE" w:eastAsia="pl-PL"/>
              </w:rPr>
            </w:pPr>
            <w:r w:rsidRPr="0007377D">
              <w:rPr>
                <w:rFonts w:ascii="Arial" w:hAnsi="Arial" w:cs="Arial"/>
                <w:sz w:val="18"/>
                <w:szCs w:val="18"/>
                <w:lang w:val="de-DE" w:eastAsia="pl-PL"/>
              </w:rPr>
              <w:t>Leśna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val="de-DE" w:eastAsia="pl-PL"/>
              </w:rPr>
            </w:pPr>
            <w:r w:rsidRPr="0007377D">
              <w:rPr>
                <w:rFonts w:ascii="Arial" w:hAnsi="Arial" w:cs="Arial"/>
                <w:sz w:val="18"/>
                <w:szCs w:val="18"/>
                <w:lang w:val="de-DE" w:eastAsia="pl-PL"/>
              </w:rPr>
              <w:t>29</w:t>
            </w:r>
          </w:p>
        </w:tc>
        <w:tc>
          <w:tcPr>
            <w:tcW w:w="2159" w:type="dxa"/>
          </w:tcPr>
          <w:p w:rsidR="00D63924" w:rsidRPr="0007377D" w:rsidRDefault="00D63924" w:rsidP="0007377D">
            <w:pPr>
              <w:suppressAutoHyphens w:val="0"/>
              <w:spacing w:line="300" w:lineRule="exact"/>
              <w:jc w:val="center"/>
              <w:rPr>
                <w:rFonts w:ascii="Arial" w:hAnsi="Arial" w:cs="Arial"/>
                <w:sz w:val="18"/>
                <w:szCs w:val="18"/>
                <w:lang w:val="de-DE" w:eastAsia="pl-PL"/>
              </w:rPr>
            </w:pPr>
            <w:r w:rsidRPr="0007377D">
              <w:rPr>
                <w:rFonts w:ascii="Arial" w:hAnsi="Arial" w:cs="Arial"/>
                <w:sz w:val="18"/>
                <w:szCs w:val="18"/>
                <w:lang w:val="de-DE"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Ogrodowa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189</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189</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Parkowa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295</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295</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Piaskowa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32</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Polna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11</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Ks. T. Rojka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Różana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46</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46</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Rumiankowa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23</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23</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Szkolna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57</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Węglowa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TAK</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Wiejska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150</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r w:rsidR="00D63924" w:rsidRPr="0007377D" w:rsidTr="002D0290">
        <w:tc>
          <w:tcPr>
            <w:tcW w:w="2520" w:type="dxa"/>
          </w:tcPr>
          <w:p w:rsidR="00D63924" w:rsidRPr="0007377D" w:rsidRDefault="00D63924" w:rsidP="0007377D">
            <w:pPr>
              <w:suppressAutoHyphens w:val="0"/>
              <w:spacing w:line="300" w:lineRule="exact"/>
              <w:rPr>
                <w:rFonts w:ascii="Arial" w:hAnsi="Arial" w:cs="Arial"/>
                <w:sz w:val="18"/>
                <w:szCs w:val="18"/>
                <w:lang w:eastAsia="pl-PL"/>
              </w:rPr>
            </w:pPr>
            <w:r w:rsidRPr="0007377D">
              <w:rPr>
                <w:rFonts w:ascii="Arial" w:hAnsi="Arial" w:cs="Arial"/>
                <w:sz w:val="18"/>
                <w:szCs w:val="18"/>
                <w:lang w:eastAsia="pl-PL"/>
              </w:rPr>
              <w:t>Zielona</w:t>
            </w:r>
          </w:p>
        </w:tc>
        <w:tc>
          <w:tcPr>
            <w:tcW w:w="2160"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26</w:t>
            </w:r>
          </w:p>
        </w:tc>
        <w:tc>
          <w:tcPr>
            <w:tcW w:w="2159"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NIE</w:t>
            </w:r>
          </w:p>
        </w:tc>
        <w:tc>
          <w:tcPr>
            <w:tcW w:w="2303" w:type="dxa"/>
          </w:tcPr>
          <w:p w:rsidR="00D63924" w:rsidRPr="0007377D" w:rsidRDefault="00D63924" w:rsidP="0007377D">
            <w:pPr>
              <w:suppressAutoHyphens w:val="0"/>
              <w:spacing w:line="300" w:lineRule="exact"/>
              <w:jc w:val="center"/>
              <w:rPr>
                <w:rFonts w:ascii="Arial" w:hAnsi="Arial" w:cs="Arial"/>
                <w:sz w:val="18"/>
                <w:szCs w:val="18"/>
                <w:lang w:eastAsia="pl-PL"/>
              </w:rPr>
            </w:pPr>
            <w:r w:rsidRPr="0007377D">
              <w:rPr>
                <w:rFonts w:ascii="Arial" w:hAnsi="Arial" w:cs="Arial"/>
                <w:sz w:val="18"/>
                <w:szCs w:val="18"/>
                <w:lang w:eastAsia="pl-PL"/>
              </w:rPr>
              <w:t>0</w:t>
            </w:r>
          </w:p>
        </w:tc>
      </w:tr>
    </w:tbl>
    <w:p w:rsidR="00D63924" w:rsidRPr="0007377D" w:rsidRDefault="00D63924" w:rsidP="0007377D">
      <w:pPr>
        <w:suppressAutoHyphens w:val="0"/>
        <w:rPr>
          <w:lang w:eastAsia="pl-PL"/>
        </w:rPr>
      </w:pPr>
    </w:p>
    <w:p w:rsidR="00D63924" w:rsidRPr="0007377D" w:rsidRDefault="00D63924" w:rsidP="0007377D">
      <w:pPr>
        <w:suppressAutoHyphens w:val="0"/>
        <w:spacing w:line="300" w:lineRule="exact"/>
        <w:ind w:firstLine="708"/>
        <w:jc w:val="both"/>
        <w:rPr>
          <w:rFonts w:eastAsia="Arial Unicode MS"/>
          <w:lang w:eastAsia="pl-PL"/>
        </w:rPr>
      </w:pPr>
      <w:r w:rsidRPr="0007377D">
        <w:rPr>
          <w:rFonts w:eastAsia="Arial Unicode MS"/>
          <w:lang w:eastAsia="pl-PL"/>
        </w:rPr>
        <w:t xml:space="preserve">Urząd Gminy posiada dokumentację techniczną na kontynuację inwestycji pod nazwą „Budowa gminnej sieci kanalizacji sanitarnej Kamieniec Ząbkowicki – etap V”. W ramach inwestycji planuję się budowę odcinków sieci kanalizacyjnej na terenie miejscowości Kamieniec Ząbkowicki w ul. Ząbkowickiej, Kłodzkiej, Wileńskiej i Wąskiej, Złotostockiej od numeru 26, Krzyżowej, Pl. Kościelnym o łącznej długości 8,37 km oraz odcinek o długości 0,3 km na ul. Mostowej, w tym nowych przepompowni P3 (ul. Kłodzka), P4 (ul. Wileńska) oraz P5 (ul. Ząbkowicka). </w:t>
      </w:r>
    </w:p>
    <w:p w:rsidR="00D63924" w:rsidRPr="0007377D" w:rsidRDefault="00D63924" w:rsidP="0007377D">
      <w:pPr>
        <w:suppressAutoHyphens w:val="0"/>
        <w:jc w:val="both"/>
        <w:rPr>
          <w:lang w:eastAsia="pl-PL"/>
        </w:rPr>
      </w:pPr>
      <w:r w:rsidRPr="0007377D">
        <w:rPr>
          <w:lang w:eastAsia="pl-PL"/>
        </w:rPr>
        <w:tab/>
        <w:t>Ponadto Gmina uzyskała projekt podziemnego kanału melioracyjnego RN-14               w Byczeniu dla inwestycji mającej na celu uregulowanie gospodarki wodami opadowymi       w dolnej części tej miejscowości oraz Opinię Hydrotechniczną dot. uregulowania gospodarki wodnej w zlewni rowu RN13 i RN14 w m. Byczeń</w:t>
      </w:r>
    </w:p>
    <w:p w:rsidR="00D63924" w:rsidRPr="0007377D" w:rsidRDefault="00D63924" w:rsidP="0007377D">
      <w:pPr>
        <w:suppressAutoHyphens w:val="0"/>
        <w:jc w:val="both"/>
        <w:rPr>
          <w:lang w:eastAsia="pl-PL"/>
        </w:rPr>
      </w:pPr>
      <w:r w:rsidRPr="0007377D">
        <w:rPr>
          <w:lang w:eastAsia="pl-PL"/>
        </w:rPr>
        <w:tab/>
        <w:t>W roku 2018 wykonano także remont odcinek kanalizacji deszczowej przy ul. Szkolnej oraz przyłącze wodociągowe do cmentarza w Starczowie.</w:t>
      </w:r>
    </w:p>
    <w:p w:rsidR="00D63924" w:rsidRPr="0007377D" w:rsidRDefault="00D63924" w:rsidP="0007377D">
      <w:pPr>
        <w:suppressAutoHyphens w:val="0"/>
        <w:jc w:val="both"/>
        <w:rPr>
          <w:lang w:eastAsia="pl-PL"/>
        </w:rPr>
      </w:pPr>
      <w:r w:rsidRPr="0007377D">
        <w:rPr>
          <w:lang w:eastAsia="pl-PL"/>
        </w:rPr>
        <w:tab/>
        <w:t>Na bieżąco realizowane jest interwencyjne udrażnianie studzienek i sieci kanalizacji gminnej.</w:t>
      </w:r>
    </w:p>
    <w:p w:rsidR="00D63924" w:rsidRPr="0007377D" w:rsidRDefault="00D63924" w:rsidP="0007377D">
      <w:pPr>
        <w:suppressAutoHyphens w:val="0"/>
        <w:jc w:val="both"/>
        <w:rPr>
          <w:b/>
          <w:lang w:eastAsia="pl-PL"/>
        </w:rPr>
      </w:pPr>
    </w:p>
    <w:p w:rsidR="00D63924" w:rsidRPr="0007377D" w:rsidRDefault="00D63924" w:rsidP="0007377D">
      <w:pPr>
        <w:suppressAutoHyphens w:val="0"/>
        <w:jc w:val="both"/>
        <w:rPr>
          <w:b/>
          <w:lang w:eastAsia="pl-PL"/>
        </w:rPr>
      </w:pPr>
      <w:r w:rsidRPr="0007377D">
        <w:rPr>
          <w:b/>
          <w:lang w:eastAsia="pl-PL"/>
        </w:rPr>
        <w:t>3. Gospodarka odpadami.</w:t>
      </w:r>
    </w:p>
    <w:p w:rsidR="00D63924" w:rsidRPr="0007377D" w:rsidRDefault="00D63924" w:rsidP="0007377D">
      <w:pPr>
        <w:suppressAutoHyphens w:val="0"/>
        <w:jc w:val="both"/>
        <w:rPr>
          <w:lang w:eastAsia="pl-PL"/>
        </w:rPr>
      </w:pPr>
    </w:p>
    <w:p w:rsidR="00D63924" w:rsidRPr="0007377D" w:rsidRDefault="00D63924" w:rsidP="0007377D">
      <w:pPr>
        <w:suppressAutoHyphens w:val="0"/>
        <w:spacing w:line="320" w:lineRule="atLeast"/>
        <w:ind w:firstLine="720"/>
        <w:jc w:val="both"/>
        <w:rPr>
          <w:rFonts w:cs="MS Reference Sans Serif"/>
          <w:lang w:eastAsia="pl-PL"/>
        </w:rPr>
      </w:pPr>
      <w:r w:rsidRPr="0007377D">
        <w:rPr>
          <w:rFonts w:cs="MS Reference Sans Serif"/>
          <w:lang w:eastAsia="pl-PL"/>
        </w:rPr>
        <w:t xml:space="preserve">Gmina Kamieniec Ząbkowicki rozwiązała </w:t>
      </w:r>
      <w:r w:rsidRPr="0007377D">
        <w:rPr>
          <w:lang w:eastAsia="pl-PL"/>
        </w:rPr>
        <w:t xml:space="preserve">ze skutkiem na dzień 30.06.2019 r. </w:t>
      </w:r>
      <w:r w:rsidRPr="0007377D">
        <w:rPr>
          <w:rFonts w:cs="MS Reference Sans Serif"/>
          <w:lang w:eastAsia="pl-PL"/>
        </w:rPr>
        <w:t xml:space="preserve">umowę z firmą </w:t>
      </w:r>
      <w:r w:rsidRPr="0007377D">
        <w:rPr>
          <w:lang w:eastAsia="pl-PL"/>
        </w:rPr>
        <w:t xml:space="preserve">ENERIS Surowce S.A., świadczącą od 2015 roku na rzecz naszej gminy usługi </w:t>
      </w:r>
      <w:r w:rsidRPr="0007377D">
        <w:rPr>
          <w:rFonts w:cs="MS Reference Sans Serif"/>
          <w:lang w:eastAsia="pl-PL"/>
        </w:rPr>
        <w:t>odbioru i zagospodarowania odpadów komunalnych. Powodem rozwiązania umowy jest żądanie wprowadzenia podwyżki cen usług, a także nieosiąganie wymaganego poziomu ograniczenia masy odpadów komunalnych ulegających biodegradacji przekazywanych do składowania i wymaganego poziomu recyklingu i przygotowania do ponownego użycia frakcji odpadów komunalnych: papieru, metali, tworzyw sztucznych i szkła.</w:t>
      </w:r>
    </w:p>
    <w:p w:rsidR="00D63924" w:rsidRPr="0007377D" w:rsidRDefault="00D63924" w:rsidP="0007377D">
      <w:pPr>
        <w:suppressAutoHyphens w:val="0"/>
        <w:spacing w:line="320" w:lineRule="atLeast"/>
        <w:ind w:firstLine="720"/>
        <w:jc w:val="both"/>
        <w:rPr>
          <w:rFonts w:cs="MS Reference Sans Serif"/>
          <w:lang w:eastAsia="pl-PL"/>
        </w:rPr>
      </w:pPr>
      <w:r w:rsidRPr="0007377D">
        <w:rPr>
          <w:rFonts w:cs="MS Reference Sans Serif"/>
          <w:lang w:eastAsia="pl-PL"/>
        </w:rPr>
        <w:t xml:space="preserve">Powyższe usługi od dnia 01.07.2019 r. świadczyć będzie jednostka budżetowa Gminy Kamieniec Ząbkowicki, t.j. Zakład Usług Komunalnych w Kamieńcu Ząbkowickim, na podstawie zamówienia z wolnej ręki “in house” zgodnie z najnowszymi regulacjami ustawy </w:t>
      </w:r>
      <w:r w:rsidRPr="0007377D">
        <w:rPr>
          <w:bCs/>
          <w:lang w:eastAsia="pl-PL"/>
        </w:rPr>
        <w:t xml:space="preserve">dnia 29 stycznia 2004 r. </w:t>
      </w:r>
      <w:r w:rsidRPr="0007377D">
        <w:rPr>
          <w:bCs/>
          <w:i/>
          <w:lang w:eastAsia="pl-PL"/>
        </w:rPr>
        <w:t xml:space="preserve">Prawo zamówień publicznych </w:t>
      </w:r>
      <w:r w:rsidRPr="0007377D">
        <w:rPr>
          <w:lang w:eastAsia="pl-PL"/>
        </w:rPr>
        <w:t>(Dz.U.2018.1986 t.j.</w:t>
      </w:r>
      <w:r w:rsidRPr="0007377D">
        <w:rPr>
          <w:bCs/>
          <w:lang w:eastAsia="pl-PL"/>
        </w:rPr>
        <w:t>).</w:t>
      </w:r>
    </w:p>
    <w:p w:rsidR="00D63924" w:rsidRPr="0007377D" w:rsidRDefault="00D63924" w:rsidP="0007377D">
      <w:pPr>
        <w:suppressAutoHyphens w:val="0"/>
        <w:spacing w:line="320" w:lineRule="atLeast"/>
        <w:ind w:firstLine="720"/>
        <w:jc w:val="both"/>
        <w:rPr>
          <w:lang w:eastAsia="pl-PL"/>
        </w:rPr>
      </w:pPr>
      <w:r w:rsidRPr="0007377D">
        <w:rPr>
          <w:rFonts w:cs="MS Reference Sans Serif"/>
          <w:lang w:eastAsia="pl-PL"/>
        </w:rPr>
        <w:t xml:space="preserve">Pozwoli to objąć skuteczniejszą kontrolą kwestię odbioru i zagospodarowania odpadów komunalnych w Gminie, zwiększyć poziom poziomu ograniczenia masy odpadów komunalnych ulegających biodegradacji przekazywanych do składowania oraz poziom recyklingu i przygotowania do ponownego użycia frakcji odpadów komunalnych, tym bardziej, że od dnia 03.09.2018 r. Zakład Usług Komunalnych w Kamieńcu Ząbkowickim przejął również od firmy </w:t>
      </w:r>
      <w:r w:rsidRPr="0007377D">
        <w:rPr>
          <w:lang w:eastAsia="pl-PL"/>
        </w:rPr>
        <w:t>ENERIS Surowce S.A. obowiązki prowadzenia i obsługi Punktu Selektywnej Zbiórki Odpadów Komunalnych w Kamieńcu Ząbkowickim.</w:t>
      </w:r>
    </w:p>
    <w:p w:rsidR="00D63924" w:rsidRDefault="00D63924" w:rsidP="006539FA">
      <w:pPr>
        <w:ind w:right="854"/>
        <w:rPr>
          <w:b/>
        </w:rPr>
      </w:pPr>
    </w:p>
    <w:p w:rsidR="00D63924" w:rsidRDefault="00D63924" w:rsidP="006539FA">
      <w:pPr>
        <w:ind w:right="854"/>
        <w:rPr>
          <w:b/>
        </w:rPr>
      </w:pPr>
    </w:p>
    <w:p w:rsidR="00D63924" w:rsidRDefault="00D63924" w:rsidP="00A460E4">
      <w:pPr>
        <w:jc w:val="center"/>
        <w:outlineLvl w:val="0"/>
        <w:rPr>
          <w:b/>
          <w:lang w:eastAsia="pl-PL"/>
        </w:rPr>
      </w:pPr>
      <w:r>
        <w:rPr>
          <w:b/>
        </w:rPr>
        <w:t>WYKAZ PRZYSTANKÓW AUTOBUSOWYCH</w:t>
      </w:r>
    </w:p>
    <w:p w:rsidR="00D63924" w:rsidRDefault="00D63924" w:rsidP="00A460E4">
      <w:pPr>
        <w:jc w:val="center"/>
        <w:outlineLvl w:val="0"/>
        <w:rPr>
          <w:b/>
        </w:rPr>
      </w:pPr>
      <w:r>
        <w:rPr>
          <w:b/>
        </w:rPr>
        <w:t>ZLOKALIZOWANYCH NA TERENIE GMINY KAMIENIEC ZĄBKOWICKI</w:t>
      </w:r>
    </w:p>
    <w:p w:rsidR="00D63924" w:rsidRDefault="00D63924" w:rsidP="00A460E4">
      <w:pPr>
        <w:jc w:val="center"/>
      </w:pPr>
    </w:p>
    <w:tbl>
      <w:tblPr>
        <w:tblW w:w="0" w:type="auto"/>
        <w:tblLook w:val="01E0"/>
      </w:tblPr>
      <w:tblGrid>
        <w:gridCol w:w="1104"/>
        <w:gridCol w:w="1165"/>
        <w:gridCol w:w="1000"/>
        <w:gridCol w:w="1072"/>
        <w:gridCol w:w="714"/>
        <w:gridCol w:w="930"/>
        <w:gridCol w:w="1210"/>
        <w:gridCol w:w="1148"/>
        <w:gridCol w:w="943"/>
      </w:tblGrid>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L.p.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Lokalizacja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Nr przystanku</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Kategoria drogi</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Numer drogi</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Znak D-15 i wiata T</w:t>
            </w:r>
            <w:r w:rsidRPr="00A50B29">
              <w:rPr>
                <w:rStyle w:val="FootnoteReference"/>
                <w:b/>
                <w:sz w:val="16"/>
                <w:szCs w:val="16"/>
              </w:rPr>
              <w:footnoteReference w:id="1"/>
            </w:r>
            <w:r w:rsidRPr="00A50B29">
              <w:rPr>
                <w:b/>
                <w:sz w:val="16"/>
                <w:szCs w:val="16"/>
              </w:rPr>
              <w:t>/N</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 xml:space="preserve">Zatoka autobusowa T                                                                                                                                                                                           </w:t>
            </w:r>
            <w:r w:rsidRPr="00A50B29">
              <w:rPr>
                <w:rStyle w:val="FootnoteReference"/>
                <w:b/>
                <w:sz w:val="16"/>
                <w:szCs w:val="16"/>
              </w:rPr>
              <w:footnoteReference w:id="2"/>
            </w:r>
            <w:r w:rsidRPr="00A50B29">
              <w:rPr>
                <w:b/>
                <w:sz w:val="16"/>
                <w:szCs w:val="16"/>
              </w:rPr>
              <w:t xml:space="preserve">                                                                                                                                                     /N                                                                                                                                                  </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Informacja po której stronie drogi znajduje się przystanek P</w:t>
            </w:r>
            <w:r w:rsidRPr="00A50B29">
              <w:rPr>
                <w:rStyle w:val="FootnoteReference"/>
                <w:b/>
                <w:sz w:val="16"/>
                <w:szCs w:val="16"/>
              </w:rPr>
              <w:footnoteReference w:id="3"/>
            </w:r>
            <w:r w:rsidRPr="00A50B29">
              <w:rPr>
                <w:b/>
                <w:sz w:val="16"/>
                <w:szCs w:val="16"/>
              </w:rPr>
              <w:t xml:space="preserve">/L </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b/>
                <w:sz w:val="16"/>
                <w:szCs w:val="16"/>
              </w:rPr>
            </w:pPr>
            <w:r w:rsidRPr="00A50B29">
              <w:rPr>
                <w:b/>
                <w:sz w:val="16"/>
                <w:szCs w:val="16"/>
              </w:rPr>
              <w:t>Uwagi</w:t>
            </w: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 xml:space="preserve">                                                                                                                                                                                                                                                                                                                                                               1.</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Byczeń</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16121083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382</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 - 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Chałupki</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16120988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395</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 xml:space="preserve">N </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Chałupki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16120013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395</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4.</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Doboszowice</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16121118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3200D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 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5.</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Doboszowice DK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16121672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3200D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6.</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Doboszowice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16121663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3200D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Ząbkowicki n/ż</w:t>
            </w:r>
          </w:p>
          <w:p w:rsidR="00D63924" w:rsidRPr="00A50B29" w:rsidRDefault="00D63924" w:rsidP="00A460E4">
            <w:pPr>
              <w:jc w:val="center"/>
              <w:rPr>
                <w:sz w:val="16"/>
                <w:szCs w:val="16"/>
              </w:rPr>
            </w:pPr>
            <w:r w:rsidRPr="00A50B29">
              <w:rPr>
                <w:sz w:val="16"/>
                <w:szCs w:val="16"/>
              </w:rPr>
              <w:t>(Goleniów)</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16121065</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3178D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ul. Wiejska</w:t>
            </w: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Ząbkowicki</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16121074</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382</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 - 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9.</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Ząbkowicki D.K.</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16121887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Wewnętrzna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przy dworcu PKP</w:t>
            </w: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10.</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Ząbkowicki skrzyżowanie</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16121912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382</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11.</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Kamieniec Ząbkowicki     ul. Kłodzka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3159D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Mrokocin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16121136</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3199 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Ożary</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16121225</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3144D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14.</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Ożary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16122222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3144D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rPr>
                <w:sz w:val="16"/>
                <w:szCs w:val="16"/>
              </w:rPr>
            </w:pPr>
            <w:r w:rsidRPr="00A50B29">
              <w:rPr>
                <w:sz w:val="16"/>
                <w:szCs w:val="16"/>
              </w:rPr>
              <w:t xml:space="preserve">      15.                                                                                                                                                                                                                                                                                                                                                                                                                       </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Ożary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Bez numeru</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3144D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Pomianów Górny</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16121127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3200D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p w:rsidR="00D63924" w:rsidRPr="00A50B29" w:rsidRDefault="00D63924" w:rsidP="00A460E4">
            <w:pPr>
              <w:jc w:val="center"/>
              <w:rPr>
                <w:sz w:val="16"/>
                <w:szCs w:val="16"/>
              </w:rPr>
            </w:pPr>
          </w:p>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Sosnowa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16121127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390</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Sosnowa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Bez numeru</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3181D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19.</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Starczów</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16121056</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3178D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20.</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Starczów</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16122679</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3178D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21.</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Starczów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16122688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3178D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22.</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Suszka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16121207</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3159D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23.</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Topola n/ż</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16121109</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3180D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T-wiata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L</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24.</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Topola skrzyżowanie</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16122768</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Wojewódzka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382</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r w:rsidR="00D63924" w:rsidRPr="00A50B29" w:rsidTr="00A460E4">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25.</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Śrem</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Bez numeru</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Powiatowa</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3181D</w:t>
            </w:r>
          </w:p>
        </w:tc>
        <w:tc>
          <w:tcPr>
            <w:tcW w:w="93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N-znak</w:t>
            </w:r>
          </w:p>
          <w:p w:rsidR="00D63924" w:rsidRPr="00A50B29" w:rsidRDefault="00D63924" w:rsidP="00A460E4">
            <w:pPr>
              <w:jc w:val="center"/>
              <w:rPr>
                <w:sz w:val="16"/>
                <w:szCs w:val="16"/>
              </w:rPr>
            </w:pPr>
            <w:r w:rsidRPr="00A50B29">
              <w:rPr>
                <w:sz w:val="16"/>
                <w:szCs w:val="16"/>
              </w:rPr>
              <w:t>N-wiata</w:t>
            </w:r>
          </w:p>
        </w:tc>
        <w:tc>
          <w:tcPr>
            <w:tcW w:w="1210" w:type="dxa"/>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T</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r w:rsidRPr="00A50B29">
              <w:rPr>
                <w:sz w:val="16"/>
                <w:szCs w:val="16"/>
              </w:rPr>
              <w:t>P</w:t>
            </w:r>
          </w:p>
        </w:tc>
        <w:tc>
          <w:tcPr>
            <w:tcW w:w="0" w:type="auto"/>
            <w:tcBorders>
              <w:top w:val="single" w:sz="4" w:space="0" w:color="auto"/>
              <w:left w:val="single" w:sz="4" w:space="0" w:color="auto"/>
              <w:bottom w:val="single" w:sz="4" w:space="0" w:color="auto"/>
              <w:right w:val="single" w:sz="4" w:space="0" w:color="auto"/>
            </w:tcBorders>
          </w:tcPr>
          <w:p w:rsidR="00D63924" w:rsidRPr="00A50B29" w:rsidRDefault="00D63924" w:rsidP="00A460E4">
            <w:pPr>
              <w:jc w:val="center"/>
              <w:rPr>
                <w:sz w:val="16"/>
                <w:szCs w:val="16"/>
              </w:rPr>
            </w:pPr>
          </w:p>
        </w:tc>
      </w:tr>
    </w:tbl>
    <w:p w:rsidR="00D63924" w:rsidRDefault="00D63924" w:rsidP="006539FA">
      <w:pPr>
        <w:ind w:right="854"/>
        <w:rPr>
          <w:b/>
        </w:rPr>
      </w:pPr>
    </w:p>
    <w:p w:rsidR="00D63924" w:rsidRDefault="00D63924" w:rsidP="006539FA">
      <w:pPr>
        <w:ind w:right="854"/>
        <w:rPr>
          <w:b/>
        </w:rPr>
      </w:pPr>
      <w:r w:rsidRPr="00BF2A1A">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i1025" type="#_x0000_t75" style="width:465pt;height:742.5pt;visibility:visible">
            <v:imagedata r:id="rId7" o:title=""/>
          </v:shape>
        </w:pict>
      </w:r>
    </w:p>
    <w:tbl>
      <w:tblPr>
        <w:tblW w:w="15360" w:type="dxa"/>
        <w:tblCellMar>
          <w:left w:w="70" w:type="dxa"/>
          <w:right w:w="70" w:type="dxa"/>
        </w:tblCellMar>
        <w:tblLook w:val="00A0"/>
      </w:tblPr>
      <w:tblGrid>
        <w:gridCol w:w="15360"/>
      </w:tblGrid>
      <w:tr w:rsidR="00D63924" w:rsidRPr="002D0290" w:rsidTr="0009635E">
        <w:trPr>
          <w:trHeight w:val="510"/>
        </w:trPr>
        <w:tc>
          <w:tcPr>
            <w:tcW w:w="15360" w:type="dxa"/>
            <w:tcBorders>
              <w:top w:val="nil"/>
              <w:left w:val="nil"/>
              <w:bottom w:val="nil"/>
              <w:right w:val="nil"/>
            </w:tcBorders>
          </w:tcPr>
          <w:p w:rsidR="00D63924" w:rsidRPr="002D0290" w:rsidRDefault="00D63924" w:rsidP="002D0290">
            <w:pPr>
              <w:suppressAutoHyphens w:val="0"/>
              <w:rPr>
                <w:rFonts w:ascii="Arial Narrow" w:hAnsi="Arial Narrow" w:cs="Arial"/>
                <w:b/>
                <w:lang w:eastAsia="pl-PL"/>
              </w:rPr>
            </w:pPr>
          </w:p>
        </w:tc>
      </w:tr>
    </w:tbl>
    <w:p w:rsidR="00D63924" w:rsidRDefault="00D63924" w:rsidP="004C1773">
      <w:r>
        <w:t>Inwestycje zrealizowane w roku 2018 na terenie zespołu pałacowo parkowego w Kamieńcu Ząbkowickim.</w:t>
      </w:r>
    </w:p>
    <w:p w:rsidR="00D63924" w:rsidRDefault="00D63924" w:rsidP="004C1773"/>
    <w:p w:rsidR="00D63924" w:rsidRPr="00C73315" w:rsidRDefault="00D63924" w:rsidP="00C73315">
      <w:pPr>
        <w:suppressAutoHyphens w:val="0"/>
      </w:pPr>
      <w:r w:rsidRPr="00C73315">
        <w:t>W ramach projektu pn. . „Rewitalizacja zespołu pałacowo – parkowego Marianny Orańskiej - nowe oferty kulturalne i edukacyjne”,  realizowanego w ramach Regionalnego Programu Operacyjnego Województwa Dolnośląskiego 2014-2020 współfinansowanego ze środków Unii Europejskiej, Europejskiego Funduszu Rozwoju Regionalnego wykonano:</w:t>
      </w:r>
    </w:p>
    <w:p w:rsidR="00D63924" w:rsidRPr="00C73315" w:rsidRDefault="00D63924" w:rsidP="00C73315">
      <w:pPr>
        <w:numPr>
          <w:ilvl w:val="1"/>
          <w:numId w:val="64"/>
        </w:numPr>
        <w:suppressAutoHyphens w:val="0"/>
        <w:ind w:left="357" w:hanging="357"/>
      </w:pPr>
      <w:r w:rsidRPr="00C73315">
        <w:t>Opracowanie aplikacji mobilnej do oprowadzania po trasie edukacyjno-turystyczne</w:t>
      </w:r>
      <w:r>
        <w:t>j</w:t>
      </w:r>
      <w:r w:rsidRPr="00C73315">
        <w:t>,</w:t>
      </w:r>
    </w:p>
    <w:p w:rsidR="00D63924" w:rsidRPr="00C73315" w:rsidRDefault="00D63924" w:rsidP="00C73315">
      <w:pPr>
        <w:numPr>
          <w:ilvl w:val="1"/>
          <w:numId w:val="64"/>
        </w:numPr>
        <w:suppressAutoHyphens w:val="0"/>
        <w:ind w:left="357" w:hanging="357"/>
      </w:pPr>
      <w:r w:rsidRPr="00C73315">
        <w:t>Wyposażenie na potrzeby działalności kulturalnej: wyposażenie ekspozycyjne oraz edukacyjne Mauzoleum oraz wyposażenie: wyposażenie na potrzeby działalności kulturalnej: wyposażenie ekspozycyjne oraz edukacyjne Pałacu.”,</w:t>
      </w:r>
    </w:p>
    <w:p w:rsidR="00D63924" w:rsidRPr="00C73315" w:rsidRDefault="00D63924" w:rsidP="00C73315">
      <w:pPr>
        <w:numPr>
          <w:ilvl w:val="1"/>
          <w:numId w:val="64"/>
        </w:numPr>
        <w:suppressAutoHyphens w:val="0"/>
        <w:ind w:left="357" w:hanging="357"/>
      </w:pPr>
      <w:r w:rsidRPr="00C73315">
        <w:t>Budowa oświetlenia parkowego w pałacu w Kamieńcu Ząbkowickim</w:t>
      </w:r>
    </w:p>
    <w:p w:rsidR="00D63924" w:rsidRPr="00C73315" w:rsidRDefault="00D63924" w:rsidP="00C73315">
      <w:pPr>
        <w:numPr>
          <w:ilvl w:val="1"/>
          <w:numId w:val="64"/>
        </w:numPr>
        <w:suppressAutoHyphens w:val="0"/>
        <w:ind w:left="357" w:hanging="357"/>
      </w:pPr>
      <w:r w:rsidRPr="00C73315">
        <w:t>Rekonstrukcja balustrady tarasu widokowego pałacu”,</w:t>
      </w:r>
    </w:p>
    <w:p w:rsidR="00D63924" w:rsidRPr="00C73315" w:rsidRDefault="00D63924" w:rsidP="00C73315">
      <w:pPr>
        <w:numPr>
          <w:ilvl w:val="1"/>
          <w:numId w:val="64"/>
        </w:numPr>
        <w:suppressAutoHyphens w:val="0"/>
        <w:ind w:left="357" w:hanging="357"/>
      </w:pPr>
      <w:r w:rsidRPr="00C73315">
        <w:t>Rekonstrukcja stolarki okiennej parteru dziedzińca Pałacu– Zamku w Kamieńcu Ząbkowickim”,</w:t>
      </w:r>
    </w:p>
    <w:p w:rsidR="00D63924" w:rsidRDefault="00D63924" w:rsidP="00C73315">
      <w:pPr>
        <w:numPr>
          <w:ilvl w:val="1"/>
          <w:numId w:val="64"/>
        </w:numPr>
        <w:suppressAutoHyphens w:val="0"/>
        <w:ind w:left="357" w:hanging="357"/>
      </w:pPr>
      <w:r w:rsidRPr="00C73315">
        <w:t>Rewitalizacja obiektu mauzoleum wraz z zagospodarowaniem otoczenia</w:t>
      </w:r>
      <w:r>
        <w:t>,</w:t>
      </w:r>
    </w:p>
    <w:p w:rsidR="00D63924" w:rsidRDefault="00D63924" w:rsidP="00C73315">
      <w:pPr>
        <w:numPr>
          <w:ilvl w:val="1"/>
          <w:numId w:val="64"/>
        </w:numPr>
        <w:suppressAutoHyphens w:val="0"/>
        <w:ind w:left="357" w:hanging="357"/>
        <w:rPr>
          <w:rStyle w:val="bold"/>
          <w:b w:val="0"/>
        </w:rPr>
      </w:pPr>
      <w:r w:rsidRPr="00C73315">
        <w:rPr>
          <w:rStyle w:val="bold"/>
          <w:b w:val="0"/>
        </w:rPr>
        <w:t xml:space="preserve">Oznakowanie atrakcji trasy edukacyjno- turystycznej w Parku Kulturowym w ramach projektu: pn. „Rewitalizacja zespołu pałacowo – parkowego Marianny Orańskiej- nowe oferty kulturalne i edukacyjne” </w:t>
      </w:r>
    </w:p>
    <w:p w:rsidR="00D63924" w:rsidRPr="00C73315" w:rsidRDefault="00D63924" w:rsidP="00C73315">
      <w:pPr>
        <w:suppressAutoHyphens w:val="0"/>
      </w:pPr>
      <w:r w:rsidRPr="00C73315">
        <w:t xml:space="preserve">Całkowita wartość zadania </w:t>
      </w:r>
      <w:r w:rsidRPr="00C73315">
        <w:rPr>
          <w:b/>
        </w:rPr>
        <w:t>6 951 695,41 zł</w:t>
      </w:r>
      <w:r w:rsidRPr="00C73315">
        <w:t xml:space="preserve"> w tym </w:t>
      </w:r>
      <w:r>
        <w:t>kwota refundacji</w:t>
      </w:r>
      <w:r w:rsidRPr="00C73315">
        <w:t xml:space="preserve"> </w:t>
      </w:r>
      <w:r w:rsidRPr="00C73315">
        <w:rPr>
          <w:b/>
        </w:rPr>
        <w:t>4 724 658,44 zł</w:t>
      </w:r>
    </w:p>
    <w:p w:rsidR="00D63924" w:rsidRDefault="00D63924" w:rsidP="004C1773"/>
    <w:p w:rsidR="00D63924" w:rsidRPr="00340CE0" w:rsidRDefault="00D63924" w:rsidP="00340CE0">
      <w:pPr>
        <w:suppressAutoHyphens w:val="0"/>
        <w:rPr>
          <w:bCs/>
        </w:rPr>
      </w:pPr>
      <w:r w:rsidRPr="00A71841">
        <w:rPr>
          <w:bCs/>
        </w:rPr>
        <w:t>Budowa docelowego przyłącza energetycznego dla zasilania zespołu pałacowo – parkowego w Kamieńcu Ząbkowickim ul. Zamkowa w ramach zadania</w:t>
      </w:r>
      <w:r>
        <w:rPr>
          <w:bCs/>
        </w:rPr>
        <w:t xml:space="preserve"> </w:t>
      </w:r>
      <w:r w:rsidRPr="00A71841">
        <w:rPr>
          <w:bCs/>
        </w:rPr>
        <w:t>budżetowego ”Odbudowa obiektu pałacowo – parkowego w Kamieńcu Ząbkowickim”.</w:t>
      </w:r>
      <w:r>
        <w:rPr>
          <w:bCs/>
        </w:rPr>
        <w:t xml:space="preserve"> Wartość zadania </w:t>
      </w:r>
      <w:r w:rsidRPr="00C645CC">
        <w:rPr>
          <w:b/>
        </w:rPr>
        <w:t>428.822,28 zł.</w:t>
      </w:r>
    </w:p>
    <w:p w:rsidR="00D63924" w:rsidRPr="00340CE0" w:rsidRDefault="00D63924" w:rsidP="004C1773">
      <w:pPr>
        <w:ind w:left="360"/>
        <w:rPr>
          <w:b/>
        </w:rPr>
      </w:pPr>
    </w:p>
    <w:p w:rsidR="00D63924" w:rsidRPr="00340CE0" w:rsidRDefault="00D63924" w:rsidP="00340CE0">
      <w:pPr>
        <w:pStyle w:val="p"/>
        <w:jc w:val="both"/>
        <w:rPr>
          <w:rFonts w:ascii="Times New Roman" w:hAnsi="Times New Roman" w:cs="Times New Roman"/>
          <w:sz w:val="24"/>
          <w:szCs w:val="24"/>
          <w:lang w:eastAsia="en-US"/>
        </w:rPr>
      </w:pPr>
      <w:r w:rsidRPr="00340CE0">
        <w:rPr>
          <w:rFonts w:ascii="Times New Roman" w:hAnsi="Times New Roman" w:cs="Times New Roman"/>
          <w:sz w:val="24"/>
          <w:szCs w:val="24"/>
          <w:lang w:eastAsia="en-US"/>
        </w:rPr>
        <w:t xml:space="preserve">W ramach dofinansowania z MKiDN zadanie pod nazwą: Kamieniec Ząbkowicki, pałac (XIX w.): ratownicze prace konstrukcyjne odtworzenia konstrukcji sklepień kaplicy pałacowej i reprezentacyjnej sali jadalni (bez wystroju) części wschodniej pałacu . </w:t>
      </w:r>
      <w:r w:rsidRPr="00340CE0">
        <w:rPr>
          <w:rFonts w:ascii="Times New Roman" w:hAnsi="Times New Roman" w:cs="Times New Roman"/>
          <w:b/>
          <w:sz w:val="24"/>
          <w:szCs w:val="24"/>
          <w:lang w:eastAsia="en-US"/>
        </w:rPr>
        <w:t>1 970 000,00</w:t>
      </w:r>
      <w:r w:rsidRPr="00340CE0">
        <w:rPr>
          <w:rFonts w:ascii="Times New Roman" w:hAnsi="Times New Roman" w:cs="Times New Roman"/>
          <w:sz w:val="24"/>
          <w:szCs w:val="24"/>
          <w:lang w:eastAsia="en-US"/>
        </w:rPr>
        <w:t xml:space="preserve"> zł </w:t>
      </w:r>
      <w:r>
        <w:rPr>
          <w:rFonts w:ascii="Times New Roman" w:hAnsi="Times New Roman" w:cs="Times New Roman"/>
          <w:sz w:val="24"/>
          <w:szCs w:val="24"/>
          <w:lang w:eastAsia="en-US"/>
        </w:rPr>
        <w:t>b</w:t>
      </w:r>
      <w:r w:rsidRPr="00340CE0">
        <w:rPr>
          <w:rFonts w:ascii="Times New Roman" w:hAnsi="Times New Roman" w:cs="Times New Roman"/>
          <w:sz w:val="24"/>
          <w:szCs w:val="24"/>
          <w:lang w:eastAsia="en-US"/>
        </w:rPr>
        <w:t>rutto, w tym dofinansowanie z MKiDN – ochrona zabytków 1 000 000,00 zł.</w:t>
      </w:r>
    </w:p>
    <w:p w:rsidR="00D63924" w:rsidRDefault="00D63924" w:rsidP="006539FA">
      <w:pPr>
        <w:ind w:right="854"/>
        <w:rPr>
          <w:b/>
        </w:rPr>
      </w:pPr>
    </w:p>
    <w:p w:rsidR="00D63924" w:rsidRPr="00976743" w:rsidRDefault="00D63924" w:rsidP="004C1773">
      <w:pPr>
        <w:autoSpaceDE w:val="0"/>
        <w:autoSpaceDN w:val="0"/>
        <w:adjustRightInd w:val="0"/>
        <w:spacing w:line="360" w:lineRule="auto"/>
        <w:rPr>
          <w:rFonts w:cs="Calibri"/>
          <w:b/>
        </w:rPr>
      </w:pPr>
      <w:r>
        <w:rPr>
          <w:rFonts w:cs="Calibri"/>
          <w:b/>
        </w:rPr>
        <w:t xml:space="preserve">ROLNICTWA I GODPODARKI </w:t>
      </w:r>
      <w:r w:rsidRPr="00976743">
        <w:rPr>
          <w:rFonts w:cs="Calibri"/>
          <w:b/>
        </w:rPr>
        <w:t xml:space="preserve"> GRUNTAMI </w:t>
      </w:r>
    </w:p>
    <w:p w:rsidR="00D63924" w:rsidRPr="00976743" w:rsidRDefault="00D63924" w:rsidP="004C1773">
      <w:pPr>
        <w:rPr>
          <w:rFonts w:cs="Calibri"/>
          <w:b/>
        </w:rPr>
      </w:pPr>
      <w:r w:rsidRPr="00976743">
        <w:rPr>
          <w:rFonts w:cs="Calibri"/>
          <w:b/>
        </w:rPr>
        <w:t xml:space="preserve">Gmina Kamieniec Ząbkowicki nabyła </w:t>
      </w:r>
      <w:r>
        <w:rPr>
          <w:rFonts w:cs="Calibri"/>
          <w:b/>
        </w:rPr>
        <w:t xml:space="preserve">w drodze umowy cywilno-prawnej </w:t>
      </w:r>
      <w:r w:rsidRPr="00976743">
        <w:rPr>
          <w:rFonts w:cs="Calibri"/>
          <w:b/>
        </w:rPr>
        <w:t>:</w:t>
      </w:r>
    </w:p>
    <w:p w:rsidR="00D63924" w:rsidRPr="00C02E43" w:rsidRDefault="00D63924" w:rsidP="004C1773">
      <w:pPr>
        <w:rPr>
          <w:rFonts w:cs="Calibri"/>
        </w:rPr>
      </w:pPr>
      <w:r w:rsidRPr="00C02E43">
        <w:rPr>
          <w:rFonts w:cs="Calibri"/>
          <w:b/>
        </w:rPr>
        <w:t>a/</w:t>
      </w:r>
      <w:r>
        <w:rPr>
          <w:rFonts w:cs="Calibri"/>
        </w:rPr>
        <w:t xml:space="preserve"> udział wynoszący ½ części w nieruchomości</w:t>
      </w:r>
      <w:r w:rsidRPr="00976743">
        <w:rPr>
          <w:rFonts w:cs="Calibri"/>
        </w:rPr>
        <w:t xml:space="preserve"> zabudowan</w:t>
      </w:r>
      <w:r>
        <w:rPr>
          <w:rFonts w:cs="Calibri"/>
        </w:rPr>
        <w:t xml:space="preserve">ej, działka nr 181/2, obręb        </w:t>
      </w:r>
      <w:r w:rsidRPr="00C02E43">
        <w:rPr>
          <w:rFonts w:cs="Calibri"/>
        </w:rPr>
        <w:t>Starczów nr 109 – nieo</w:t>
      </w:r>
      <w:r>
        <w:rPr>
          <w:rFonts w:cs="Calibri"/>
        </w:rPr>
        <w:t>dpłatnie</w:t>
      </w:r>
      <w:r w:rsidRPr="00C02E43">
        <w:rPr>
          <w:rFonts w:cs="Calibri"/>
        </w:rPr>
        <w:t>,</w:t>
      </w:r>
    </w:p>
    <w:p w:rsidR="00D63924" w:rsidRPr="00976743" w:rsidRDefault="00D63924" w:rsidP="004C1773">
      <w:pPr>
        <w:rPr>
          <w:rFonts w:cs="Calibri"/>
        </w:rPr>
      </w:pPr>
      <w:r w:rsidRPr="00C02E43">
        <w:rPr>
          <w:rFonts w:cs="Calibri"/>
          <w:b/>
        </w:rPr>
        <w:t>b/</w:t>
      </w:r>
      <w:r>
        <w:rPr>
          <w:rFonts w:cs="Calibri"/>
        </w:rPr>
        <w:t xml:space="preserve"> </w:t>
      </w:r>
      <w:r w:rsidRPr="00976743">
        <w:rPr>
          <w:rFonts w:cs="Calibri"/>
        </w:rPr>
        <w:t>nieruch</w:t>
      </w:r>
      <w:r>
        <w:rPr>
          <w:rFonts w:cs="Calibri"/>
        </w:rPr>
        <w:t>omość zabudowaną, działka nr 177 i nieruchomość niezabudowaną, działka nr 178/1, obręb Byczeń za kwotę 10.000,00 zł,</w:t>
      </w:r>
    </w:p>
    <w:p w:rsidR="00D63924" w:rsidRPr="00976743" w:rsidRDefault="00D63924" w:rsidP="004C1773">
      <w:pPr>
        <w:rPr>
          <w:rFonts w:cs="Calibri"/>
        </w:rPr>
      </w:pPr>
      <w:r w:rsidRPr="00C02E43">
        <w:rPr>
          <w:rFonts w:cs="Calibri"/>
          <w:b/>
        </w:rPr>
        <w:t>c/</w:t>
      </w:r>
      <w:r>
        <w:rPr>
          <w:rFonts w:cs="Calibri"/>
        </w:rPr>
        <w:t xml:space="preserve"> </w:t>
      </w:r>
      <w:r w:rsidRPr="00976743">
        <w:rPr>
          <w:rFonts w:cs="Calibri"/>
        </w:rPr>
        <w:t>ni</w:t>
      </w:r>
      <w:r>
        <w:rPr>
          <w:rFonts w:cs="Calibri"/>
        </w:rPr>
        <w:t>eruchomość niezabudowaną, działka nr 303/1 obręb Kamieniec Ząbkowicki II, wartość nieruchomości 190.740,00 zł,</w:t>
      </w:r>
    </w:p>
    <w:p w:rsidR="00D63924" w:rsidRDefault="00D63924" w:rsidP="004C1773">
      <w:pPr>
        <w:rPr>
          <w:rFonts w:cs="Calibri"/>
        </w:rPr>
      </w:pPr>
      <w:r w:rsidRPr="00C02E43">
        <w:rPr>
          <w:rFonts w:cs="Calibri"/>
          <w:b/>
        </w:rPr>
        <w:t>d/</w:t>
      </w:r>
      <w:r>
        <w:rPr>
          <w:rFonts w:cs="Calibri"/>
        </w:rPr>
        <w:t xml:space="preserve">nieruchomość niezabudowaną, działka nr  325/3 obręb Kamieniec Ząbkowicki II, wartość nieruchomości 159.000,00 zł, </w:t>
      </w:r>
    </w:p>
    <w:p w:rsidR="00D63924" w:rsidRDefault="00D63924" w:rsidP="004C1773">
      <w:pPr>
        <w:rPr>
          <w:rFonts w:cs="Calibri"/>
        </w:rPr>
      </w:pPr>
      <w:r w:rsidRPr="00976743">
        <w:rPr>
          <w:rFonts w:cs="Calibri"/>
          <w:b/>
        </w:rPr>
        <w:t>Gmina Kamieniec Ząbkowicki</w:t>
      </w:r>
      <w:r>
        <w:rPr>
          <w:rFonts w:cs="Calibri"/>
          <w:b/>
        </w:rPr>
        <w:t xml:space="preserve"> sprzedała :</w:t>
      </w:r>
    </w:p>
    <w:p w:rsidR="00D63924" w:rsidRDefault="00D63924" w:rsidP="004C1773">
      <w:pPr>
        <w:rPr>
          <w:rFonts w:cs="Calibri"/>
        </w:rPr>
      </w:pPr>
      <w:r w:rsidRPr="00673D6F">
        <w:rPr>
          <w:rFonts w:cs="Calibri"/>
          <w:b/>
        </w:rPr>
        <w:t>a/</w:t>
      </w:r>
      <w:r>
        <w:rPr>
          <w:rFonts w:cs="Calibri"/>
        </w:rPr>
        <w:t xml:space="preserve">  8 nieruchomości nierolnych w tym :</w:t>
      </w:r>
    </w:p>
    <w:p w:rsidR="00D63924" w:rsidRDefault="00D63924" w:rsidP="004C1773">
      <w:pPr>
        <w:rPr>
          <w:rFonts w:cs="Calibri"/>
        </w:rPr>
      </w:pPr>
      <w:r>
        <w:rPr>
          <w:rFonts w:cs="Calibri"/>
        </w:rPr>
        <w:t xml:space="preserve"> -6 działek budowlanych w Kamieńcu Ząbkowickim</w:t>
      </w:r>
    </w:p>
    <w:p w:rsidR="00D63924" w:rsidRDefault="00D63924" w:rsidP="004C1773">
      <w:pPr>
        <w:rPr>
          <w:rFonts w:cs="Calibri"/>
        </w:rPr>
      </w:pPr>
      <w:r>
        <w:rPr>
          <w:rFonts w:cs="Calibri"/>
        </w:rPr>
        <w:t xml:space="preserve"> -1 działka budowlana w Byczeniu</w:t>
      </w:r>
    </w:p>
    <w:p w:rsidR="00D63924" w:rsidRDefault="00D63924" w:rsidP="004C1773">
      <w:pPr>
        <w:rPr>
          <w:rFonts w:cs="Calibri"/>
        </w:rPr>
      </w:pPr>
      <w:r>
        <w:rPr>
          <w:rFonts w:cs="Calibri"/>
        </w:rPr>
        <w:t xml:space="preserve"> -1 budynek w Starczowie </w:t>
      </w:r>
    </w:p>
    <w:p w:rsidR="00D63924" w:rsidRPr="00673D6F" w:rsidRDefault="00D63924" w:rsidP="004C1773">
      <w:pPr>
        <w:rPr>
          <w:rFonts w:cs="Calibri"/>
        </w:rPr>
      </w:pPr>
      <w:r w:rsidRPr="00673D6F">
        <w:rPr>
          <w:rFonts w:cs="Calibri"/>
        </w:rPr>
        <w:t>za łączną kwotę 773.571,45 zł</w:t>
      </w:r>
    </w:p>
    <w:p w:rsidR="00D63924" w:rsidRDefault="00D63924" w:rsidP="004C1773">
      <w:pPr>
        <w:rPr>
          <w:rFonts w:cs="Calibri"/>
        </w:rPr>
      </w:pPr>
      <w:r w:rsidRPr="00673D6F">
        <w:rPr>
          <w:rFonts w:cs="Calibri"/>
          <w:b/>
        </w:rPr>
        <w:t>b/</w:t>
      </w:r>
      <w:r>
        <w:rPr>
          <w:rFonts w:cs="Calibri"/>
        </w:rPr>
        <w:t xml:space="preserve"> 10 nieruchomości rolnych za łączną kwotę 268.429,96 zł</w:t>
      </w:r>
    </w:p>
    <w:p w:rsidR="00D63924" w:rsidRDefault="00D63924" w:rsidP="004C1773">
      <w:pPr>
        <w:rPr>
          <w:rFonts w:cs="Calibri"/>
        </w:rPr>
      </w:pPr>
      <w:r>
        <w:rPr>
          <w:rFonts w:cs="Calibri"/>
          <w:b/>
        </w:rPr>
        <w:t>c/</w:t>
      </w:r>
      <w:r>
        <w:rPr>
          <w:rFonts w:cs="Calibri"/>
        </w:rPr>
        <w:t xml:space="preserve">  2 lokale mieszkalne za łączną kwotę 9.548,00 zł.</w:t>
      </w:r>
    </w:p>
    <w:p w:rsidR="00D63924" w:rsidRDefault="00D63924" w:rsidP="004C1773">
      <w:pPr>
        <w:rPr>
          <w:rFonts w:cs="Calibri"/>
          <w:b/>
        </w:rPr>
      </w:pPr>
      <w:r w:rsidRPr="00C02E43">
        <w:rPr>
          <w:rFonts w:cs="Calibri"/>
          <w:b/>
        </w:rPr>
        <w:t xml:space="preserve">Dochody z </w:t>
      </w:r>
      <w:r>
        <w:rPr>
          <w:rFonts w:cs="Calibri"/>
          <w:b/>
        </w:rPr>
        <w:t>tytułu wykonywania praw własności :</w:t>
      </w:r>
    </w:p>
    <w:p w:rsidR="00D63924" w:rsidRDefault="00D63924" w:rsidP="004C1773">
      <w:pPr>
        <w:rPr>
          <w:rFonts w:cs="Calibri"/>
        </w:rPr>
      </w:pPr>
      <w:r w:rsidRPr="00C02E43">
        <w:rPr>
          <w:rFonts w:cs="Calibri"/>
          <w:b/>
        </w:rPr>
        <w:t>a/</w:t>
      </w:r>
      <w:r>
        <w:rPr>
          <w:rFonts w:cs="Calibri"/>
        </w:rPr>
        <w:t xml:space="preserve"> </w:t>
      </w:r>
      <w:r w:rsidRPr="00C02E43">
        <w:rPr>
          <w:rFonts w:cs="Calibri"/>
        </w:rPr>
        <w:t xml:space="preserve">najmu i dzierżawy składników majątkowych gminy </w:t>
      </w:r>
      <w:r>
        <w:rPr>
          <w:rFonts w:cs="Calibri"/>
        </w:rPr>
        <w:t>uzyskano kwotę 94.688,34 zł</w:t>
      </w:r>
    </w:p>
    <w:p w:rsidR="00D63924" w:rsidRDefault="00D63924" w:rsidP="004C1773">
      <w:pPr>
        <w:rPr>
          <w:rFonts w:cs="Calibri"/>
        </w:rPr>
      </w:pPr>
      <w:r>
        <w:rPr>
          <w:rFonts w:cs="Calibri"/>
        </w:rPr>
        <w:t xml:space="preserve"> </w:t>
      </w:r>
      <w:r w:rsidRPr="00C02E43">
        <w:rPr>
          <w:rFonts w:cs="Calibri"/>
          <w:b/>
        </w:rPr>
        <w:t>b/</w:t>
      </w:r>
      <w:r>
        <w:rPr>
          <w:rFonts w:cs="Calibri"/>
        </w:rPr>
        <w:t xml:space="preserve"> tytułu użytkowania wieczystego uzyskano kwotę 25.402,66 zł</w:t>
      </w:r>
    </w:p>
    <w:p w:rsidR="00D63924" w:rsidRDefault="00D63924" w:rsidP="004C1773">
      <w:pPr>
        <w:pStyle w:val="Default"/>
      </w:pPr>
    </w:p>
    <w:p w:rsidR="00D63924" w:rsidRPr="006342DB" w:rsidRDefault="00D63924" w:rsidP="004C1773">
      <w:pPr>
        <w:autoSpaceDE w:val="0"/>
        <w:autoSpaceDN w:val="0"/>
        <w:adjustRightInd w:val="0"/>
        <w:spacing w:line="360" w:lineRule="auto"/>
        <w:rPr>
          <w:rFonts w:cs="Calibri"/>
          <w:b/>
        </w:rPr>
      </w:pPr>
      <w:r w:rsidRPr="006342DB">
        <w:rPr>
          <w:rFonts w:cs="Calibri"/>
          <w:b/>
        </w:rPr>
        <w:t>MELIORACJE</w:t>
      </w:r>
    </w:p>
    <w:p w:rsidR="00D63924" w:rsidRPr="006342DB" w:rsidRDefault="00D63924" w:rsidP="004C1773">
      <w:pPr>
        <w:autoSpaceDE w:val="0"/>
        <w:autoSpaceDN w:val="0"/>
        <w:adjustRightInd w:val="0"/>
        <w:spacing w:line="360" w:lineRule="auto"/>
        <w:rPr>
          <w:rFonts w:cs="Calibri"/>
          <w:b/>
        </w:rPr>
      </w:pPr>
      <w:r w:rsidRPr="006342DB">
        <w:rPr>
          <w:rFonts w:cs="Calibri"/>
          <w:b/>
        </w:rPr>
        <w:t>Nazwa i szczegółowy opis zadania</w:t>
      </w:r>
    </w:p>
    <w:p w:rsidR="00D63924" w:rsidRPr="006342DB" w:rsidRDefault="00D63924" w:rsidP="004C1773">
      <w:pPr>
        <w:autoSpaceDE w:val="0"/>
        <w:autoSpaceDN w:val="0"/>
        <w:adjustRightInd w:val="0"/>
        <w:spacing w:line="360" w:lineRule="auto"/>
        <w:jc w:val="both"/>
        <w:rPr>
          <w:rFonts w:cs="Calibri"/>
        </w:rPr>
      </w:pPr>
      <w:r w:rsidRPr="006342DB">
        <w:rPr>
          <w:rFonts w:cs="Calibri"/>
        </w:rPr>
        <w:t xml:space="preserve">Konserwacja rowów melioracyjnych szczegółowych (wybór wykonawców w drodze ofertowej):      </w:t>
      </w:r>
    </w:p>
    <w:p w:rsidR="00D63924" w:rsidRDefault="00D63924" w:rsidP="004C1773">
      <w:pPr>
        <w:rPr>
          <w:rFonts w:cs="Calibri"/>
        </w:rPr>
      </w:pPr>
      <w:r w:rsidRPr="006342DB">
        <w:rPr>
          <w:rFonts w:cs="Calibri"/>
          <w:b/>
        </w:rPr>
        <w:t xml:space="preserve">Konserwacja rowu melioracyjnego szczegółowego, miejscowość Ożary </w:t>
      </w:r>
      <w:r w:rsidRPr="006342DB">
        <w:rPr>
          <w:rFonts w:cs="Calibri"/>
        </w:rPr>
        <w:t xml:space="preserve">( działki nr 129/3, 129/4, 209/2, 209/3 obręb Ożary Gmina Kamieniec Ząbkowicki na długości   850 </w:t>
      </w:r>
      <w:r>
        <w:rPr>
          <w:rFonts w:cs="Calibri"/>
        </w:rPr>
        <w:t xml:space="preserve">mb </w:t>
      </w:r>
      <w:r w:rsidRPr="006342DB">
        <w:rPr>
          <w:rFonts w:cs="Calibri"/>
        </w:rPr>
        <w:t>(wykaszanie, ścinanie krzaków, odmulenie, wykonanie 4 pr</w:t>
      </w:r>
      <w:r>
        <w:rPr>
          <w:rFonts w:cs="Calibri"/>
        </w:rPr>
        <w:t>zepustów)</w:t>
      </w:r>
    </w:p>
    <w:p w:rsidR="00D63924" w:rsidRPr="00172386" w:rsidRDefault="00D63924" w:rsidP="004C1773">
      <w:pPr>
        <w:rPr>
          <w:rFonts w:cs="Calibri"/>
        </w:rPr>
      </w:pPr>
      <w:r w:rsidRPr="00172386">
        <w:rPr>
          <w:rFonts w:cs="Calibri"/>
        </w:rPr>
        <w:t>Gmina otrzymała  dotację od</w:t>
      </w:r>
      <w:r w:rsidRPr="00172386">
        <w:rPr>
          <w:rFonts w:cs="TimesNewRomanPS-BoldMT"/>
          <w:bCs/>
          <w:spacing w:val="6"/>
        </w:rPr>
        <w:t xml:space="preserve"> Zarządu Województwa Dolnośląskiego</w:t>
      </w:r>
    </w:p>
    <w:p w:rsidR="00D63924" w:rsidRPr="00C73315" w:rsidRDefault="00D63924" w:rsidP="004C1773">
      <w:pPr>
        <w:pStyle w:val="Akapitzlist4"/>
        <w:spacing w:line="240" w:lineRule="auto"/>
        <w:ind w:left="0"/>
        <w:rPr>
          <w:rFonts w:ascii="Times New Roman" w:hAnsi="Times New Roman"/>
          <w:sz w:val="24"/>
          <w:szCs w:val="24"/>
        </w:rPr>
      </w:pPr>
      <w:r w:rsidRPr="00C73315">
        <w:rPr>
          <w:rFonts w:ascii="Times New Roman" w:hAnsi="Times New Roman"/>
          <w:sz w:val="24"/>
          <w:szCs w:val="24"/>
        </w:rPr>
        <w:t>Poniesione nakłady na wykonanie zadania 66 297,00 zł</w:t>
      </w:r>
    </w:p>
    <w:p w:rsidR="00D63924" w:rsidRPr="00C73315" w:rsidRDefault="00D63924" w:rsidP="004C1773">
      <w:pPr>
        <w:pStyle w:val="Akapitzlist4"/>
        <w:spacing w:line="240" w:lineRule="auto"/>
        <w:ind w:left="0"/>
        <w:rPr>
          <w:rFonts w:ascii="Times New Roman" w:hAnsi="Times New Roman"/>
          <w:sz w:val="24"/>
          <w:szCs w:val="24"/>
        </w:rPr>
      </w:pPr>
      <w:r w:rsidRPr="00C73315">
        <w:rPr>
          <w:rFonts w:ascii="Times New Roman" w:hAnsi="Times New Roman"/>
          <w:sz w:val="24"/>
          <w:szCs w:val="24"/>
        </w:rPr>
        <w:t>w tym:</w:t>
      </w:r>
    </w:p>
    <w:p w:rsidR="00D63924" w:rsidRPr="00C73315" w:rsidRDefault="00D63924" w:rsidP="004C1773">
      <w:pPr>
        <w:autoSpaceDE w:val="0"/>
        <w:autoSpaceDN w:val="0"/>
        <w:adjustRightInd w:val="0"/>
        <w:jc w:val="both"/>
      </w:pPr>
      <w:r w:rsidRPr="00C73315">
        <w:t>środki własne wnioskodawcy:  36 797,00  zł</w:t>
      </w:r>
    </w:p>
    <w:p w:rsidR="00D63924" w:rsidRPr="00C73315" w:rsidRDefault="00D63924" w:rsidP="004C1773">
      <w:pPr>
        <w:autoSpaceDE w:val="0"/>
        <w:autoSpaceDN w:val="0"/>
        <w:adjustRightInd w:val="0"/>
        <w:jc w:val="both"/>
      </w:pPr>
      <w:r w:rsidRPr="00C73315">
        <w:t>środki pomocy finansowej z budżetu Województwa Dolnośląskiego:  29 500,00 zł.</w:t>
      </w:r>
    </w:p>
    <w:p w:rsidR="00D63924" w:rsidRPr="00C73315" w:rsidRDefault="00D63924" w:rsidP="004C1773"/>
    <w:p w:rsidR="00D63924" w:rsidRPr="00172386" w:rsidRDefault="00D63924" w:rsidP="004C1773">
      <w:pPr>
        <w:rPr>
          <w:rFonts w:cs="Calibri"/>
          <w:b/>
        </w:rPr>
      </w:pPr>
      <w:r w:rsidRPr="00172386">
        <w:rPr>
          <w:rFonts w:cs="Calibri"/>
          <w:b/>
        </w:rPr>
        <w:t xml:space="preserve">DOTACJE CELOWE </w:t>
      </w:r>
    </w:p>
    <w:p w:rsidR="00D63924" w:rsidRPr="00172386" w:rsidRDefault="00D63924" w:rsidP="004C1773">
      <w:pPr>
        <w:jc w:val="both"/>
        <w:rPr>
          <w:rFonts w:cs="Calibri"/>
        </w:rPr>
      </w:pPr>
      <w:r w:rsidRPr="00172386">
        <w:rPr>
          <w:rFonts w:cs="Calibri"/>
        </w:rPr>
        <w:t>Przekazanie dotacji celowych dla rodzinnych ogrodów działkowych.</w:t>
      </w:r>
    </w:p>
    <w:p w:rsidR="00D63924" w:rsidRPr="00172386" w:rsidRDefault="00D63924" w:rsidP="004C1773">
      <w:r w:rsidRPr="00172386">
        <w:t>W związku ze spełnieniem wymogów w/w wniosków przyznano dotację z budżetu gminy wymienionym wyżej wnioskodawcom w wysokości:</w:t>
      </w:r>
    </w:p>
    <w:p w:rsidR="00D63924" w:rsidRPr="00172386" w:rsidRDefault="00D63924" w:rsidP="004C1773">
      <w:r w:rsidRPr="00172386">
        <w:t xml:space="preserve">- </w:t>
      </w:r>
      <w:r w:rsidRPr="00172386">
        <w:rPr>
          <w:b/>
        </w:rPr>
        <w:t>ROD „ Czterdziestolatek”</w:t>
      </w:r>
      <w:r w:rsidRPr="00172386">
        <w:t xml:space="preserve">  </w:t>
      </w:r>
      <w:r w:rsidRPr="00172386">
        <w:rPr>
          <w:b/>
        </w:rPr>
        <w:t>-  20 000,00 złotych.</w:t>
      </w:r>
    </w:p>
    <w:p w:rsidR="00D63924" w:rsidRPr="00172386" w:rsidRDefault="00D63924" w:rsidP="004C1773">
      <w:pPr>
        <w:rPr>
          <w:b/>
        </w:rPr>
      </w:pPr>
      <w:r w:rsidRPr="00172386">
        <w:t>-</w:t>
      </w:r>
      <w:r w:rsidRPr="00172386">
        <w:rPr>
          <w:b/>
        </w:rPr>
        <w:t xml:space="preserve"> ROD „Jarzynka” -  29 700,00 złotych.</w:t>
      </w:r>
    </w:p>
    <w:p w:rsidR="00D63924" w:rsidRDefault="00D63924" w:rsidP="006539FA">
      <w:pPr>
        <w:rPr>
          <w:b/>
        </w:rPr>
      </w:pPr>
    </w:p>
    <w:p w:rsidR="00D63924" w:rsidRPr="006539FA" w:rsidRDefault="00D63924" w:rsidP="006539FA">
      <w:pPr>
        <w:rPr>
          <w:b/>
        </w:rPr>
      </w:pPr>
      <w:r w:rsidRPr="006539FA">
        <w:rPr>
          <w:b/>
        </w:rPr>
        <w:t>OŚWIATA</w:t>
      </w:r>
    </w:p>
    <w:p w:rsidR="00D63924" w:rsidRPr="00522521" w:rsidRDefault="00D63924" w:rsidP="00522521">
      <w:pPr>
        <w:pStyle w:val="NormalWeb"/>
        <w:spacing w:before="0" w:beforeAutospacing="0" w:after="0" w:afterAutospacing="0"/>
        <w:jc w:val="both"/>
        <w:rPr>
          <w:b/>
        </w:rPr>
      </w:pPr>
    </w:p>
    <w:p w:rsidR="00D63924" w:rsidRPr="00522521" w:rsidRDefault="00D63924" w:rsidP="00522521">
      <w:pPr>
        <w:pStyle w:val="NormalWeb"/>
        <w:spacing w:before="0" w:beforeAutospacing="0" w:after="0" w:afterAutospacing="0"/>
        <w:jc w:val="both"/>
      </w:pPr>
      <w:r>
        <w:t>N</w:t>
      </w:r>
      <w:r w:rsidRPr="00522521">
        <w:t>iniejsza informacja na temat realizacji zadań oświatowych w Gminie Kamieniec Ząbkowicki                           z uwzględnieniem wyników sprawdzianu i egzaminów zewnętrznych w szkołach podstawowych i gimnazjum  w roku szkolnym 2017/2018.</w:t>
      </w:r>
    </w:p>
    <w:p w:rsidR="00D63924" w:rsidRPr="00522521" w:rsidRDefault="00D63924" w:rsidP="00522521">
      <w:pPr>
        <w:pStyle w:val="NormalWeb"/>
        <w:spacing w:before="0" w:beforeAutospacing="0" w:after="0" w:afterAutospacing="0"/>
        <w:jc w:val="both"/>
        <w:rPr>
          <w:color w:val="000000"/>
        </w:rPr>
      </w:pPr>
      <w:r w:rsidRPr="00522521">
        <w:rPr>
          <w:color w:val="000000"/>
        </w:rPr>
        <w:t xml:space="preserve">W ustawie </w:t>
      </w:r>
      <w:r w:rsidRPr="00522521">
        <w:rPr>
          <w:rStyle w:val="Strong"/>
          <w:color w:val="000000"/>
        </w:rPr>
        <w:t>o samorządzie gminnym</w:t>
      </w:r>
      <w:r w:rsidRPr="00522521">
        <w:rPr>
          <w:color w:val="000000"/>
        </w:rPr>
        <w:t xml:space="preserve"> zapisano, że zaspakajanie zbiorowych potrzeb wspólnoty m.in. w zakresie </w:t>
      </w:r>
      <w:r w:rsidRPr="00522521">
        <w:rPr>
          <w:b/>
          <w:color w:val="000000"/>
        </w:rPr>
        <w:t>edukacji publicznej</w:t>
      </w:r>
      <w:r w:rsidRPr="00522521">
        <w:rPr>
          <w:color w:val="000000"/>
        </w:rPr>
        <w:t xml:space="preserve"> należy do zadań własnych gminy.</w:t>
      </w:r>
    </w:p>
    <w:p w:rsidR="00D63924" w:rsidRPr="00522521" w:rsidRDefault="00D63924" w:rsidP="00522521">
      <w:pPr>
        <w:pStyle w:val="NormalWeb"/>
        <w:spacing w:before="0" w:beforeAutospacing="0" w:after="0" w:afterAutospacing="0"/>
        <w:jc w:val="both"/>
        <w:rPr>
          <w:color w:val="000000"/>
        </w:rPr>
      </w:pPr>
      <w:r w:rsidRPr="00522521">
        <w:rPr>
          <w:color w:val="000000"/>
        </w:rPr>
        <w:t xml:space="preserve">W ustawie </w:t>
      </w:r>
      <w:r w:rsidRPr="00522521">
        <w:rPr>
          <w:rStyle w:val="Strong"/>
          <w:color w:val="000000"/>
        </w:rPr>
        <w:t xml:space="preserve">Prawo oświatowe </w:t>
      </w:r>
      <w:r w:rsidRPr="00522521">
        <w:rPr>
          <w:color w:val="000000"/>
        </w:rPr>
        <w:t>ustawodawca wskazał, iż do zadań gminy należy:</w:t>
      </w:r>
    </w:p>
    <w:p w:rsidR="00D63924" w:rsidRPr="00522521" w:rsidRDefault="00D63924" w:rsidP="00522521">
      <w:pPr>
        <w:pStyle w:val="NormalWeb"/>
        <w:numPr>
          <w:ilvl w:val="0"/>
          <w:numId w:val="2"/>
        </w:numPr>
        <w:tabs>
          <w:tab w:val="clear" w:pos="1740"/>
          <w:tab w:val="num" w:pos="709"/>
        </w:tabs>
        <w:spacing w:before="0" w:beforeAutospacing="0" w:after="0" w:afterAutospacing="0"/>
        <w:ind w:left="709" w:hanging="425"/>
        <w:jc w:val="both"/>
        <w:rPr>
          <w:color w:val="000000"/>
        </w:rPr>
      </w:pPr>
      <w:r w:rsidRPr="00522521">
        <w:t>Zakładanie i prowadzenie publicznych przedszkoli, w tym z oddziałami integracyjnymi lub specjalnymi, przedszkoli integracyjnych i specjalnych oraz innych form wychowania przedszkolnego, o których mowa w art. 32 ust. 2, szkół podstawowych, w tym integracyjnych oraz z oddziałami integracyjnymi lub specjalnymi, z wyjątkiem szkół podstawowych specjalnych, szkół artystycznych oraz szkół przy zakładach karnych, szkół w zakładach poprawczych i schroniskach dla nieletnich, należy do zadań własnych gmin.</w:t>
      </w:r>
    </w:p>
    <w:p w:rsidR="00D63924" w:rsidRPr="00522521" w:rsidRDefault="00D63924" w:rsidP="00522521">
      <w:pPr>
        <w:pStyle w:val="NormalWeb"/>
        <w:numPr>
          <w:ilvl w:val="0"/>
          <w:numId w:val="2"/>
        </w:numPr>
        <w:tabs>
          <w:tab w:val="clear" w:pos="1740"/>
          <w:tab w:val="num" w:pos="709"/>
        </w:tabs>
        <w:spacing w:before="0" w:beforeAutospacing="0" w:after="0" w:afterAutospacing="0"/>
        <w:ind w:left="709" w:hanging="425"/>
        <w:jc w:val="both"/>
        <w:rPr>
          <w:color w:val="000000"/>
        </w:rPr>
      </w:pPr>
      <w:r w:rsidRPr="00522521">
        <w:t xml:space="preserve">Zapewnienie warunków działania szkoły lub placówki, w tym bezpiecznych                                       i higienicznych warunków nauki, wychowania i opieki; </w:t>
      </w:r>
    </w:p>
    <w:p w:rsidR="00D63924" w:rsidRPr="00522521" w:rsidRDefault="00D63924" w:rsidP="00522521">
      <w:pPr>
        <w:pStyle w:val="NormalWeb"/>
        <w:numPr>
          <w:ilvl w:val="0"/>
          <w:numId w:val="2"/>
        </w:numPr>
        <w:tabs>
          <w:tab w:val="clear" w:pos="1740"/>
          <w:tab w:val="num" w:pos="709"/>
        </w:tabs>
        <w:spacing w:before="0" w:beforeAutospacing="0" w:after="0" w:afterAutospacing="0"/>
        <w:ind w:left="709" w:hanging="425"/>
        <w:jc w:val="both"/>
        <w:rPr>
          <w:color w:val="000000"/>
        </w:rPr>
      </w:pPr>
      <w:r w:rsidRPr="00522521">
        <w:t>Zadania oświatowe jednostek samorządu terytorialnego są finansowane na zasadach określonych w odrębnych ustawach.</w:t>
      </w:r>
    </w:p>
    <w:p w:rsidR="00D63924" w:rsidRPr="00522521" w:rsidRDefault="00D63924" w:rsidP="00522521">
      <w:pPr>
        <w:pStyle w:val="NormalWeb"/>
        <w:numPr>
          <w:ilvl w:val="0"/>
          <w:numId w:val="2"/>
        </w:numPr>
        <w:tabs>
          <w:tab w:val="clear" w:pos="1740"/>
          <w:tab w:val="num" w:pos="709"/>
        </w:tabs>
        <w:spacing w:before="0" w:beforeAutospacing="0" w:after="0" w:afterAutospacing="0"/>
        <w:ind w:left="709" w:hanging="425"/>
        <w:jc w:val="both"/>
        <w:rPr>
          <w:color w:val="000000"/>
        </w:rPr>
      </w:pPr>
      <w:r w:rsidRPr="00522521">
        <w:t>Środki niezbędne do realizacji zadań oświatowych przedszkolach, w tym                                 na wynagrodzenia nauczycieli oraz utrzymanie szkół i placówek, są zagwarantowane w dochodach jednostek samorządu terytorialnego.</w:t>
      </w:r>
    </w:p>
    <w:p w:rsidR="00D63924" w:rsidRPr="00692E3C" w:rsidRDefault="00D63924" w:rsidP="00692E3C">
      <w:pPr>
        <w:pStyle w:val="NormalWeb"/>
        <w:numPr>
          <w:ilvl w:val="0"/>
          <w:numId w:val="2"/>
        </w:numPr>
        <w:tabs>
          <w:tab w:val="clear" w:pos="1740"/>
          <w:tab w:val="num" w:pos="709"/>
        </w:tabs>
        <w:spacing w:before="0" w:beforeAutospacing="0" w:after="0" w:afterAutospacing="0"/>
        <w:ind w:left="709" w:hanging="425"/>
        <w:jc w:val="both"/>
        <w:rPr>
          <w:rStyle w:val="Emphasis"/>
          <w:i w:val="0"/>
          <w:iCs w:val="0"/>
          <w:color w:val="000000"/>
        </w:rPr>
      </w:pPr>
      <w:r w:rsidRPr="00522521">
        <w:rPr>
          <w:rStyle w:val="Emphasis"/>
          <w:i w:val="0"/>
        </w:rPr>
        <w:t>Zapewnienie</w:t>
      </w:r>
      <w:r w:rsidRPr="00522521">
        <w:rPr>
          <w:i/>
        </w:rPr>
        <w:t xml:space="preserve"> </w:t>
      </w:r>
      <w:r w:rsidRPr="00522521">
        <w:t>obsługi administracyjnej, w tym prawnej, obsługi finansowej, w tym                      w zakresie wykonywania czynności i obsługi organizacyjnej szkoły lub placówki;</w:t>
      </w:r>
    </w:p>
    <w:p w:rsidR="00D63924" w:rsidRPr="00522521" w:rsidRDefault="00D63924" w:rsidP="00522521">
      <w:pPr>
        <w:pStyle w:val="NormalWeb"/>
        <w:spacing w:before="0" w:beforeAutospacing="0" w:after="0" w:afterAutospacing="0"/>
        <w:ind w:left="1740" w:hanging="1740"/>
        <w:jc w:val="both"/>
        <w:rPr>
          <w:color w:val="000000"/>
        </w:rPr>
      </w:pPr>
      <w:r w:rsidRPr="00522521">
        <w:rPr>
          <w:color w:val="000000"/>
        </w:rPr>
        <w:t xml:space="preserve">W ustawie </w:t>
      </w:r>
      <w:r w:rsidRPr="00522521">
        <w:rPr>
          <w:rStyle w:val="Strong"/>
          <w:color w:val="000000"/>
        </w:rPr>
        <w:t>Karta Nauczyciela</w:t>
      </w:r>
      <w:r w:rsidRPr="00522521">
        <w:rPr>
          <w:color w:val="000000"/>
        </w:rPr>
        <w:t>, wśród zadań gminy wymieniono m.in. następujące zadania:</w:t>
      </w:r>
    </w:p>
    <w:p w:rsidR="00D63924" w:rsidRPr="00522521" w:rsidRDefault="00D63924" w:rsidP="00522521">
      <w:pPr>
        <w:pStyle w:val="NormalWeb"/>
        <w:numPr>
          <w:ilvl w:val="0"/>
          <w:numId w:val="3"/>
        </w:numPr>
        <w:tabs>
          <w:tab w:val="clear" w:pos="1740"/>
          <w:tab w:val="num" w:pos="709"/>
        </w:tabs>
        <w:spacing w:before="0" w:beforeAutospacing="0" w:after="0" w:afterAutospacing="0"/>
        <w:ind w:left="709" w:hanging="425"/>
        <w:jc w:val="both"/>
      </w:pPr>
      <w:r w:rsidRPr="00522521">
        <w:t>zapewnienie średniego wynagrodzenia nauczycieli w poszczególnych grupach awansu zawodowego,</w:t>
      </w:r>
    </w:p>
    <w:p w:rsidR="00D63924" w:rsidRPr="00522521" w:rsidRDefault="00D63924" w:rsidP="00522521">
      <w:pPr>
        <w:pStyle w:val="NormalWeb"/>
        <w:numPr>
          <w:ilvl w:val="0"/>
          <w:numId w:val="3"/>
        </w:numPr>
        <w:tabs>
          <w:tab w:val="clear" w:pos="1740"/>
          <w:tab w:val="num" w:pos="709"/>
        </w:tabs>
        <w:spacing w:before="0" w:beforeAutospacing="0" w:after="0" w:afterAutospacing="0"/>
        <w:ind w:left="709" w:hanging="425"/>
        <w:jc w:val="both"/>
        <w:rPr>
          <w:color w:val="000000"/>
        </w:rPr>
      </w:pPr>
      <w:r w:rsidRPr="00522521">
        <w:rPr>
          <w:color w:val="000000"/>
        </w:rPr>
        <w:t>wspieranie nauczycieli w procesie dydaktyczno-wychowawczym,</w:t>
      </w:r>
    </w:p>
    <w:p w:rsidR="00D63924" w:rsidRPr="00522521" w:rsidRDefault="00D63924" w:rsidP="00522521">
      <w:pPr>
        <w:pStyle w:val="NormalWeb"/>
        <w:numPr>
          <w:ilvl w:val="0"/>
          <w:numId w:val="3"/>
        </w:numPr>
        <w:tabs>
          <w:tab w:val="clear" w:pos="1740"/>
          <w:tab w:val="num" w:pos="709"/>
        </w:tabs>
        <w:spacing w:before="0" w:beforeAutospacing="0" w:after="0" w:afterAutospacing="0"/>
        <w:ind w:left="709" w:hanging="425"/>
        <w:jc w:val="both"/>
        <w:rPr>
          <w:color w:val="000000"/>
        </w:rPr>
      </w:pPr>
      <w:r w:rsidRPr="00522521">
        <w:rPr>
          <w:color w:val="000000"/>
        </w:rPr>
        <w:t>zapewnienie środków na dokształcanie i doskonalenie zawodowe.</w:t>
      </w:r>
    </w:p>
    <w:p w:rsidR="00D63924" w:rsidRDefault="00D63924" w:rsidP="00522521">
      <w:pPr>
        <w:pStyle w:val="NormalWeb"/>
        <w:spacing w:before="0" w:beforeAutospacing="0" w:after="0" w:afterAutospacing="0"/>
        <w:jc w:val="both"/>
        <w:rPr>
          <w:color w:val="000000"/>
        </w:rPr>
      </w:pPr>
    </w:p>
    <w:p w:rsidR="00D63924" w:rsidRPr="00522521" w:rsidRDefault="00D63924" w:rsidP="00522521">
      <w:pPr>
        <w:pStyle w:val="NormalWeb"/>
        <w:spacing w:before="0" w:beforeAutospacing="0" w:after="0" w:afterAutospacing="0"/>
        <w:jc w:val="both"/>
        <w:rPr>
          <w:color w:val="000000"/>
        </w:rPr>
      </w:pPr>
      <w:r w:rsidRPr="00522521">
        <w:rPr>
          <w:color w:val="000000"/>
        </w:rPr>
        <w:t>Ponadto zadania oświatowe Gminy Kamieniec Ząbkowicki związane są w szczególności z obowiązkiem:</w:t>
      </w:r>
    </w:p>
    <w:p w:rsidR="00D63924" w:rsidRPr="00522521" w:rsidRDefault="00D63924" w:rsidP="00522521">
      <w:pPr>
        <w:widowControl w:val="0"/>
        <w:numPr>
          <w:ilvl w:val="2"/>
          <w:numId w:val="1"/>
        </w:numPr>
        <w:tabs>
          <w:tab w:val="num" w:pos="1701"/>
        </w:tabs>
        <w:ind w:hanging="361"/>
        <w:jc w:val="both"/>
        <w:rPr>
          <w:bCs/>
        </w:rPr>
      </w:pPr>
      <w:r w:rsidRPr="00522521">
        <w:rPr>
          <w:bCs/>
        </w:rPr>
        <w:t>Kontroli spełniania przez uczniów obowiązku szkolnego i obowiązki nauki.</w:t>
      </w:r>
    </w:p>
    <w:p w:rsidR="00D63924" w:rsidRPr="00522521" w:rsidRDefault="00D63924" w:rsidP="00522521">
      <w:pPr>
        <w:widowControl w:val="0"/>
        <w:numPr>
          <w:ilvl w:val="2"/>
          <w:numId w:val="1"/>
        </w:numPr>
        <w:tabs>
          <w:tab w:val="num" w:pos="1701"/>
        </w:tabs>
        <w:jc w:val="both"/>
        <w:rPr>
          <w:bCs/>
        </w:rPr>
      </w:pPr>
      <w:r w:rsidRPr="00522521">
        <w:rPr>
          <w:bCs/>
        </w:rPr>
        <w:t>Realizacji zadań wspierających uczniów w nauce.</w:t>
      </w:r>
    </w:p>
    <w:p w:rsidR="00D63924" w:rsidRPr="00522521" w:rsidRDefault="00D63924" w:rsidP="00522521">
      <w:pPr>
        <w:widowControl w:val="0"/>
        <w:numPr>
          <w:ilvl w:val="2"/>
          <w:numId w:val="1"/>
        </w:numPr>
        <w:tabs>
          <w:tab w:val="num" w:pos="1701"/>
        </w:tabs>
        <w:jc w:val="both"/>
        <w:rPr>
          <w:bCs/>
        </w:rPr>
      </w:pPr>
      <w:r w:rsidRPr="00522521">
        <w:rPr>
          <w:bCs/>
        </w:rPr>
        <w:t>Zapewnienia bezpiecznych warunków pracy i nauki.</w:t>
      </w:r>
    </w:p>
    <w:p w:rsidR="00D63924" w:rsidRPr="00522521" w:rsidRDefault="00D63924" w:rsidP="00522521">
      <w:pPr>
        <w:widowControl w:val="0"/>
        <w:numPr>
          <w:ilvl w:val="2"/>
          <w:numId w:val="1"/>
        </w:numPr>
        <w:tabs>
          <w:tab w:val="num" w:pos="1701"/>
        </w:tabs>
        <w:jc w:val="both"/>
        <w:rPr>
          <w:bCs/>
        </w:rPr>
      </w:pPr>
      <w:r w:rsidRPr="00522521">
        <w:rPr>
          <w:bCs/>
        </w:rPr>
        <w:t>Dbałości o bazę lokalową i dydaktyczną placówek oświatowych.</w:t>
      </w:r>
    </w:p>
    <w:p w:rsidR="00D63924" w:rsidRPr="00522521" w:rsidRDefault="00D63924" w:rsidP="00522521">
      <w:pPr>
        <w:widowControl w:val="0"/>
        <w:numPr>
          <w:ilvl w:val="2"/>
          <w:numId w:val="1"/>
        </w:numPr>
        <w:tabs>
          <w:tab w:val="num" w:pos="1701"/>
        </w:tabs>
        <w:jc w:val="both"/>
        <w:rPr>
          <w:bCs/>
        </w:rPr>
      </w:pPr>
      <w:r w:rsidRPr="00522521">
        <w:rPr>
          <w:bCs/>
        </w:rPr>
        <w:t>Zapewnienia dowozów uczniów do szkół i przedszkoli.</w:t>
      </w:r>
    </w:p>
    <w:p w:rsidR="00D63924" w:rsidRPr="00522521" w:rsidRDefault="00D63924" w:rsidP="00522521">
      <w:pPr>
        <w:widowControl w:val="0"/>
        <w:numPr>
          <w:ilvl w:val="2"/>
          <w:numId w:val="1"/>
        </w:numPr>
        <w:tabs>
          <w:tab w:val="num" w:pos="1701"/>
        </w:tabs>
        <w:jc w:val="both"/>
        <w:rPr>
          <w:bCs/>
        </w:rPr>
      </w:pPr>
      <w:r w:rsidRPr="00522521">
        <w:rPr>
          <w:bCs/>
        </w:rPr>
        <w:t>Organizacji konkursów na stanowiska dyrektorów placówek.</w:t>
      </w:r>
    </w:p>
    <w:p w:rsidR="00D63924" w:rsidRPr="00522521" w:rsidRDefault="00D63924" w:rsidP="00522521">
      <w:pPr>
        <w:rPr>
          <w:b/>
          <w:color w:val="000000"/>
        </w:rPr>
      </w:pPr>
    </w:p>
    <w:p w:rsidR="00D63924" w:rsidRPr="00522521" w:rsidRDefault="00D63924" w:rsidP="00522521">
      <w:pPr>
        <w:autoSpaceDE w:val="0"/>
        <w:jc w:val="both"/>
      </w:pPr>
      <w:r w:rsidRPr="00522521">
        <w:rPr>
          <w:b/>
        </w:rPr>
        <w:t xml:space="preserve"> </w:t>
      </w:r>
      <w:r w:rsidRPr="00522521">
        <w:t>W ramach wykonywania obowiązków wynikających z ustawy Karta Nauczyciela, zadaniem gminy jest takie ukształtowanie struktury kadrowej placówek, aby odpowiadała ona współczesnym wymogom edukacyjnym i w tym zakresie koniecznym stało się „zbudowanie” oraz stałe usprawnianie systemu wynagradzania i doskonalenia zawodowego nauczycieli.</w:t>
      </w:r>
    </w:p>
    <w:p w:rsidR="00D63924" w:rsidRPr="00522521" w:rsidRDefault="00D63924" w:rsidP="00522521">
      <w:pPr>
        <w:autoSpaceDE w:val="0"/>
        <w:jc w:val="both"/>
      </w:pPr>
      <w:r w:rsidRPr="00522521">
        <w:t>Przy realizacji powyższych zadań istotne znaczenie odgrywają możliwości budżetowe jednostki samorządu terytorialnego, niezależnie od zapewnionych ustawowych gwarancji otrzymywania środków finansowych na realizację zadań oświatowych.</w:t>
      </w:r>
    </w:p>
    <w:p w:rsidR="00D63924" w:rsidRPr="00522521" w:rsidRDefault="00D63924" w:rsidP="00522521">
      <w:pPr>
        <w:autoSpaceDE w:val="0"/>
        <w:jc w:val="both"/>
      </w:pPr>
      <w:r w:rsidRPr="00522521">
        <w:t xml:space="preserve">Szczególnie istotną rolę w polskim systemie oświaty stanowią jednostki samorządu terytorialnego, będące organami prowadzącymi dla przedszkoli, szkół podstawowych </w:t>
      </w:r>
      <w:r w:rsidRPr="00522521">
        <w:br/>
        <w:t xml:space="preserve">i w zreorganizowanych gimnazjalnych. Sposób realizacji zadań oświatowych przez poszczególne gminy ma istotne znaczenie dla jakości edukacji, jednakże ciągły niedobór „subwencji oświatowej” w kolejnych ustawach budżetowych nie sprzyja powstaniu wspomnianej jakości oświaty, jednocześnie pociągając za sobą konieczność dopłacania przez samorząd do zadań oświatowych kosztem innych zadań publicznych. Dlatego też w dziedzinie finansowania edukacji stale narasta napięcie wokół algorytmu podziału części oświatowej subwencji ogólnej, która wśród przedstawicieli samorządów wywołuje poczucie, iż subwencja ta jest zbyt niska w stosunku do zakresu zadań oświatowych przez nich wykonywanych. </w:t>
      </w:r>
    </w:p>
    <w:p w:rsidR="00D63924" w:rsidRDefault="00D63924" w:rsidP="00522521">
      <w:pPr>
        <w:rPr>
          <w:b/>
          <w:u w:val="single"/>
        </w:rPr>
      </w:pPr>
    </w:p>
    <w:p w:rsidR="00D63924" w:rsidRPr="00522521" w:rsidRDefault="00D63924" w:rsidP="00522521">
      <w:pPr>
        <w:rPr>
          <w:b/>
          <w:u w:val="single"/>
        </w:rPr>
      </w:pPr>
    </w:p>
    <w:p w:rsidR="00D63924" w:rsidRDefault="00D63924" w:rsidP="00522521">
      <w:pPr>
        <w:rPr>
          <w:b/>
          <w:u w:val="single"/>
        </w:rPr>
      </w:pPr>
      <w:r w:rsidRPr="00522521">
        <w:rPr>
          <w:b/>
          <w:u w:val="single"/>
        </w:rPr>
        <w:t>Zestawienia statystyczne dotyczące organizacji nauczania  w szkołach w  roku szkolnym 2017/2018</w:t>
      </w:r>
    </w:p>
    <w:p w:rsidR="00D63924" w:rsidRDefault="00D63924" w:rsidP="00522521">
      <w:pPr>
        <w:rPr>
          <w:b/>
          <w:u w:val="single"/>
        </w:rPr>
      </w:pPr>
    </w:p>
    <w:p w:rsidR="00D63924" w:rsidRPr="00522521" w:rsidRDefault="00D63924" w:rsidP="00522521">
      <w:pPr>
        <w:rPr>
          <w:b/>
          <w:u w:val="single"/>
        </w:rPr>
      </w:pPr>
    </w:p>
    <w:tbl>
      <w:tblPr>
        <w:tblW w:w="9375"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37"/>
        <w:gridCol w:w="1311"/>
        <w:gridCol w:w="1102"/>
        <w:gridCol w:w="838"/>
        <w:gridCol w:w="780"/>
        <w:gridCol w:w="324"/>
        <w:gridCol w:w="311"/>
        <w:gridCol w:w="778"/>
        <w:gridCol w:w="802"/>
        <w:gridCol w:w="792"/>
      </w:tblGrid>
      <w:tr w:rsidR="00D63924" w:rsidRPr="00522521" w:rsidTr="00837674">
        <w:trPr>
          <w:trHeight w:val="241"/>
        </w:trPr>
        <w:tc>
          <w:tcPr>
            <w:tcW w:w="9375" w:type="dxa"/>
            <w:gridSpan w:val="10"/>
            <w:tcBorders>
              <w:top w:val="single" w:sz="12" w:space="0" w:color="auto"/>
              <w:bottom w:val="single" w:sz="12" w:space="0" w:color="auto"/>
            </w:tcBorders>
            <w:shd w:val="clear" w:color="auto" w:fill="EAF1DD"/>
          </w:tcPr>
          <w:p w:rsidR="00D63924" w:rsidRPr="00522521" w:rsidRDefault="00D63924" w:rsidP="00522521">
            <w:pPr>
              <w:pStyle w:val="Akapitzlist2"/>
              <w:tabs>
                <w:tab w:val="left" w:pos="1134"/>
                <w:tab w:val="right" w:leader="dot" w:pos="9356"/>
              </w:tabs>
              <w:ind w:left="0"/>
              <w:jc w:val="center"/>
              <w:rPr>
                <w:b/>
              </w:rPr>
            </w:pPr>
            <w:r>
              <w:rPr>
                <w:b/>
              </w:rPr>
              <w:t xml:space="preserve">            </w:t>
            </w:r>
            <w:r w:rsidRPr="00522521">
              <w:rPr>
                <w:b/>
              </w:rPr>
              <w:t>Dane statystyczne dotyczące uczniów, nauczycieli i organizacji nauczania</w:t>
            </w:r>
          </w:p>
          <w:p w:rsidR="00D63924" w:rsidRPr="00522521" w:rsidRDefault="00D63924" w:rsidP="00522521">
            <w:pPr>
              <w:pStyle w:val="Akapitzlist2"/>
              <w:tabs>
                <w:tab w:val="left" w:pos="1134"/>
                <w:tab w:val="right" w:leader="dot" w:pos="9356"/>
              </w:tabs>
              <w:ind w:left="712"/>
              <w:jc w:val="center"/>
            </w:pPr>
            <w:r w:rsidRPr="00522521">
              <w:rPr>
                <w:b/>
              </w:rPr>
              <w:t>Szkoła Podstawowa nr 1 im. Bolesława Chrobrego w Kamieńcu Ząbkowickim</w:t>
            </w:r>
          </w:p>
        </w:tc>
      </w:tr>
      <w:tr w:rsidR="00D63924" w:rsidRPr="00522521" w:rsidTr="00812110">
        <w:trPr>
          <w:trHeight w:val="551"/>
        </w:trPr>
        <w:tc>
          <w:tcPr>
            <w:tcW w:w="2349" w:type="dxa"/>
            <w:tcBorders>
              <w:top w:val="single" w:sz="12" w:space="0" w:color="auto"/>
            </w:tcBorders>
          </w:tcPr>
          <w:p w:rsidR="00D63924" w:rsidRPr="00522521" w:rsidRDefault="00D63924" w:rsidP="00522521">
            <w:pPr>
              <w:pStyle w:val="Akapitzlist2"/>
              <w:tabs>
                <w:tab w:val="left" w:pos="1134"/>
                <w:tab w:val="right" w:leader="dot" w:pos="9356"/>
              </w:tabs>
              <w:ind w:left="712"/>
              <w:rPr>
                <w:b/>
              </w:rPr>
            </w:pPr>
          </w:p>
          <w:p w:rsidR="00D63924" w:rsidRPr="00522521" w:rsidRDefault="00D63924" w:rsidP="00522521">
            <w:pPr>
              <w:pStyle w:val="Akapitzlist2"/>
              <w:tabs>
                <w:tab w:val="left" w:pos="1134"/>
                <w:tab w:val="right" w:leader="dot" w:pos="9356"/>
              </w:tabs>
              <w:ind w:left="712" w:hanging="506"/>
              <w:rPr>
                <w:b/>
              </w:rPr>
            </w:pPr>
            <w:r w:rsidRPr="00522521">
              <w:rPr>
                <w:b/>
              </w:rPr>
              <w:t xml:space="preserve">Uczniów ogółem </w:t>
            </w:r>
          </w:p>
        </w:tc>
        <w:tc>
          <w:tcPr>
            <w:tcW w:w="7026" w:type="dxa"/>
            <w:gridSpan w:val="9"/>
            <w:tcBorders>
              <w:top w:val="single" w:sz="12" w:space="0" w:color="auto"/>
            </w:tcBorders>
          </w:tcPr>
          <w:p w:rsidR="00D63924" w:rsidRPr="00522521" w:rsidRDefault="00D63924" w:rsidP="00522521">
            <w:pPr>
              <w:pStyle w:val="Akapitzlist2"/>
              <w:tabs>
                <w:tab w:val="left" w:pos="1134"/>
                <w:tab w:val="right" w:leader="dot" w:pos="9356"/>
              </w:tabs>
              <w:ind w:left="712"/>
              <w:rPr>
                <w:b/>
                <w:color w:val="548DD4"/>
              </w:rPr>
            </w:pPr>
          </w:p>
          <w:p w:rsidR="00D63924" w:rsidRPr="00522521" w:rsidRDefault="00D63924" w:rsidP="00522521">
            <w:pPr>
              <w:pStyle w:val="Akapitzlist2"/>
              <w:tabs>
                <w:tab w:val="left" w:pos="1134"/>
                <w:tab w:val="right" w:leader="dot" w:pos="9356"/>
              </w:tabs>
              <w:ind w:left="712" w:hanging="444"/>
              <w:jc w:val="center"/>
            </w:pPr>
            <w:r w:rsidRPr="00522521">
              <w:rPr>
                <w:b/>
              </w:rPr>
              <w:t>410</w:t>
            </w:r>
          </w:p>
        </w:tc>
      </w:tr>
      <w:tr w:rsidR="00D63924" w:rsidRPr="00522521" w:rsidTr="00837674">
        <w:trPr>
          <w:trHeight w:val="195"/>
        </w:trPr>
        <w:tc>
          <w:tcPr>
            <w:tcW w:w="2349" w:type="dxa"/>
            <w:vMerge w:val="restart"/>
          </w:tcPr>
          <w:p w:rsidR="00D63924" w:rsidRPr="00522521" w:rsidRDefault="00D63924" w:rsidP="00522521">
            <w:pPr>
              <w:pStyle w:val="Akapitzlist2"/>
              <w:tabs>
                <w:tab w:val="left" w:pos="1134"/>
                <w:tab w:val="right" w:leader="dot" w:pos="9356"/>
              </w:tabs>
              <w:ind w:left="712"/>
              <w:rPr>
                <w:b/>
              </w:rPr>
            </w:pPr>
          </w:p>
          <w:p w:rsidR="00D63924" w:rsidRPr="00522521" w:rsidRDefault="00D63924" w:rsidP="00522521">
            <w:pPr>
              <w:pStyle w:val="Akapitzlist2"/>
              <w:tabs>
                <w:tab w:val="left" w:pos="1134"/>
                <w:tab w:val="right" w:leader="dot" w:pos="9356"/>
              </w:tabs>
              <w:ind w:left="206"/>
              <w:rPr>
                <w:b/>
              </w:rPr>
            </w:pPr>
            <w:r w:rsidRPr="00522521">
              <w:rPr>
                <w:b/>
              </w:rPr>
              <w:t>Ilość oddziałów:   19</w:t>
            </w:r>
          </w:p>
          <w:p w:rsidR="00D63924" w:rsidRPr="00522521" w:rsidRDefault="00D63924" w:rsidP="00522521">
            <w:pPr>
              <w:pStyle w:val="Akapitzlist2"/>
              <w:tabs>
                <w:tab w:val="left" w:pos="1134"/>
                <w:tab w:val="right" w:leader="dot" w:pos="9356"/>
              </w:tabs>
              <w:ind w:left="0"/>
              <w:jc w:val="center"/>
              <w:rPr>
                <w:b/>
              </w:rPr>
            </w:pPr>
            <w:r w:rsidRPr="00522521">
              <w:rPr>
                <w:b/>
              </w:rPr>
              <w:t>SP- 14</w:t>
            </w:r>
          </w:p>
        </w:tc>
        <w:tc>
          <w:tcPr>
            <w:tcW w:w="1324" w:type="dxa"/>
          </w:tcPr>
          <w:p w:rsidR="00D63924" w:rsidRPr="00522521" w:rsidRDefault="00D63924" w:rsidP="00522521">
            <w:pPr>
              <w:pStyle w:val="Akapitzlist2"/>
              <w:tabs>
                <w:tab w:val="left" w:pos="1134"/>
                <w:tab w:val="right" w:leader="dot" w:pos="9356"/>
              </w:tabs>
              <w:ind w:left="0"/>
            </w:pPr>
          </w:p>
        </w:tc>
        <w:tc>
          <w:tcPr>
            <w:tcW w:w="1113" w:type="dxa"/>
          </w:tcPr>
          <w:p w:rsidR="00D63924" w:rsidRPr="00522521" w:rsidRDefault="00D63924" w:rsidP="00522521">
            <w:pPr>
              <w:pStyle w:val="Akapitzlist2"/>
              <w:tabs>
                <w:tab w:val="left" w:pos="1134"/>
                <w:tab w:val="right" w:leader="dot" w:pos="9356"/>
              </w:tabs>
              <w:ind w:left="22"/>
            </w:pPr>
          </w:p>
        </w:tc>
        <w:tc>
          <w:tcPr>
            <w:tcW w:w="845" w:type="dxa"/>
          </w:tcPr>
          <w:p w:rsidR="00D63924" w:rsidRPr="00522521" w:rsidRDefault="00D63924" w:rsidP="00522521">
            <w:pPr>
              <w:pStyle w:val="Akapitzlist2"/>
              <w:tabs>
                <w:tab w:val="left" w:pos="1134"/>
                <w:tab w:val="right" w:leader="dot" w:pos="9356"/>
              </w:tabs>
              <w:ind w:left="0"/>
            </w:pP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razem</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0"/>
            </w:pPr>
          </w:p>
        </w:tc>
        <w:tc>
          <w:tcPr>
            <w:tcW w:w="810" w:type="dxa"/>
          </w:tcPr>
          <w:p w:rsidR="00D63924" w:rsidRPr="00522521" w:rsidRDefault="00D63924" w:rsidP="00522521">
            <w:pPr>
              <w:pStyle w:val="Akapitzlist2"/>
              <w:tabs>
                <w:tab w:val="left" w:pos="1134"/>
                <w:tab w:val="right" w:leader="dot" w:pos="9356"/>
              </w:tabs>
              <w:ind w:left="0"/>
            </w:pPr>
          </w:p>
        </w:tc>
        <w:tc>
          <w:tcPr>
            <w:tcW w:w="800" w:type="dxa"/>
          </w:tcPr>
          <w:p w:rsidR="00D63924" w:rsidRPr="00522521" w:rsidRDefault="00D63924" w:rsidP="00522521">
            <w:pPr>
              <w:pStyle w:val="Akapitzlist2"/>
              <w:tabs>
                <w:tab w:val="left" w:pos="1134"/>
                <w:tab w:val="right" w:leader="dot" w:pos="9356"/>
              </w:tabs>
              <w:ind w:left="0"/>
            </w:pPr>
          </w:p>
        </w:tc>
      </w:tr>
      <w:tr w:rsidR="00D63924" w:rsidRPr="00522521" w:rsidTr="00837674">
        <w:trPr>
          <w:trHeight w:val="134"/>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1a - 20</w:t>
            </w:r>
          </w:p>
        </w:tc>
        <w:tc>
          <w:tcPr>
            <w:tcW w:w="1113" w:type="dxa"/>
          </w:tcPr>
          <w:p w:rsidR="00D63924" w:rsidRPr="00522521" w:rsidRDefault="00D63924" w:rsidP="00522521">
            <w:pPr>
              <w:pStyle w:val="Akapitzlist2"/>
              <w:tabs>
                <w:tab w:val="left" w:pos="1134"/>
                <w:tab w:val="right" w:leader="dot" w:pos="9356"/>
              </w:tabs>
              <w:ind w:left="22"/>
            </w:pPr>
            <w:r w:rsidRPr="00522521">
              <w:t>1b -21</w:t>
            </w:r>
          </w:p>
        </w:tc>
        <w:tc>
          <w:tcPr>
            <w:tcW w:w="845" w:type="dxa"/>
          </w:tcPr>
          <w:p w:rsidR="00D63924" w:rsidRPr="00522521" w:rsidRDefault="00D63924" w:rsidP="00522521">
            <w:pPr>
              <w:pStyle w:val="Akapitzlist2"/>
              <w:tabs>
                <w:tab w:val="left" w:pos="1134"/>
                <w:tab w:val="right" w:leader="dot" w:pos="9356"/>
              </w:tabs>
              <w:ind w:left="0"/>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41</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0"/>
            </w:pPr>
          </w:p>
        </w:tc>
        <w:tc>
          <w:tcPr>
            <w:tcW w:w="810" w:type="dxa"/>
          </w:tcPr>
          <w:p w:rsidR="00D63924" w:rsidRPr="00522521" w:rsidRDefault="00D63924" w:rsidP="00522521">
            <w:pPr>
              <w:pStyle w:val="Akapitzlist2"/>
              <w:tabs>
                <w:tab w:val="left" w:pos="1134"/>
                <w:tab w:val="right" w:leader="dot" w:pos="9356"/>
              </w:tabs>
              <w:ind w:left="0"/>
            </w:pPr>
          </w:p>
        </w:tc>
        <w:tc>
          <w:tcPr>
            <w:tcW w:w="800" w:type="dxa"/>
          </w:tcPr>
          <w:p w:rsidR="00D63924" w:rsidRPr="00522521" w:rsidRDefault="00D63924" w:rsidP="00522521">
            <w:pPr>
              <w:pStyle w:val="Akapitzlist2"/>
              <w:tabs>
                <w:tab w:val="left" w:pos="1134"/>
                <w:tab w:val="right" w:leader="dot" w:pos="9356"/>
              </w:tabs>
              <w:ind w:left="0"/>
            </w:pPr>
          </w:p>
        </w:tc>
      </w:tr>
      <w:tr w:rsidR="00D63924" w:rsidRPr="00522521" w:rsidTr="00837674">
        <w:trPr>
          <w:trHeight w:val="195"/>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2 - 14</w:t>
            </w:r>
          </w:p>
        </w:tc>
        <w:tc>
          <w:tcPr>
            <w:tcW w:w="1113" w:type="dxa"/>
          </w:tcPr>
          <w:p w:rsidR="00D63924" w:rsidRPr="00522521" w:rsidRDefault="00D63924" w:rsidP="00522521">
            <w:pPr>
              <w:pStyle w:val="Akapitzlist2"/>
              <w:tabs>
                <w:tab w:val="left" w:pos="1134"/>
                <w:tab w:val="right" w:leader="dot" w:pos="9356"/>
              </w:tabs>
              <w:ind w:left="22"/>
            </w:pPr>
            <w:r w:rsidRPr="00522521">
              <w:t>-----</w:t>
            </w:r>
          </w:p>
        </w:tc>
        <w:tc>
          <w:tcPr>
            <w:tcW w:w="845" w:type="dxa"/>
          </w:tcPr>
          <w:p w:rsidR="00D63924" w:rsidRPr="00522521" w:rsidRDefault="00D63924" w:rsidP="00522521">
            <w:pPr>
              <w:pStyle w:val="Akapitzlist2"/>
              <w:tabs>
                <w:tab w:val="left" w:pos="1134"/>
                <w:tab w:val="right" w:leader="dot" w:pos="9356"/>
              </w:tabs>
              <w:ind w:left="0"/>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14</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0"/>
            </w:pPr>
          </w:p>
        </w:tc>
        <w:tc>
          <w:tcPr>
            <w:tcW w:w="810" w:type="dxa"/>
          </w:tcPr>
          <w:p w:rsidR="00D63924" w:rsidRPr="00522521" w:rsidRDefault="00D63924" w:rsidP="00522521">
            <w:pPr>
              <w:pStyle w:val="Akapitzlist2"/>
              <w:tabs>
                <w:tab w:val="left" w:pos="1134"/>
                <w:tab w:val="right" w:leader="dot" w:pos="9356"/>
              </w:tabs>
              <w:ind w:left="-35"/>
            </w:pPr>
          </w:p>
        </w:tc>
        <w:tc>
          <w:tcPr>
            <w:tcW w:w="800" w:type="dxa"/>
          </w:tcPr>
          <w:p w:rsidR="00D63924" w:rsidRPr="00522521" w:rsidRDefault="00D63924" w:rsidP="00522521">
            <w:pPr>
              <w:pStyle w:val="Akapitzlist2"/>
              <w:tabs>
                <w:tab w:val="left" w:pos="1134"/>
                <w:tab w:val="right" w:leader="dot" w:pos="9356"/>
              </w:tabs>
              <w:ind w:left="0"/>
            </w:pPr>
          </w:p>
        </w:tc>
      </w:tr>
      <w:tr w:rsidR="00D63924" w:rsidRPr="00522521" w:rsidTr="00837674">
        <w:trPr>
          <w:trHeight w:val="285"/>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3a - 22</w:t>
            </w:r>
          </w:p>
        </w:tc>
        <w:tc>
          <w:tcPr>
            <w:tcW w:w="1113" w:type="dxa"/>
          </w:tcPr>
          <w:p w:rsidR="00D63924" w:rsidRPr="00522521" w:rsidRDefault="00D63924" w:rsidP="00522521">
            <w:pPr>
              <w:pStyle w:val="Akapitzlist2"/>
              <w:tabs>
                <w:tab w:val="left" w:pos="1134"/>
                <w:tab w:val="right" w:leader="dot" w:pos="9356"/>
              </w:tabs>
              <w:ind w:left="22"/>
            </w:pPr>
            <w:r w:rsidRPr="00522521">
              <w:t>3b - 18</w:t>
            </w:r>
          </w:p>
        </w:tc>
        <w:tc>
          <w:tcPr>
            <w:tcW w:w="845" w:type="dxa"/>
          </w:tcPr>
          <w:p w:rsidR="00D63924" w:rsidRPr="00522521" w:rsidRDefault="00D63924" w:rsidP="00522521">
            <w:pPr>
              <w:pStyle w:val="Akapitzlist2"/>
              <w:tabs>
                <w:tab w:val="left" w:pos="1134"/>
                <w:tab w:val="right" w:leader="dot" w:pos="9356"/>
              </w:tabs>
              <w:ind w:left="0"/>
            </w:pPr>
            <w:r w:rsidRPr="00522521">
              <w:t>3c - 17</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57</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0"/>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70"/>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4a - 25</w:t>
            </w:r>
          </w:p>
        </w:tc>
        <w:tc>
          <w:tcPr>
            <w:tcW w:w="1113" w:type="dxa"/>
          </w:tcPr>
          <w:p w:rsidR="00D63924" w:rsidRPr="00522521" w:rsidRDefault="00D63924" w:rsidP="00522521">
            <w:pPr>
              <w:pStyle w:val="Akapitzlist2"/>
              <w:tabs>
                <w:tab w:val="left" w:pos="1134"/>
                <w:tab w:val="right" w:leader="dot" w:pos="9356"/>
              </w:tabs>
              <w:ind w:left="22"/>
            </w:pPr>
            <w:r w:rsidRPr="00522521">
              <w:t>4b - 23</w:t>
            </w:r>
          </w:p>
        </w:tc>
        <w:tc>
          <w:tcPr>
            <w:tcW w:w="845" w:type="dxa"/>
          </w:tcPr>
          <w:p w:rsidR="00D63924" w:rsidRPr="00522521" w:rsidRDefault="00D63924" w:rsidP="00522521">
            <w:pPr>
              <w:pStyle w:val="Akapitzlist2"/>
              <w:tabs>
                <w:tab w:val="left" w:pos="1134"/>
                <w:tab w:val="right" w:leader="dot" w:pos="9356"/>
              </w:tabs>
              <w:ind w:left="0"/>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48</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0"/>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10"/>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5a - 19</w:t>
            </w:r>
          </w:p>
        </w:tc>
        <w:tc>
          <w:tcPr>
            <w:tcW w:w="1113" w:type="dxa"/>
          </w:tcPr>
          <w:p w:rsidR="00D63924" w:rsidRPr="00522521" w:rsidRDefault="00D63924" w:rsidP="00522521">
            <w:pPr>
              <w:pStyle w:val="Akapitzlist2"/>
              <w:tabs>
                <w:tab w:val="left" w:pos="1134"/>
                <w:tab w:val="right" w:leader="dot" w:pos="9356"/>
              </w:tabs>
              <w:ind w:left="22"/>
            </w:pPr>
            <w:r w:rsidRPr="00522521">
              <w:t>5b - 17</w:t>
            </w:r>
          </w:p>
        </w:tc>
        <w:tc>
          <w:tcPr>
            <w:tcW w:w="845" w:type="dxa"/>
          </w:tcPr>
          <w:p w:rsidR="00D63924" w:rsidRPr="00522521" w:rsidRDefault="00D63924" w:rsidP="00522521">
            <w:pPr>
              <w:pStyle w:val="Akapitzlist2"/>
              <w:tabs>
                <w:tab w:val="left" w:pos="1134"/>
                <w:tab w:val="right" w:leader="dot" w:pos="9356"/>
              </w:tabs>
              <w:ind w:left="26"/>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36</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126"/>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25"/>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6 a - 20</w:t>
            </w:r>
          </w:p>
        </w:tc>
        <w:tc>
          <w:tcPr>
            <w:tcW w:w="1113" w:type="dxa"/>
          </w:tcPr>
          <w:p w:rsidR="00D63924" w:rsidRPr="00522521" w:rsidRDefault="00D63924" w:rsidP="00522521">
            <w:pPr>
              <w:pStyle w:val="Akapitzlist2"/>
              <w:tabs>
                <w:tab w:val="left" w:pos="1134"/>
                <w:tab w:val="right" w:leader="dot" w:pos="9356"/>
              </w:tabs>
              <w:ind w:left="22"/>
            </w:pPr>
            <w:r w:rsidRPr="00522521">
              <w:t>6b - 19</w:t>
            </w:r>
          </w:p>
        </w:tc>
        <w:tc>
          <w:tcPr>
            <w:tcW w:w="845" w:type="dxa"/>
          </w:tcPr>
          <w:p w:rsidR="00D63924" w:rsidRPr="00522521" w:rsidRDefault="00D63924" w:rsidP="00522521">
            <w:pPr>
              <w:pStyle w:val="Akapitzlist2"/>
              <w:tabs>
                <w:tab w:val="left" w:pos="1134"/>
                <w:tab w:val="right" w:leader="dot" w:pos="9356"/>
              </w:tabs>
              <w:ind w:left="26"/>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39</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126"/>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25"/>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7a - 21</w:t>
            </w:r>
          </w:p>
        </w:tc>
        <w:tc>
          <w:tcPr>
            <w:tcW w:w="1113" w:type="dxa"/>
          </w:tcPr>
          <w:p w:rsidR="00D63924" w:rsidRPr="00522521" w:rsidRDefault="00D63924" w:rsidP="00522521">
            <w:pPr>
              <w:pStyle w:val="Akapitzlist2"/>
              <w:tabs>
                <w:tab w:val="left" w:pos="1134"/>
                <w:tab w:val="right" w:leader="dot" w:pos="9356"/>
              </w:tabs>
              <w:ind w:left="22"/>
            </w:pPr>
            <w:r w:rsidRPr="00522521">
              <w:t>7b - 20</w:t>
            </w:r>
          </w:p>
        </w:tc>
        <w:tc>
          <w:tcPr>
            <w:tcW w:w="845" w:type="dxa"/>
          </w:tcPr>
          <w:p w:rsidR="00D63924" w:rsidRPr="00522521" w:rsidRDefault="00D63924" w:rsidP="00522521">
            <w:pPr>
              <w:pStyle w:val="Akapitzlist2"/>
              <w:tabs>
                <w:tab w:val="left" w:pos="1134"/>
                <w:tab w:val="right" w:leader="dot" w:pos="9356"/>
              </w:tabs>
              <w:ind w:left="26"/>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41</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126"/>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25"/>
        </w:trPr>
        <w:tc>
          <w:tcPr>
            <w:tcW w:w="2349" w:type="dxa"/>
            <w:vMerge w:val="restart"/>
          </w:tcPr>
          <w:p w:rsidR="00D63924" w:rsidRPr="00522521" w:rsidRDefault="00D63924" w:rsidP="00522521">
            <w:pPr>
              <w:pStyle w:val="Akapitzlist2"/>
              <w:tabs>
                <w:tab w:val="left" w:pos="1134"/>
                <w:tab w:val="right" w:leader="dot" w:pos="9356"/>
              </w:tabs>
              <w:ind w:left="712"/>
              <w:rPr>
                <w:b/>
              </w:rPr>
            </w:pPr>
            <w:r w:rsidRPr="00522521">
              <w:rPr>
                <w:b/>
              </w:rPr>
              <w:t>G- 5</w:t>
            </w:r>
          </w:p>
        </w:tc>
        <w:tc>
          <w:tcPr>
            <w:tcW w:w="1324" w:type="dxa"/>
          </w:tcPr>
          <w:p w:rsidR="00D63924" w:rsidRPr="00522521" w:rsidRDefault="00D63924" w:rsidP="00522521">
            <w:pPr>
              <w:pStyle w:val="Akapitzlist2"/>
              <w:tabs>
                <w:tab w:val="left" w:pos="1134"/>
                <w:tab w:val="right" w:leader="dot" w:pos="9356"/>
              </w:tabs>
              <w:ind w:left="0"/>
            </w:pPr>
            <w:r w:rsidRPr="00522521">
              <w:t>IIa Gim  - 26</w:t>
            </w:r>
          </w:p>
        </w:tc>
        <w:tc>
          <w:tcPr>
            <w:tcW w:w="1113" w:type="dxa"/>
          </w:tcPr>
          <w:p w:rsidR="00D63924" w:rsidRPr="00522521" w:rsidRDefault="00D63924" w:rsidP="00522521">
            <w:pPr>
              <w:pStyle w:val="Akapitzlist2"/>
              <w:tabs>
                <w:tab w:val="left" w:pos="1134"/>
                <w:tab w:val="right" w:leader="dot" w:pos="9356"/>
              </w:tabs>
              <w:ind w:left="22"/>
            </w:pPr>
            <w:r w:rsidRPr="00522521">
              <w:t>IIb - 27</w:t>
            </w:r>
          </w:p>
        </w:tc>
        <w:tc>
          <w:tcPr>
            <w:tcW w:w="845" w:type="dxa"/>
          </w:tcPr>
          <w:p w:rsidR="00D63924" w:rsidRPr="00522521" w:rsidRDefault="00D63924" w:rsidP="00522521">
            <w:pPr>
              <w:pStyle w:val="Akapitzlist2"/>
              <w:tabs>
                <w:tab w:val="left" w:pos="1134"/>
                <w:tab w:val="right" w:leader="dot" w:pos="9356"/>
              </w:tabs>
              <w:ind w:left="26"/>
            </w:pPr>
            <w:r w:rsidRPr="00522521">
              <w:t>IIc - 24</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77</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126"/>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244"/>
        </w:trPr>
        <w:tc>
          <w:tcPr>
            <w:tcW w:w="2349" w:type="dxa"/>
            <w:vMerge/>
          </w:tcPr>
          <w:p w:rsidR="00D63924" w:rsidRPr="00522521" w:rsidRDefault="00D63924" w:rsidP="00522521">
            <w:pPr>
              <w:pStyle w:val="Akapitzlist2"/>
              <w:tabs>
                <w:tab w:val="left" w:pos="1134"/>
                <w:tab w:val="right" w:leader="dot" w:pos="9356"/>
              </w:tabs>
              <w:ind w:left="712"/>
              <w:rPr>
                <w:b/>
              </w:rPr>
            </w:pPr>
          </w:p>
        </w:tc>
        <w:tc>
          <w:tcPr>
            <w:tcW w:w="1324" w:type="dxa"/>
          </w:tcPr>
          <w:p w:rsidR="00D63924" w:rsidRPr="00522521" w:rsidRDefault="00D63924" w:rsidP="00522521">
            <w:pPr>
              <w:pStyle w:val="Akapitzlist2"/>
              <w:tabs>
                <w:tab w:val="left" w:pos="1134"/>
                <w:tab w:val="right" w:leader="dot" w:pos="9356"/>
              </w:tabs>
              <w:ind w:left="0"/>
            </w:pPr>
            <w:r w:rsidRPr="00522521">
              <w:t>IIIa Gim - 29</w:t>
            </w:r>
          </w:p>
        </w:tc>
        <w:tc>
          <w:tcPr>
            <w:tcW w:w="1113" w:type="dxa"/>
          </w:tcPr>
          <w:p w:rsidR="00D63924" w:rsidRPr="00522521" w:rsidRDefault="00D63924" w:rsidP="00522521">
            <w:pPr>
              <w:pStyle w:val="Akapitzlist2"/>
              <w:tabs>
                <w:tab w:val="left" w:pos="1134"/>
                <w:tab w:val="right" w:leader="dot" w:pos="9356"/>
              </w:tabs>
              <w:ind w:left="22"/>
            </w:pPr>
            <w:r w:rsidRPr="00522521">
              <w:t>IIIb - 28</w:t>
            </w:r>
          </w:p>
        </w:tc>
        <w:tc>
          <w:tcPr>
            <w:tcW w:w="845" w:type="dxa"/>
          </w:tcPr>
          <w:p w:rsidR="00D63924" w:rsidRPr="00522521" w:rsidRDefault="00D63924" w:rsidP="00522521">
            <w:pPr>
              <w:pStyle w:val="Akapitzlist2"/>
              <w:tabs>
                <w:tab w:val="left" w:pos="1134"/>
                <w:tab w:val="right" w:leader="dot" w:pos="9356"/>
              </w:tabs>
              <w:ind w:left="26"/>
            </w:pPr>
            <w:r w:rsidRPr="00522521">
              <w:t>----</w:t>
            </w:r>
          </w:p>
        </w:tc>
        <w:tc>
          <w:tcPr>
            <w:tcW w:w="706" w:type="dxa"/>
          </w:tcPr>
          <w:p w:rsidR="00D63924" w:rsidRPr="00522521" w:rsidRDefault="00D63924" w:rsidP="00522521">
            <w:pPr>
              <w:pStyle w:val="Akapitzlist2"/>
              <w:tabs>
                <w:tab w:val="left" w:pos="1134"/>
                <w:tab w:val="right" w:leader="dot" w:pos="9356"/>
              </w:tabs>
              <w:ind w:left="0"/>
              <w:rPr>
                <w:b/>
              </w:rPr>
            </w:pPr>
            <w:r w:rsidRPr="00522521">
              <w:rPr>
                <w:b/>
              </w:rPr>
              <w:t>57</w:t>
            </w:r>
          </w:p>
        </w:tc>
        <w:tc>
          <w:tcPr>
            <w:tcW w:w="642" w:type="dxa"/>
            <w:gridSpan w:val="2"/>
          </w:tcPr>
          <w:p w:rsidR="00D63924" w:rsidRPr="00522521" w:rsidRDefault="00D63924" w:rsidP="00522521">
            <w:pPr>
              <w:pStyle w:val="Akapitzlist2"/>
              <w:tabs>
                <w:tab w:val="left" w:pos="1134"/>
                <w:tab w:val="right" w:leader="dot" w:pos="9356"/>
              </w:tabs>
              <w:ind w:left="0"/>
            </w:pPr>
          </w:p>
        </w:tc>
        <w:tc>
          <w:tcPr>
            <w:tcW w:w="786" w:type="dxa"/>
          </w:tcPr>
          <w:p w:rsidR="00D63924" w:rsidRPr="00522521" w:rsidRDefault="00D63924" w:rsidP="00522521">
            <w:pPr>
              <w:pStyle w:val="Akapitzlist2"/>
              <w:tabs>
                <w:tab w:val="left" w:pos="1134"/>
                <w:tab w:val="right" w:leader="dot" w:pos="9356"/>
              </w:tabs>
              <w:ind w:left="126"/>
            </w:pPr>
          </w:p>
        </w:tc>
        <w:tc>
          <w:tcPr>
            <w:tcW w:w="810" w:type="dxa"/>
          </w:tcPr>
          <w:p w:rsidR="00D63924" w:rsidRPr="00522521" w:rsidRDefault="00D63924" w:rsidP="00522521">
            <w:pPr>
              <w:pStyle w:val="Akapitzlist2"/>
              <w:tabs>
                <w:tab w:val="left" w:pos="1134"/>
                <w:tab w:val="right" w:leader="dot" w:pos="9356"/>
              </w:tabs>
              <w:ind w:left="86"/>
            </w:pPr>
          </w:p>
        </w:tc>
        <w:tc>
          <w:tcPr>
            <w:tcW w:w="800" w:type="dxa"/>
          </w:tcPr>
          <w:p w:rsidR="00D63924" w:rsidRPr="00522521" w:rsidRDefault="00D63924" w:rsidP="00522521">
            <w:pPr>
              <w:pStyle w:val="Akapitzlist2"/>
              <w:tabs>
                <w:tab w:val="left" w:pos="1134"/>
                <w:tab w:val="right" w:leader="dot" w:pos="9356"/>
              </w:tabs>
              <w:ind w:left="31"/>
            </w:pPr>
          </w:p>
        </w:tc>
      </w:tr>
      <w:tr w:rsidR="00D63924" w:rsidRPr="00522521" w:rsidTr="00837674">
        <w:trPr>
          <w:trHeight w:val="690"/>
        </w:trPr>
        <w:tc>
          <w:tcPr>
            <w:tcW w:w="2349" w:type="dxa"/>
          </w:tcPr>
          <w:p w:rsidR="00D63924" w:rsidRPr="00522521" w:rsidRDefault="00D63924" w:rsidP="00812110">
            <w:pPr>
              <w:pStyle w:val="Akapitzlist2"/>
              <w:tabs>
                <w:tab w:val="left" w:pos="1134"/>
                <w:tab w:val="right" w:leader="dot" w:pos="9356"/>
              </w:tabs>
              <w:ind w:left="206"/>
              <w:rPr>
                <w:b/>
              </w:rPr>
            </w:pPr>
            <w:r w:rsidRPr="00522521">
              <w:rPr>
                <w:b/>
              </w:rPr>
              <w:t>Średnia liczba uczniów w klasie</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SP – 22, G - 26</w:t>
            </w:r>
          </w:p>
        </w:tc>
      </w:tr>
      <w:tr w:rsidR="00D63924" w:rsidRPr="00522521" w:rsidTr="00837674">
        <w:trPr>
          <w:trHeight w:val="213"/>
        </w:trPr>
        <w:tc>
          <w:tcPr>
            <w:tcW w:w="2349" w:type="dxa"/>
          </w:tcPr>
          <w:p w:rsidR="00D63924" w:rsidRPr="00522521" w:rsidRDefault="00D63924" w:rsidP="00812110">
            <w:pPr>
              <w:pStyle w:val="Akapitzlist2"/>
              <w:tabs>
                <w:tab w:val="left" w:pos="1134"/>
                <w:tab w:val="right" w:leader="dot" w:pos="9356"/>
              </w:tabs>
              <w:ind w:left="206"/>
              <w:rPr>
                <w:b/>
              </w:rPr>
            </w:pPr>
            <w:r w:rsidRPr="00522521">
              <w:rPr>
                <w:b/>
              </w:rPr>
              <w:t>Liczba uczniów dowożonych do szkoły</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 xml:space="preserve">197 SP i GP </w:t>
            </w:r>
          </w:p>
          <w:p w:rsidR="00D63924" w:rsidRPr="00522521" w:rsidRDefault="00D63924" w:rsidP="00522521">
            <w:pPr>
              <w:pStyle w:val="Akapitzlist2"/>
              <w:tabs>
                <w:tab w:val="left" w:pos="1134"/>
                <w:tab w:val="right" w:leader="dot" w:pos="9356"/>
              </w:tabs>
              <w:ind w:left="712"/>
              <w:jc w:val="center"/>
            </w:pPr>
          </w:p>
        </w:tc>
      </w:tr>
      <w:tr w:rsidR="00D63924" w:rsidRPr="00522521" w:rsidTr="00812110">
        <w:trPr>
          <w:trHeight w:val="427"/>
        </w:trPr>
        <w:tc>
          <w:tcPr>
            <w:tcW w:w="2349" w:type="dxa"/>
          </w:tcPr>
          <w:p w:rsidR="00D63924" w:rsidRPr="00522521" w:rsidRDefault="00D63924" w:rsidP="00812110">
            <w:pPr>
              <w:pStyle w:val="Akapitzlist2"/>
              <w:tabs>
                <w:tab w:val="left" w:pos="1134"/>
                <w:tab w:val="right" w:leader="dot" w:pos="9356"/>
              </w:tabs>
              <w:ind w:left="0"/>
              <w:rPr>
                <w:b/>
              </w:rPr>
            </w:pPr>
            <w:r w:rsidRPr="00522521">
              <w:rPr>
                <w:b/>
              </w:rPr>
              <w:t>Zmianowość szkoły</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1</w:t>
            </w:r>
          </w:p>
        </w:tc>
      </w:tr>
      <w:tr w:rsidR="00D63924" w:rsidRPr="00522521" w:rsidTr="00837674">
        <w:trPr>
          <w:trHeight w:val="120"/>
        </w:trPr>
        <w:tc>
          <w:tcPr>
            <w:tcW w:w="2349" w:type="dxa"/>
            <w:vMerge w:val="restart"/>
          </w:tcPr>
          <w:p w:rsidR="00D63924" w:rsidRPr="00522521" w:rsidRDefault="00D63924" w:rsidP="00522521">
            <w:pPr>
              <w:pStyle w:val="Akapitzlist2"/>
              <w:tabs>
                <w:tab w:val="left" w:pos="1134"/>
                <w:tab w:val="right" w:leader="dot" w:pos="9356"/>
              </w:tabs>
              <w:ind w:left="206"/>
            </w:pPr>
          </w:p>
          <w:p w:rsidR="00D63924" w:rsidRPr="00522521" w:rsidRDefault="00D63924" w:rsidP="00522521">
            <w:pPr>
              <w:pStyle w:val="Akapitzlist2"/>
              <w:tabs>
                <w:tab w:val="left" w:pos="1134"/>
                <w:tab w:val="right" w:leader="dot" w:pos="9356"/>
              </w:tabs>
              <w:ind w:left="206"/>
            </w:pPr>
            <w:r w:rsidRPr="00522521">
              <w:t>Nauczyciele wg stopnia awansu zawodowego</w:t>
            </w:r>
          </w:p>
        </w:tc>
        <w:tc>
          <w:tcPr>
            <w:tcW w:w="4316" w:type="dxa"/>
            <w:gridSpan w:val="5"/>
          </w:tcPr>
          <w:p w:rsidR="00D63924" w:rsidRPr="00522521" w:rsidRDefault="00D63924" w:rsidP="00522521">
            <w:pPr>
              <w:pStyle w:val="Akapitzlist2"/>
              <w:tabs>
                <w:tab w:val="left" w:pos="1134"/>
                <w:tab w:val="right" w:leader="dot" w:pos="9356"/>
              </w:tabs>
              <w:ind w:left="712"/>
            </w:pPr>
            <w:r w:rsidRPr="00522521">
              <w:t>stażyści</w:t>
            </w:r>
          </w:p>
        </w:tc>
        <w:tc>
          <w:tcPr>
            <w:tcW w:w="2710" w:type="dxa"/>
            <w:gridSpan w:val="4"/>
          </w:tcPr>
          <w:p w:rsidR="00D63924" w:rsidRPr="00522521" w:rsidRDefault="00D63924" w:rsidP="00522521">
            <w:pPr>
              <w:pStyle w:val="Akapitzlist2"/>
              <w:tabs>
                <w:tab w:val="left" w:pos="1134"/>
                <w:tab w:val="right" w:leader="dot" w:pos="9356"/>
              </w:tabs>
              <w:ind w:left="712"/>
              <w:rPr>
                <w:b/>
              </w:rPr>
            </w:pPr>
            <w:r w:rsidRPr="00522521">
              <w:rPr>
                <w:b/>
              </w:rPr>
              <w:t>4</w:t>
            </w:r>
          </w:p>
        </w:tc>
      </w:tr>
      <w:tr w:rsidR="00D63924" w:rsidRPr="00522521" w:rsidTr="00837674">
        <w:trPr>
          <w:trHeight w:val="94"/>
        </w:trPr>
        <w:tc>
          <w:tcPr>
            <w:tcW w:w="2349" w:type="dxa"/>
            <w:vMerge/>
          </w:tcPr>
          <w:p w:rsidR="00D63924" w:rsidRPr="00522521" w:rsidRDefault="00D63924" w:rsidP="00522521">
            <w:pPr>
              <w:pStyle w:val="Akapitzlist2"/>
              <w:tabs>
                <w:tab w:val="left" w:pos="1134"/>
                <w:tab w:val="right" w:leader="dot" w:pos="9356"/>
              </w:tabs>
              <w:ind w:left="206"/>
            </w:pPr>
          </w:p>
        </w:tc>
        <w:tc>
          <w:tcPr>
            <w:tcW w:w="4316" w:type="dxa"/>
            <w:gridSpan w:val="5"/>
          </w:tcPr>
          <w:p w:rsidR="00D63924" w:rsidRPr="00522521" w:rsidRDefault="00D63924" w:rsidP="00522521">
            <w:pPr>
              <w:pStyle w:val="Akapitzlist2"/>
              <w:tabs>
                <w:tab w:val="left" w:pos="1134"/>
                <w:tab w:val="right" w:leader="dot" w:pos="9356"/>
              </w:tabs>
              <w:ind w:left="712"/>
            </w:pPr>
            <w:r w:rsidRPr="00522521">
              <w:t>kontraktowi</w:t>
            </w:r>
          </w:p>
        </w:tc>
        <w:tc>
          <w:tcPr>
            <w:tcW w:w="2710" w:type="dxa"/>
            <w:gridSpan w:val="4"/>
          </w:tcPr>
          <w:p w:rsidR="00D63924" w:rsidRPr="00522521" w:rsidRDefault="00D63924" w:rsidP="00522521">
            <w:pPr>
              <w:pStyle w:val="Akapitzlist2"/>
              <w:tabs>
                <w:tab w:val="left" w:pos="1134"/>
                <w:tab w:val="right" w:leader="dot" w:pos="9356"/>
              </w:tabs>
              <w:ind w:left="712"/>
              <w:rPr>
                <w:b/>
              </w:rPr>
            </w:pPr>
            <w:r w:rsidRPr="00522521">
              <w:rPr>
                <w:b/>
              </w:rPr>
              <w:t>5</w:t>
            </w:r>
          </w:p>
        </w:tc>
      </w:tr>
      <w:tr w:rsidR="00D63924" w:rsidRPr="00522521" w:rsidTr="00837674">
        <w:trPr>
          <w:trHeight w:val="135"/>
        </w:trPr>
        <w:tc>
          <w:tcPr>
            <w:tcW w:w="2349" w:type="dxa"/>
            <w:vMerge/>
          </w:tcPr>
          <w:p w:rsidR="00D63924" w:rsidRPr="00522521" w:rsidRDefault="00D63924" w:rsidP="00522521">
            <w:pPr>
              <w:pStyle w:val="Akapitzlist2"/>
              <w:tabs>
                <w:tab w:val="left" w:pos="1134"/>
                <w:tab w:val="right" w:leader="dot" w:pos="9356"/>
              </w:tabs>
              <w:ind w:left="206"/>
            </w:pPr>
          </w:p>
        </w:tc>
        <w:tc>
          <w:tcPr>
            <w:tcW w:w="4316" w:type="dxa"/>
            <w:gridSpan w:val="5"/>
          </w:tcPr>
          <w:p w:rsidR="00D63924" w:rsidRPr="00522521" w:rsidRDefault="00D63924" w:rsidP="00522521">
            <w:pPr>
              <w:pStyle w:val="Akapitzlist2"/>
              <w:tabs>
                <w:tab w:val="left" w:pos="1134"/>
                <w:tab w:val="right" w:leader="dot" w:pos="9356"/>
              </w:tabs>
              <w:ind w:left="712"/>
            </w:pPr>
            <w:r w:rsidRPr="00522521">
              <w:t>mianowani</w:t>
            </w:r>
          </w:p>
        </w:tc>
        <w:tc>
          <w:tcPr>
            <w:tcW w:w="2710" w:type="dxa"/>
            <w:gridSpan w:val="4"/>
          </w:tcPr>
          <w:p w:rsidR="00D63924" w:rsidRPr="00522521" w:rsidRDefault="00D63924" w:rsidP="00522521">
            <w:pPr>
              <w:pStyle w:val="Akapitzlist2"/>
              <w:tabs>
                <w:tab w:val="left" w:pos="1134"/>
                <w:tab w:val="right" w:leader="dot" w:pos="9356"/>
              </w:tabs>
              <w:ind w:left="712"/>
              <w:rPr>
                <w:b/>
              </w:rPr>
            </w:pPr>
            <w:r w:rsidRPr="00522521">
              <w:rPr>
                <w:b/>
              </w:rPr>
              <w:t>9</w:t>
            </w:r>
          </w:p>
        </w:tc>
      </w:tr>
      <w:tr w:rsidR="00D63924" w:rsidRPr="00522521" w:rsidTr="00837674">
        <w:trPr>
          <w:trHeight w:val="150"/>
        </w:trPr>
        <w:tc>
          <w:tcPr>
            <w:tcW w:w="2349" w:type="dxa"/>
            <w:vMerge/>
          </w:tcPr>
          <w:p w:rsidR="00D63924" w:rsidRPr="00522521" w:rsidRDefault="00D63924" w:rsidP="00522521">
            <w:pPr>
              <w:pStyle w:val="Akapitzlist2"/>
              <w:tabs>
                <w:tab w:val="left" w:pos="1134"/>
                <w:tab w:val="right" w:leader="dot" w:pos="9356"/>
              </w:tabs>
              <w:ind w:left="206"/>
            </w:pPr>
          </w:p>
        </w:tc>
        <w:tc>
          <w:tcPr>
            <w:tcW w:w="4316" w:type="dxa"/>
            <w:gridSpan w:val="5"/>
          </w:tcPr>
          <w:p w:rsidR="00D63924" w:rsidRPr="00522521" w:rsidRDefault="00D63924" w:rsidP="00522521">
            <w:pPr>
              <w:pStyle w:val="Akapitzlist2"/>
              <w:tabs>
                <w:tab w:val="left" w:pos="1134"/>
                <w:tab w:val="right" w:leader="dot" w:pos="9356"/>
              </w:tabs>
              <w:ind w:left="712"/>
            </w:pPr>
            <w:r w:rsidRPr="00522521">
              <w:t>dyplomowani</w:t>
            </w:r>
          </w:p>
        </w:tc>
        <w:tc>
          <w:tcPr>
            <w:tcW w:w="2710" w:type="dxa"/>
            <w:gridSpan w:val="4"/>
          </w:tcPr>
          <w:p w:rsidR="00D63924" w:rsidRPr="00522521" w:rsidRDefault="00D63924" w:rsidP="00522521">
            <w:pPr>
              <w:pStyle w:val="Akapitzlist2"/>
              <w:tabs>
                <w:tab w:val="left" w:pos="1134"/>
                <w:tab w:val="right" w:leader="dot" w:pos="9356"/>
              </w:tabs>
              <w:ind w:left="712"/>
              <w:rPr>
                <w:b/>
              </w:rPr>
            </w:pPr>
            <w:r w:rsidRPr="00522521">
              <w:rPr>
                <w:b/>
              </w:rPr>
              <w:t>28</w:t>
            </w:r>
          </w:p>
        </w:tc>
      </w:tr>
      <w:tr w:rsidR="00D63924" w:rsidRPr="00522521" w:rsidTr="00812110">
        <w:trPr>
          <w:trHeight w:val="878"/>
        </w:trPr>
        <w:tc>
          <w:tcPr>
            <w:tcW w:w="2349" w:type="dxa"/>
          </w:tcPr>
          <w:p w:rsidR="00D63924" w:rsidRPr="00522521" w:rsidRDefault="00D63924" w:rsidP="00522521">
            <w:pPr>
              <w:pStyle w:val="Akapitzlist2"/>
              <w:tabs>
                <w:tab w:val="left" w:pos="1134"/>
                <w:tab w:val="right" w:leader="dot" w:pos="9356"/>
              </w:tabs>
              <w:ind w:left="206"/>
            </w:pPr>
          </w:p>
          <w:p w:rsidR="00D63924" w:rsidRPr="00522521" w:rsidRDefault="00D63924" w:rsidP="00812110">
            <w:pPr>
              <w:pStyle w:val="Akapitzlist2"/>
              <w:tabs>
                <w:tab w:val="left" w:pos="1134"/>
                <w:tab w:val="right" w:leader="dot" w:pos="9356"/>
              </w:tabs>
              <w:ind w:left="206"/>
            </w:pPr>
            <w:r w:rsidRPr="00522521">
              <w:t>Średnia godzin na etat</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19,79</w:t>
            </w:r>
          </w:p>
        </w:tc>
      </w:tr>
      <w:tr w:rsidR="00D63924" w:rsidRPr="00522521" w:rsidTr="00812110">
        <w:trPr>
          <w:trHeight w:val="2041"/>
        </w:trPr>
        <w:tc>
          <w:tcPr>
            <w:tcW w:w="2349" w:type="dxa"/>
          </w:tcPr>
          <w:p w:rsidR="00D63924" w:rsidRPr="00522521" w:rsidRDefault="00D63924" w:rsidP="00522521">
            <w:pPr>
              <w:pStyle w:val="Akapitzlist2"/>
              <w:tabs>
                <w:tab w:val="left" w:pos="1134"/>
                <w:tab w:val="right" w:leader="dot" w:pos="9356"/>
              </w:tabs>
              <w:ind w:left="206"/>
            </w:pPr>
            <w:r w:rsidRPr="00522521">
              <w:t>Liczba godzin na zajęcia specjalistyczne, nauczanie indywidualne, zajęcia dodatkowe – z organu</w:t>
            </w:r>
          </w:p>
        </w:tc>
        <w:tc>
          <w:tcPr>
            <w:tcW w:w="7026" w:type="dxa"/>
            <w:gridSpan w:val="9"/>
          </w:tcPr>
          <w:p w:rsidR="00D63924" w:rsidRPr="00522521" w:rsidRDefault="00D63924" w:rsidP="00522521">
            <w:pPr>
              <w:pStyle w:val="Akapitzlist2"/>
              <w:tabs>
                <w:tab w:val="left" w:pos="1134"/>
                <w:tab w:val="right" w:leader="dot" w:pos="9356"/>
              </w:tabs>
              <w:ind w:left="712"/>
              <w:rPr>
                <w:b/>
              </w:rPr>
            </w:pPr>
            <w:r w:rsidRPr="00522521">
              <w:t xml:space="preserve">Zajęcia rewalidacyjne – </w:t>
            </w:r>
            <w:r w:rsidRPr="00522521">
              <w:rPr>
                <w:b/>
              </w:rPr>
              <w:t xml:space="preserve"> 26 ( SP – 14, G – 12)</w:t>
            </w:r>
          </w:p>
          <w:p w:rsidR="00D63924" w:rsidRPr="00522521" w:rsidRDefault="00D63924" w:rsidP="00522521">
            <w:pPr>
              <w:pStyle w:val="Akapitzlist2"/>
              <w:tabs>
                <w:tab w:val="left" w:pos="1134"/>
                <w:tab w:val="right" w:leader="dot" w:pos="9356"/>
              </w:tabs>
              <w:ind w:left="712"/>
            </w:pPr>
            <w:r w:rsidRPr="00522521">
              <w:t xml:space="preserve">Wychowanie do życia w rodzinie </w:t>
            </w:r>
            <w:r w:rsidRPr="00522521">
              <w:rPr>
                <w:b/>
              </w:rPr>
              <w:t>– 6,5</w:t>
            </w:r>
          </w:p>
          <w:p w:rsidR="00D63924" w:rsidRPr="00522521" w:rsidRDefault="00D63924" w:rsidP="00522521">
            <w:pPr>
              <w:pStyle w:val="Akapitzlist2"/>
              <w:tabs>
                <w:tab w:val="left" w:pos="1134"/>
                <w:tab w:val="right" w:leader="dot" w:pos="9356"/>
              </w:tabs>
              <w:ind w:left="712"/>
              <w:rPr>
                <w:b/>
              </w:rPr>
            </w:pPr>
            <w:r w:rsidRPr="00522521">
              <w:t xml:space="preserve">Język niemiecki – </w:t>
            </w:r>
            <w:r w:rsidRPr="00522521">
              <w:rPr>
                <w:b/>
              </w:rPr>
              <w:t>4</w:t>
            </w:r>
          </w:p>
          <w:p w:rsidR="00D63924" w:rsidRPr="00522521" w:rsidRDefault="00D63924" w:rsidP="00522521">
            <w:pPr>
              <w:pStyle w:val="Akapitzlist2"/>
              <w:tabs>
                <w:tab w:val="left" w:pos="1134"/>
                <w:tab w:val="right" w:leader="dot" w:pos="9356"/>
              </w:tabs>
              <w:ind w:left="712"/>
            </w:pPr>
            <w:r w:rsidRPr="00522521">
              <w:t>SKS – 4</w:t>
            </w:r>
          </w:p>
          <w:p w:rsidR="00D63924" w:rsidRPr="00522521" w:rsidRDefault="00D63924" w:rsidP="00522521">
            <w:pPr>
              <w:pStyle w:val="Akapitzlist2"/>
              <w:tabs>
                <w:tab w:val="left" w:pos="1134"/>
                <w:tab w:val="right" w:leader="dot" w:pos="9356"/>
              </w:tabs>
              <w:ind w:left="712"/>
            </w:pPr>
            <w:r w:rsidRPr="00522521">
              <w:t>Doradztwo zawodowe – 0,6</w:t>
            </w:r>
          </w:p>
        </w:tc>
      </w:tr>
      <w:tr w:rsidR="00D63924" w:rsidRPr="00522521" w:rsidTr="00837674">
        <w:trPr>
          <w:trHeight w:val="154"/>
        </w:trPr>
        <w:tc>
          <w:tcPr>
            <w:tcW w:w="2349" w:type="dxa"/>
          </w:tcPr>
          <w:p w:rsidR="00D63924" w:rsidRPr="00522521" w:rsidRDefault="00D63924" w:rsidP="00522521">
            <w:pPr>
              <w:pStyle w:val="Akapitzlist2"/>
              <w:tabs>
                <w:tab w:val="left" w:pos="1134"/>
                <w:tab w:val="right" w:leader="dot" w:pos="9356"/>
              </w:tabs>
              <w:ind w:left="206"/>
            </w:pPr>
          </w:p>
          <w:p w:rsidR="00D63924" w:rsidRPr="00522521" w:rsidRDefault="00D63924" w:rsidP="00522521">
            <w:pPr>
              <w:pStyle w:val="Akapitzlist2"/>
              <w:tabs>
                <w:tab w:val="left" w:pos="1134"/>
                <w:tab w:val="right" w:leader="dot" w:pos="9356"/>
              </w:tabs>
              <w:ind w:left="206"/>
            </w:pPr>
            <w:r w:rsidRPr="00522521">
              <w:t xml:space="preserve">Liczba specjalistów </w:t>
            </w:r>
          </w:p>
          <w:p w:rsidR="00D63924" w:rsidRPr="00522521" w:rsidRDefault="00D63924" w:rsidP="00522521">
            <w:pPr>
              <w:pStyle w:val="Akapitzlist2"/>
              <w:tabs>
                <w:tab w:val="left" w:pos="1134"/>
                <w:tab w:val="right" w:leader="dot" w:pos="9356"/>
              </w:tabs>
              <w:ind w:left="206"/>
            </w:pP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0"/>
              <w:jc w:val="center"/>
            </w:pPr>
            <w:r w:rsidRPr="00522521">
              <w:t>Pedagog –  1,5 etat, logopeda- 0,22 etat, nauczyciel wspomagający – 4 etat, oligofrenopedagogika  – 8  nauczycieli (dodatkowe kwalifikacje)</w:t>
            </w:r>
          </w:p>
        </w:tc>
      </w:tr>
      <w:tr w:rsidR="00D63924" w:rsidRPr="00522521" w:rsidTr="00837674">
        <w:trPr>
          <w:trHeight w:val="540"/>
        </w:trPr>
        <w:tc>
          <w:tcPr>
            <w:tcW w:w="2349" w:type="dxa"/>
          </w:tcPr>
          <w:p w:rsidR="00D63924" w:rsidRPr="00522521" w:rsidRDefault="00D63924" w:rsidP="00522521">
            <w:pPr>
              <w:pStyle w:val="Akapitzlist2"/>
              <w:tabs>
                <w:tab w:val="left" w:pos="1134"/>
                <w:tab w:val="right" w:leader="dot" w:pos="9356"/>
              </w:tabs>
              <w:ind w:left="206"/>
            </w:pPr>
          </w:p>
          <w:p w:rsidR="00D63924" w:rsidRPr="00522521" w:rsidRDefault="00D63924" w:rsidP="00522521">
            <w:pPr>
              <w:pStyle w:val="Akapitzlist2"/>
              <w:tabs>
                <w:tab w:val="left" w:pos="1134"/>
                <w:tab w:val="right" w:leader="dot" w:pos="9356"/>
              </w:tabs>
              <w:ind w:left="206"/>
            </w:pPr>
            <w:r w:rsidRPr="00522521">
              <w:t xml:space="preserve">Biblioteka </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1,5  etatu</w:t>
            </w:r>
          </w:p>
        </w:tc>
      </w:tr>
      <w:tr w:rsidR="00D63924" w:rsidRPr="00522521" w:rsidTr="00837674">
        <w:trPr>
          <w:trHeight w:val="495"/>
        </w:trPr>
        <w:tc>
          <w:tcPr>
            <w:tcW w:w="2349" w:type="dxa"/>
          </w:tcPr>
          <w:p w:rsidR="00D63924" w:rsidRPr="00522521" w:rsidRDefault="00D63924" w:rsidP="00522521">
            <w:pPr>
              <w:pStyle w:val="Akapitzlist2"/>
              <w:tabs>
                <w:tab w:val="left" w:pos="1134"/>
                <w:tab w:val="right" w:leader="dot" w:pos="9356"/>
              </w:tabs>
              <w:ind w:left="206"/>
            </w:pPr>
            <w:r w:rsidRPr="00522521">
              <w:t>Pracownicy administracji i obsługi</w:t>
            </w: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18 etatów</w:t>
            </w:r>
          </w:p>
        </w:tc>
      </w:tr>
      <w:tr w:rsidR="00D63924" w:rsidRPr="00522521" w:rsidTr="00837674">
        <w:trPr>
          <w:trHeight w:val="960"/>
        </w:trPr>
        <w:tc>
          <w:tcPr>
            <w:tcW w:w="2349" w:type="dxa"/>
          </w:tcPr>
          <w:p w:rsidR="00D63924" w:rsidRPr="00522521" w:rsidRDefault="00D63924" w:rsidP="00522521">
            <w:pPr>
              <w:pStyle w:val="Akapitzlist2"/>
              <w:tabs>
                <w:tab w:val="left" w:pos="1134"/>
                <w:tab w:val="right" w:leader="dot" w:pos="9356"/>
              </w:tabs>
              <w:ind w:left="206"/>
            </w:pPr>
          </w:p>
          <w:p w:rsidR="00D63924" w:rsidRPr="00522521" w:rsidRDefault="00D63924" w:rsidP="00522521">
            <w:pPr>
              <w:pStyle w:val="Akapitzlist2"/>
              <w:tabs>
                <w:tab w:val="left" w:pos="1134"/>
                <w:tab w:val="right" w:leader="dot" w:pos="9356"/>
              </w:tabs>
              <w:ind w:left="206"/>
            </w:pPr>
            <w:r w:rsidRPr="00522521">
              <w:t>Świetlica</w:t>
            </w:r>
          </w:p>
          <w:p w:rsidR="00D63924" w:rsidRPr="00522521" w:rsidRDefault="00D63924" w:rsidP="00522521">
            <w:pPr>
              <w:pStyle w:val="Akapitzlist2"/>
              <w:tabs>
                <w:tab w:val="left" w:pos="1134"/>
                <w:tab w:val="right" w:leader="dot" w:pos="9356"/>
              </w:tabs>
              <w:ind w:left="206"/>
            </w:pPr>
          </w:p>
        </w:tc>
        <w:tc>
          <w:tcPr>
            <w:tcW w:w="7026" w:type="dxa"/>
            <w:gridSpan w:val="9"/>
          </w:tcPr>
          <w:p w:rsidR="00D63924" w:rsidRPr="00522521" w:rsidRDefault="00D63924" w:rsidP="00522521">
            <w:pPr>
              <w:pStyle w:val="Akapitzlist2"/>
              <w:tabs>
                <w:tab w:val="left" w:pos="1134"/>
                <w:tab w:val="right" w:leader="dot" w:pos="9356"/>
              </w:tabs>
              <w:ind w:left="712"/>
              <w:jc w:val="center"/>
            </w:pPr>
            <w:r w:rsidRPr="00522521">
              <w:t>Średnia czas pracy świetlicy:  5,2 godzin dziennie</w:t>
            </w:r>
          </w:p>
          <w:p w:rsidR="00D63924" w:rsidRPr="00522521" w:rsidRDefault="00D63924" w:rsidP="00522521">
            <w:pPr>
              <w:pStyle w:val="Akapitzlist2"/>
              <w:tabs>
                <w:tab w:val="left" w:pos="1134"/>
                <w:tab w:val="right" w:leader="dot" w:pos="9356"/>
              </w:tabs>
              <w:ind w:left="712"/>
              <w:jc w:val="center"/>
            </w:pPr>
            <w:r w:rsidRPr="00522521">
              <w:t xml:space="preserve">75  uczniów korzystających z opieki świetlicowej – </w:t>
            </w:r>
          </w:p>
          <w:p w:rsidR="00D63924" w:rsidRPr="00522521" w:rsidRDefault="00D63924" w:rsidP="00522521">
            <w:pPr>
              <w:pStyle w:val="Akapitzlist2"/>
              <w:tabs>
                <w:tab w:val="left" w:pos="1134"/>
                <w:tab w:val="right" w:leader="dot" w:pos="9356"/>
              </w:tabs>
              <w:ind w:left="712"/>
              <w:jc w:val="center"/>
            </w:pPr>
            <w:r w:rsidRPr="00522521">
              <w:t xml:space="preserve">(25 - 1 grupa stała , 50 uczniów dojeżdżających klas I-IV)   </w:t>
            </w:r>
          </w:p>
          <w:p w:rsidR="00D63924" w:rsidRPr="00522521" w:rsidRDefault="00D63924" w:rsidP="00522521">
            <w:pPr>
              <w:pStyle w:val="Akapitzlist2"/>
              <w:tabs>
                <w:tab w:val="left" w:pos="1134"/>
                <w:tab w:val="right" w:leader="dot" w:pos="9356"/>
              </w:tabs>
              <w:ind w:left="712"/>
              <w:jc w:val="center"/>
            </w:pPr>
            <w:r w:rsidRPr="00522521">
              <w:t>Grup świetlicowych – 3</w:t>
            </w:r>
          </w:p>
          <w:p w:rsidR="00D63924" w:rsidRPr="00522521" w:rsidRDefault="00D63924" w:rsidP="00522521">
            <w:pPr>
              <w:pStyle w:val="Akapitzlist2"/>
              <w:tabs>
                <w:tab w:val="left" w:pos="1134"/>
                <w:tab w:val="right" w:leader="dot" w:pos="9356"/>
              </w:tabs>
              <w:ind w:left="712"/>
              <w:jc w:val="center"/>
            </w:pPr>
            <w:r w:rsidRPr="00522521">
              <w:t>Liczba etatów – 1</w:t>
            </w:r>
          </w:p>
        </w:tc>
      </w:tr>
      <w:tr w:rsidR="00D63924" w:rsidRPr="00522521" w:rsidTr="00837674">
        <w:trPr>
          <w:trHeight w:val="1125"/>
        </w:trPr>
        <w:tc>
          <w:tcPr>
            <w:tcW w:w="2349" w:type="dxa"/>
          </w:tcPr>
          <w:p w:rsidR="00D63924" w:rsidRPr="00522521" w:rsidRDefault="00D63924" w:rsidP="00522521">
            <w:pPr>
              <w:pStyle w:val="Akapitzlist2"/>
              <w:tabs>
                <w:tab w:val="left" w:pos="1134"/>
                <w:tab w:val="right" w:leader="dot" w:pos="9356"/>
              </w:tabs>
              <w:ind w:left="206"/>
            </w:pPr>
          </w:p>
          <w:p w:rsidR="00D63924" w:rsidRPr="00522521" w:rsidRDefault="00D63924" w:rsidP="00522521">
            <w:pPr>
              <w:pStyle w:val="Akapitzlist2"/>
              <w:tabs>
                <w:tab w:val="left" w:pos="1134"/>
                <w:tab w:val="right" w:leader="dot" w:pos="9356"/>
              </w:tabs>
              <w:ind w:left="206"/>
            </w:pPr>
            <w:r w:rsidRPr="00522521">
              <w:t>Etaty pracowników administracyjno –obsługowych</w:t>
            </w:r>
          </w:p>
          <w:p w:rsidR="00D63924" w:rsidRPr="00522521" w:rsidRDefault="00D63924" w:rsidP="00522521">
            <w:pPr>
              <w:pStyle w:val="Akapitzlist2"/>
              <w:tabs>
                <w:tab w:val="left" w:pos="1134"/>
                <w:tab w:val="right" w:leader="dot" w:pos="9356"/>
              </w:tabs>
              <w:ind w:left="206"/>
            </w:pPr>
          </w:p>
        </w:tc>
        <w:tc>
          <w:tcPr>
            <w:tcW w:w="7026" w:type="dxa"/>
            <w:gridSpan w:val="9"/>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pPr>
            <w:r w:rsidRPr="00522521">
              <w:t xml:space="preserve"> etat sekretarz szkoły  – 1 ,</w:t>
            </w:r>
          </w:p>
          <w:p w:rsidR="00D63924" w:rsidRPr="00522521" w:rsidRDefault="00D63924" w:rsidP="00522521">
            <w:pPr>
              <w:pStyle w:val="Akapitzlist2"/>
              <w:tabs>
                <w:tab w:val="left" w:pos="1134"/>
                <w:tab w:val="right" w:leader="dot" w:pos="9356"/>
              </w:tabs>
              <w:ind w:left="712"/>
              <w:jc w:val="center"/>
            </w:pPr>
            <w:r w:rsidRPr="00522521">
              <w:t>specjalista ds. kadrowych i płacowych, - 0,5 , księgowa – 1, referent ds. administracyjno- biurowo- kadrowo-płacowy – 1, referent – 0,5</w:t>
            </w:r>
          </w:p>
          <w:p w:rsidR="00D63924" w:rsidRPr="00522521" w:rsidRDefault="00D63924" w:rsidP="00522521">
            <w:pPr>
              <w:pStyle w:val="Akapitzlist2"/>
              <w:tabs>
                <w:tab w:val="left" w:pos="1134"/>
                <w:tab w:val="right" w:leader="dot" w:pos="9356"/>
              </w:tabs>
              <w:ind w:left="712"/>
              <w:jc w:val="center"/>
            </w:pPr>
            <w:r w:rsidRPr="00522521">
              <w:t xml:space="preserve">woźna – 2, konserwator pomieszczeń poziomych sprzątaczka – 8, </w:t>
            </w:r>
          </w:p>
          <w:p w:rsidR="00D63924" w:rsidRPr="00522521" w:rsidRDefault="00D63924" w:rsidP="00812110">
            <w:pPr>
              <w:pStyle w:val="Akapitzlist2"/>
              <w:tabs>
                <w:tab w:val="left" w:pos="1134"/>
                <w:tab w:val="right" w:leader="dot" w:pos="9356"/>
              </w:tabs>
              <w:ind w:left="712"/>
              <w:jc w:val="center"/>
            </w:pPr>
            <w:r w:rsidRPr="00522521">
              <w:t>konserwator – 2, pracownik hali sportowej - 2</w:t>
            </w:r>
          </w:p>
        </w:tc>
      </w:tr>
      <w:tr w:rsidR="00D63924" w:rsidRPr="00522521" w:rsidTr="00837674">
        <w:trPr>
          <w:trHeight w:val="348"/>
        </w:trPr>
        <w:tc>
          <w:tcPr>
            <w:tcW w:w="9375" w:type="dxa"/>
            <w:gridSpan w:val="10"/>
            <w:tcBorders>
              <w:top w:val="single" w:sz="12" w:space="0" w:color="auto"/>
              <w:bottom w:val="single" w:sz="12" w:space="0" w:color="auto"/>
            </w:tcBorders>
            <w:shd w:val="clear" w:color="auto" w:fill="EAF1DD"/>
          </w:tcPr>
          <w:p w:rsidR="00D63924" w:rsidRPr="00522521" w:rsidRDefault="00D63924" w:rsidP="00522521">
            <w:pPr>
              <w:pStyle w:val="Akapitzlist2"/>
              <w:tabs>
                <w:tab w:val="left" w:pos="1134"/>
                <w:tab w:val="right" w:leader="dot" w:pos="9356"/>
              </w:tabs>
              <w:ind w:left="712"/>
              <w:jc w:val="center"/>
            </w:pPr>
          </w:p>
          <w:p w:rsidR="00D63924" w:rsidRPr="00522521" w:rsidRDefault="00D63924" w:rsidP="00522521">
            <w:pPr>
              <w:pStyle w:val="Akapitzlist2"/>
              <w:tabs>
                <w:tab w:val="left" w:pos="1134"/>
                <w:tab w:val="right" w:leader="dot" w:pos="9356"/>
              </w:tabs>
              <w:ind w:left="712"/>
              <w:jc w:val="center"/>
              <w:rPr>
                <w:b/>
              </w:rPr>
            </w:pPr>
            <w:r w:rsidRPr="00522521">
              <w:rPr>
                <w:b/>
              </w:rPr>
              <w:t>Organizacja i realizacja zajęć pozalekcyjnych</w:t>
            </w:r>
          </w:p>
          <w:p w:rsidR="00D63924" w:rsidRPr="00522521" w:rsidRDefault="00D63924" w:rsidP="00522521">
            <w:pPr>
              <w:pStyle w:val="Akapitzlist2"/>
              <w:tabs>
                <w:tab w:val="left" w:pos="1134"/>
                <w:tab w:val="right" w:leader="dot" w:pos="9356"/>
              </w:tabs>
              <w:ind w:left="712"/>
              <w:jc w:val="center"/>
            </w:pPr>
          </w:p>
        </w:tc>
      </w:tr>
      <w:tr w:rsidR="00D63924" w:rsidRPr="00522521" w:rsidTr="00837674">
        <w:trPr>
          <w:trHeight w:val="165"/>
        </w:trPr>
        <w:tc>
          <w:tcPr>
            <w:tcW w:w="2349" w:type="dxa"/>
            <w:vMerge w:val="restart"/>
          </w:tcPr>
          <w:p w:rsidR="00D63924" w:rsidRPr="00522521" w:rsidRDefault="00D63924" w:rsidP="00522521">
            <w:pPr>
              <w:pStyle w:val="Akapitzlist2"/>
              <w:tabs>
                <w:tab w:val="left" w:pos="1134"/>
                <w:tab w:val="right" w:leader="dot" w:pos="9356"/>
              </w:tabs>
              <w:ind w:left="206"/>
            </w:pPr>
          </w:p>
        </w:tc>
        <w:tc>
          <w:tcPr>
            <w:tcW w:w="4316" w:type="dxa"/>
            <w:gridSpan w:val="5"/>
          </w:tcPr>
          <w:p w:rsidR="00D63924" w:rsidRPr="00522521" w:rsidRDefault="00D63924" w:rsidP="00522521">
            <w:pPr>
              <w:pStyle w:val="Akapitzlist2"/>
              <w:tabs>
                <w:tab w:val="left" w:pos="1134"/>
                <w:tab w:val="right" w:leader="dot" w:pos="9356"/>
              </w:tabs>
              <w:ind w:left="0"/>
              <w:jc w:val="center"/>
            </w:pPr>
            <w:r w:rsidRPr="00522521">
              <w:t>Zajęcia z uczniami mającymi trudności w nauce oraz korekcyjno - kompensacyjne</w:t>
            </w:r>
          </w:p>
        </w:tc>
        <w:tc>
          <w:tcPr>
            <w:tcW w:w="2710" w:type="dxa"/>
            <w:gridSpan w:val="4"/>
          </w:tcPr>
          <w:p w:rsidR="00D63924" w:rsidRPr="00522521" w:rsidRDefault="00D63924" w:rsidP="00522521">
            <w:pPr>
              <w:pStyle w:val="Akapitzlist2"/>
              <w:tabs>
                <w:tab w:val="left" w:pos="1134"/>
                <w:tab w:val="right" w:leader="dot" w:pos="9356"/>
              </w:tabs>
              <w:ind w:left="714"/>
            </w:pPr>
            <w:r w:rsidRPr="00522521">
              <w:t>155  uczniów</w:t>
            </w:r>
          </w:p>
        </w:tc>
      </w:tr>
      <w:tr w:rsidR="00D63924" w:rsidRPr="00522521" w:rsidTr="00837674">
        <w:trPr>
          <w:trHeight w:val="165"/>
        </w:trPr>
        <w:tc>
          <w:tcPr>
            <w:tcW w:w="2349" w:type="dxa"/>
            <w:vMerge/>
          </w:tcPr>
          <w:p w:rsidR="00D63924" w:rsidRPr="00522521" w:rsidRDefault="00D63924" w:rsidP="00522521">
            <w:pPr>
              <w:pStyle w:val="Akapitzlist2"/>
              <w:tabs>
                <w:tab w:val="left" w:pos="1134"/>
                <w:tab w:val="right" w:leader="dot" w:pos="9356"/>
              </w:tabs>
              <w:ind w:left="206"/>
            </w:pPr>
          </w:p>
        </w:tc>
        <w:tc>
          <w:tcPr>
            <w:tcW w:w="4316" w:type="dxa"/>
            <w:gridSpan w:val="5"/>
          </w:tcPr>
          <w:p w:rsidR="00D63924" w:rsidRPr="00522521" w:rsidRDefault="00D63924" w:rsidP="00522521">
            <w:pPr>
              <w:pStyle w:val="Akapitzlist2"/>
              <w:tabs>
                <w:tab w:val="left" w:pos="1134"/>
                <w:tab w:val="right" w:leader="dot" w:pos="9356"/>
              </w:tabs>
              <w:ind w:left="0"/>
              <w:jc w:val="center"/>
            </w:pPr>
            <w:r w:rsidRPr="00522521">
              <w:t>Praca z uczniem zdolnym, koła zainteresowań</w:t>
            </w:r>
          </w:p>
        </w:tc>
        <w:tc>
          <w:tcPr>
            <w:tcW w:w="2710" w:type="dxa"/>
            <w:gridSpan w:val="4"/>
          </w:tcPr>
          <w:p w:rsidR="00D63924" w:rsidRPr="00522521" w:rsidRDefault="00D63924" w:rsidP="00522521">
            <w:pPr>
              <w:pStyle w:val="Akapitzlist2"/>
              <w:tabs>
                <w:tab w:val="left" w:pos="1134"/>
                <w:tab w:val="right" w:leader="dot" w:pos="9356"/>
              </w:tabs>
              <w:ind w:left="714"/>
            </w:pPr>
            <w:r w:rsidRPr="00522521">
              <w:t xml:space="preserve">353 – uczniów </w:t>
            </w:r>
          </w:p>
        </w:tc>
      </w:tr>
    </w:tbl>
    <w:p w:rsidR="00D63924" w:rsidRPr="00522521" w:rsidRDefault="00D63924" w:rsidP="00522521">
      <w:pPr>
        <w:pStyle w:val="ListParagraph"/>
        <w:ind w:left="0"/>
        <w:jc w:val="both"/>
        <w:rPr>
          <w:b/>
        </w:rPr>
      </w:pPr>
    </w:p>
    <w:tbl>
      <w:tblPr>
        <w:tblW w:w="9510" w:type="dxa"/>
        <w:tblInd w:w="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tblPr>
      <w:tblGrid>
        <w:gridCol w:w="3171"/>
        <w:gridCol w:w="6339"/>
      </w:tblGrid>
      <w:tr w:rsidR="00D63924" w:rsidRPr="00522521" w:rsidTr="00837674">
        <w:trPr>
          <w:trHeight w:val="209"/>
        </w:trPr>
        <w:tc>
          <w:tcPr>
            <w:tcW w:w="3171" w:type="dxa"/>
            <w:vMerge w:val="restart"/>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p w:rsidR="00D63924" w:rsidRPr="00522521" w:rsidRDefault="00D63924" w:rsidP="00522521">
            <w:pPr>
              <w:pStyle w:val="Akapitzlist2"/>
              <w:tabs>
                <w:tab w:val="left" w:pos="1134"/>
                <w:tab w:val="right" w:leader="dot" w:pos="9356"/>
              </w:tabs>
              <w:ind w:left="52" w:right="387"/>
            </w:pPr>
          </w:p>
          <w:p w:rsidR="00D63924" w:rsidRPr="00522521" w:rsidRDefault="00D63924" w:rsidP="00522521">
            <w:pPr>
              <w:pStyle w:val="Akapitzlist2"/>
              <w:tabs>
                <w:tab w:val="left" w:pos="1134"/>
                <w:tab w:val="right" w:leader="dot" w:pos="9356"/>
              </w:tabs>
              <w:ind w:left="52" w:right="387"/>
            </w:pPr>
          </w:p>
          <w:p w:rsidR="00D63924" w:rsidRPr="00522521" w:rsidRDefault="00D63924" w:rsidP="00522521">
            <w:pPr>
              <w:pStyle w:val="Akapitzlist2"/>
              <w:tabs>
                <w:tab w:val="left" w:pos="1134"/>
                <w:tab w:val="right" w:leader="dot" w:pos="9356"/>
              </w:tabs>
              <w:ind w:left="52" w:right="387"/>
            </w:pPr>
            <w:r w:rsidRPr="00522521">
              <w:t>Liczba nauczycieli z dodatkowymi kwalifikacjami lub uprawnieniami</w:t>
            </w:r>
          </w:p>
        </w:tc>
        <w:tc>
          <w:tcPr>
            <w:tcW w:w="6339" w:type="dxa"/>
            <w:tcBorders>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r w:rsidRPr="00522521">
              <w:t>Kwalifikacje do nauczania dwóch lub więcej przedmiotów   – 37 osób</w:t>
            </w:r>
          </w:p>
        </w:tc>
      </w:tr>
      <w:tr w:rsidR="00D63924" w:rsidRPr="00522521" w:rsidTr="00837674">
        <w:trPr>
          <w:trHeight w:val="194"/>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r w:rsidRPr="00522521">
              <w:t>Oligofrenopedagogika      9 – osób</w:t>
            </w:r>
          </w:p>
        </w:tc>
      </w:tr>
      <w:tr w:rsidR="00D63924" w:rsidRPr="00522521" w:rsidTr="00837674">
        <w:trPr>
          <w:trHeight w:val="179"/>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r w:rsidRPr="00522521">
              <w:t>Surdopedagogika      –       1</w:t>
            </w:r>
          </w:p>
        </w:tc>
      </w:tr>
      <w:tr w:rsidR="00D63924" w:rsidRPr="00522521" w:rsidTr="00837674">
        <w:trPr>
          <w:trHeight w:val="194"/>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r w:rsidRPr="00522521">
              <w:t>Logopeda      – 1 osoba</w:t>
            </w:r>
          </w:p>
        </w:tc>
      </w:tr>
      <w:tr w:rsidR="00D63924" w:rsidRPr="00522521" w:rsidTr="00837674">
        <w:trPr>
          <w:trHeight w:val="343"/>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0" w:right="387"/>
            </w:pPr>
            <w:r w:rsidRPr="00522521">
              <w:t>Terapia pedagogiczna  –</w:t>
            </w:r>
            <w:r w:rsidRPr="00522521">
              <w:rPr>
                <w:color w:val="FF0000"/>
              </w:rPr>
              <w:t xml:space="preserve"> </w:t>
            </w:r>
            <w:r w:rsidRPr="00522521">
              <w:t>3 osoby</w:t>
            </w:r>
          </w:p>
        </w:tc>
      </w:tr>
      <w:tr w:rsidR="00D63924" w:rsidRPr="00522521" w:rsidTr="00837674">
        <w:trPr>
          <w:trHeight w:val="343"/>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pStyle w:val="Akapitzlist2"/>
              <w:tabs>
                <w:tab w:val="left" w:pos="1134"/>
                <w:tab w:val="right" w:leader="dot" w:pos="9356"/>
              </w:tabs>
              <w:ind w:left="0" w:right="387"/>
            </w:pPr>
            <w:r w:rsidRPr="00522521">
              <w:t>Tyflopedagog    –       nie ma</w:t>
            </w:r>
          </w:p>
        </w:tc>
      </w:tr>
      <w:tr w:rsidR="00D63924" w:rsidRPr="00522521" w:rsidTr="00837674">
        <w:trPr>
          <w:trHeight w:val="358"/>
        </w:trPr>
        <w:tc>
          <w:tcPr>
            <w:tcW w:w="3171" w:type="dxa"/>
            <w:vMerge/>
            <w:tcBorders>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52" w:right="387"/>
            </w:pPr>
          </w:p>
        </w:tc>
        <w:tc>
          <w:tcPr>
            <w:tcW w:w="6339" w:type="dxa"/>
            <w:tcBorders>
              <w:top w:val="single" w:sz="4" w:space="0" w:color="auto"/>
              <w:left w:val="single" w:sz="4" w:space="0" w:color="auto"/>
              <w:right w:val="single" w:sz="4" w:space="0" w:color="auto"/>
            </w:tcBorders>
          </w:tcPr>
          <w:p w:rsidR="00D63924" w:rsidRPr="00522521" w:rsidRDefault="00D63924" w:rsidP="00522521">
            <w:pPr>
              <w:pStyle w:val="Akapitzlist2"/>
              <w:tabs>
                <w:tab w:val="left" w:pos="1134"/>
                <w:tab w:val="right" w:leader="dot" w:pos="9356"/>
              </w:tabs>
              <w:ind w:left="0" w:right="387"/>
            </w:pPr>
            <w:r w:rsidRPr="00522521">
              <w:t>Socjoterapia     –       nie ma</w:t>
            </w:r>
          </w:p>
        </w:tc>
      </w:tr>
    </w:tbl>
    <w:p w:rsidR="00D63924" w:rsidRDefault="00D63924" w:rsidP="00522521">
      <w:pPr>
        <w:pStyle w:val="ListParagraph"/>
        <w:ind w:left="0"/>
        <w:jc w:val="both"/>
        <w:rPr>
          <w:b/>
        </w:rPr>
      </w:pPr>
    </w:p>
    <w:p w:rsidR="00D63924" w:rsidRDefault="00D63924" w:rsidP="00522521">
      <w:pPr>
        <w:pStyle w:val="ListParagraph"/>
        <w:ind w:left="0"/>
        <w:jc w:val="both"/>
        <w:rPr>
          <w:b/>
        </w:rPr>
      </w:pPr>
    </w:p>
    <w:p w:rsidR="00D63924" w:rsidRPr="00522521" w:rsidRDefault="00D63924" w:rsidP="00522521">
      <w:pPr>
        <w:pStyle w:val="ListParagraph"/>
        <w:ind w:left="0"/>
        <w:jc w:val="both"/>
        <w:rPr>
          <w:b/>
        </w:rPr>
      </w:pPr>
    </w:p>
    <w:tbl>
      <w:tblPr>
        <w:tblpPr w:leftFromText="141" w:rightFromText="141" w:vertAnchor="text" w:tblpY="1"/>
        <w:tblOverlap w:val="neve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339"/>
        <w:gridCol w:w="1311"/>
        <w:gridCol w:w="1103"/>
        <w:gridCol w:w="834"/>
        <w:gridCol w:w="780"/>
        <w:gridCol w:w="324"/>
        <w:gridCol w:w="311"/>
        <w:gridCol w:w="779"/>
        <w:gridCol w:w="802"/>
        <w:gridCol w:w="792"/>
      </w:tblGrid>
      <w:tr w:rsidR="00D63924" w:rsidRPr="00522521" w:rsidTr="002A5DB1">
        <w:trPr>
          <w:trHeight w:val="241"/>
        </w:trPr>
        <w:tc>
          <w:tcPr>
            <w:tcW w:w="9375" w:type="dxa"/>
            <w:gridSpan w:val="10"/>
            <w:tcBorders>
              <w:top w:val="single" w:sz="12" w:space="0" w:color="auto"/>
              <w:bottom w:val="single" w:sz="12" w:space="0" w:color="auto"/>
            </w:tcBorders>
            <w:shd w:val="clear" w:color="auto" w:fill="EAF1DD"/>
          </w:tcPr>
          <w:p w:rsidR="00D63924" w:rsidRPr="00522521" w:rsidRDefault="00D63924" w:rsidP="00522521">
            <w:pPr>
              <w:pStyle w:val="Akapitzlist1"/>
              <w:tabs>
                <w:tab w:val="left" w:pos="1134"/>
                <w:tab w:val="right" w:leader="dot" w:pos="9356"/>
              </w:tabs>
              <w:ind w:left="712"/>
              <w:jc w:val="center"/>
              <w:rPr>
                <w:b/>
              </w:rPr>
            </w:pPr>
            <w:r w:rsidRPr="00522521">
              <w:rPr>
                <w:b/>
              </w:rPr>
              <w:t>Dane statystyczne dotyczące uczniów, nauczycieli i organizacji nauczania</w:t>
            </w:r>
          </w:p>
          <w:p w:rsidR="00D63924" w:rsidRPr="00522521" w:rsidRDefault="00D63924" w:rsidP="00522521">
            <w:pPr>
              <w:pStyle w:val="Akapitzlist1"/>
              <w:tabs>
                <w:tab w:val="left" w:pos="1134"/>
                <w:tab w:val="right" w:leader="dot" w:pos="9356"/>
              </w:tabs>
              <w:ind w:left="712"/>
              <w:jc w:val="center"/>
            </w:pPr>
            <w:r w:rsidRPr="00522521">
              <w:rPr>
                <w:b/>
              </w:rPr>
              <w:t>Szkoła Podstawowa nr 2 i. Jana Pawła II w Kamieńcu Ząbkowickim</w:t>
            </w:r>
          </w:p>
        </w:tc>
      </w:tr>
      <w:tr w:rsidR="00D63924" w:rsidRPr="00522521" w:rsidTr="002A5DB1">
        <w:trPr>
          <w:trHeight w:val="1065"/>
        </w:trPr>
        <w:tc>
          <w:tcPr>
            <w:tcW w:w="2349" w:type="dxa"/>
            <w:tcBorders>
              <w:top w:val="single" w:sz="12" w:space="0" w:color="auto"/>
            </w:tcBorders>
          </w:tcPr>
          <w:p w:rsidR="00D63924" w:rsidRPr="00522521" w:rsidRDefault="00D63924" w:rsidP="00522521">
            <w:pPr>
              <w:pStyle w:val="Akapitzlist1"/>
              <w:tabs>
                <w:tab w:val="left" w:pos="1134"/>
                <w:tab w:val="right" w:leader="dot" w:pos="9356"/>
              </w:tabs>
              <w:ind w:left="712"/>
              <w:rPr>
                <w:b/>
              </w:rPr>
            </w:pPr>
          </w:p>
          <w:p w:rsidR="00D63924" w:rsidRPr="00522521" w:rsidRDefault="00D63924" w:rsidP="00522521">
            <w:pPr>
              <w:pStyle w:val="Akapitzlist1"/>
              <w:tabs>
                <w:tab w:val="left" w:pos="1134"/>
                <w:tab w:val="right" w:leader="dot" w:pos="9356"/>
              </w:tabs>
              <w:ind w:left="712" w:hanging="506"/>
              <w:rPr>
                <w:b/>
              </w:rPr>
            </w:pPr>
            <w:r w:rsidRPr="00522521">
              <w:rPr>
                <w:b/>
              </w:rPr>
              <w:t xml:space="preserve">Uczniów ogółem </w:t>
            </w:r>
          </w:p>
        </w:tc>
        <w:tc>
          <w:tcPr>
            <w:tcW w:w="7026" w:type="dxa"/>
            <w:gridSpan w:val="9"/>
            <w:tcBorders>
              <w:top w:val="single" w:sz="12" w:space="0" w:color="auto"/>
            </w:tcBorders>
          </w:tcPr>
          <w:p w:rsidR="00D63924" w:rsidRPr="00522521" w:rsidRDefault="00D63924" w:rsidP="00522521">
            <w:pPr>
              <w:pStyle w:val="Akapitzlist1"/>
              <w:tabs>
                <w:tab w:val="left" w:pos="1134"/>
                <w:tab w:val="right" w:leader="dot" w:pos="9356"/>
              </w:tabs>
              <w:ind w:left="712"/>
              <w:rPr>
                <w:b/>
                <w:color w:val="548DD4"/>
              </w:rPr>
            </w:pPr>
          </w:p>
          <w:p w:rsidR="00D63924" w:rsidRPr="00522521" w:rsidRDefault="00D63924" w:rsidP="00522521">
            <w:pPr>
              <w:pStyle w:val="Akapitzlist1"/>
              <w:tabs>
                <w:tab w:val="left" w:pos="1134"/>
                <w:tab w:val="right" w:leader="dot" w:pos="9356"/>
              </w:tabs>
              <w:ind w:left="712" w:hanging="444"/>
              <w:jc w:val="center"/>
            </w:pPr>
            <w:r w:rsidRPr="00522521">
              <w:rPr>
                <w:b/>
              </w:rPr>
              <w:t>172</w:t>
            </w:r>
          </w:p>
        </w:tc>
      </w:tr>
      <w:tr w:rsidR="00D63924" w:rsidRPr="00522521" w:rsidTr="002A5DB1">
        <w:trPr>
          <w:trHeight w:val="195"/>
        </w:trPr>
        <w:tc>
          <w:tcPr>
            <w:tcW w:w="2349" w:type="dxa"/>
            <w:vMerge w:val="restart"/>
          </w:tcPr>
          <w:p w:rsidR="00D63924" w:rsidRPr="00522521" w:rsidRDefault="00D63924" w:rsidP="00522521">
            <w:pPr>
              <w:pStyle w:val="Akapitzlist1"/>
              <w:tabs>
                <w:tab w:val="left" w:pos="1134"/>
                <w:tab w:val="right" w:leader="dot" w:pos="9356"/>
              </w:tabs>
              <w:ind w:left="712"/>
              <w:rPr>
                <w:b/>
              </w:rPr>
            </w:pPr>
          </w:p>
          <w:p w:rsidR="00D63924" w:rsidRPr="00522521" w:rsidRDefault="00D63924" w:rsidP="00522521">
            <w:pPr>
              <w:pStyle w:val="Akapitzlist1"/>
              <w:tabs>
                <w:tab w:val="left" w:pos="1134"/>
                <w:tab w:val="right" w:leader="dot" w:pos="9356"/>
              </w:tabs>
              <w:ind w:left="206"/>
              <w:rPr>
                <w:b/>
              </w:rPr>
            </w:pPr>
            <w:r w:rsidRPr="00522521">
              <w:rPr>
                <w:b/>
              </w:rPr>
              <w:t>Ilość oddziałów:   7</w:t>
            </w:r>
          </w:p>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0"/>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razem</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0"/>
            </w:pPr>
          </w:p>
        </w:tc>
        <w:tc>
          <w:tcPr>
            <w:tcW w:w="810" w:type="dxa"/>
          </w:tcPr>
          <w:p w:rsidR="00D63924" w:rsidRPr="00522521" w:rsidRDefault="00D63924" w:rsidP="00522521">
            <w:pPr>
              <w:pStyle w:val="Akapitzlist1"/>
              <w:tabs>
                <w:tab w:val="left" w:pos="1134"/>
                <w:tab w:val="right" w:leader="dot" w:pos="9356"/>
              </w:tabs>
              <w:ind w:left="0"/>
            </w:pPr>
          </w:p>
        </w:tc>
        <w:tc>
          <w:tcPr>
            <w:tcW w:w="800" w:type="dxa"/>
          </w:tcPr>
          <w:p w:rsidR="00D63924" w:rsidRPr="00522521" w:rsidRDefault="00D63924" w:rsidP="00522521">
            <w:pPr>
              <w:pStyle w:val="Akapitzlist1"/>
              <w:tabs>
                <w:tab w:val="left" w:pos="1134"/>
                <w:tab w:val="right" w:leader="dot" w:pos="9356"/>
              </w:tabs>
              <w:ind w:left="0"/>
            </w:pPr>
          </w:p>
        </w:tc>
      </w:tr>
      <w:tr w:rsidR="00D63924" w:rsidRPr="00522521" w:rsidTr="002A5DB1">
        <w:trPr>
          <w:trHeight w:val="134"/>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I</w:t>
            </w: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0"/>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23</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0"/>
            </w:pPr>
          </w:p>
        </w:tc>
        <w:tc>
          <w:tcPr>
            <w:tcW w:w="810" w:type="dxa"/>
          </w:tcPr>
          <w:p w:rsidR="00D63924" w:rsidRPr="00522521" w:rsidRDefault="00D63924" w:rsidP="00522521">
            <w:pPr>
              <w:pStyle w:val="Akapitzlist1"/>
              <w:tabs>
                <w:tab w:val="left" w:pos="1134"/>
                <w:tab w:val="right" w:leader="dot" w:pos="9356"/>
              </w:tabs>
              <w:ind w:left="0"/>
            </w:pPr>
          </w:p>
        </w:tc>
        <w:tc>
          <w:tcPr>
            <w:tcW w:w="800" w:type="dxa"/>
          </w:tcPr>
          <w:p w:rsidR="00D63924" w:rsidRPr="00522521" w:rsidRDefault="00D63924" w:rsidP="00522521">
            <w:pPr>
              <w:pStyle w:val="Akapitzlist1"/>
              <w:tabs>
                <w:tab w:val="left" w:pos="1134"/>
                <w:tab w:val="right" w:leader="dot" w:pos="9356"/>
              </w:tabs>
              <w:ind w:left="0"/>
            </w:pPr>
          </w:p>
        </w:tc>
      </w:tr>
      <w:tr w:rsidR="00D63924" w:rsidRPr="00522521" w:rsidTr="002A5DB1">
        <w:trPr>
          <w:trHeight w:val="195"/>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II</w:t>
            </w: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0"/>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0</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0"/>
            </w:pPr>
          </w:p>
        </w:tc>
        <w:tc>
          <w:tcPr>
            <w:tcW w:w="810" w:type="dxa"/>
          </w:tcPr>
          <w:p w:rsidR="00D63924" w:rsidRPr="00522521" w:rsidRDefault="00D63924" w:rsidP="00522521">
            <w:pPr>
              <w:pStyle w:val="Akapitzlist1"/>
              <w:tabs>
                <w:tab w:val="left" w:pos="1134"/>
                <w:tab w:val="right" w:leader="dot" w:pos="9356"/>
              </w:tabs>
              <w:ind w:left="-35"/>
            </w:pPr>
          </w:p>
        </w:tc>
        <w:tc>
          <w:tcPr>
            <w:tcW w:w="800" w:type="dxa"/>
          </w:tcPr>
          <w:p w:rsidR="00D63924" w:rsidRPr="00522521" w:rsidRDefault="00D63924" w:rsidP="00522521">
            <w:pPr>
              <w:pStyle w:val="Akapitzlist1"/>
              <w:tabs>
                <w:tab w:val="left" w:pos="1134"/>
                <w:tab w:val="right" w:leader="dot" w:pos="9356"/>
              </w:tabs>
              <w:ind w:left="0"/>
            </w:pPr>
          </w:p>
        </w:tc>
      </w:tr>
      <w:tr w:rsidR="00D63924" w:rsidRPr="00522521" w:rsidTr="002A5DB1">
        <w:trPr>
          <w:trHeight w:val="285"/>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IIIA - 22</w:t>
            </w:r>
          </w:p>
        </w:tc>
        <w:tc>
          <w:tcPr>
            <w:tcW w:w="1113" w:type="dxa"/>
          </w:tcPr>
          <w:p w:rsidR="00D63924" w:rsidRPr="00522521" w:rsidRDefault="00D63924" w:rsidP="00522521">
            <w:pPr>
              <w:pStyle w:val="Akapitzlist1"/>
              <w:tabs>
                <w:tab w:val="left" w:pos="1134"/>
                <w:tab w:val="right" w:leader="dot" w:pos="9356"/>
              </w:tabs>
              <w:ind w:left="22"/>
            </w:pPr>
            <w:r w:rsidRPr="00522521">
              <w:t>IIIb - 22</w:t>
            </w:r>
          </w:p>
        </w:tc>
        <w:tc>
          <w:tcPr>
            <w:tcW w:w="845" w:type="dxa"/>
          </w:tcPr>
          <w:p w:rsidR="00D63924" w:rsidRPr="00522521" w:rsidRDefault="00D63924" w:rsidP="00522521">
            <w:pPr>
              <w:pStyle w:val="Akapitzlist1"/>
              <w:tabs>
                <w:tab w:val="left" w:pos="1134"/>
                <w:tab w:val="right" w:leader="dot" w:pos="9356"/>
              </w:tabs>
              <w:ind w:left="0"/>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44</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0"/>
            </w:pPr>
          </w:p>
        </w:tc>
        <w:tc>
          <w:tcPr>
            <w:tcW w:w="810" w:type="dxa"/>
          </w:tcPr>
          <w:p w:rsidR="00D63924" w:rsidRPr="00522521" w:rsidRDefault="00D63924" w:rsidP="00522521">
            <w:pPr>
              <w:pStyle w:val="Akapitzlist1"/>
              <w:tabs>
                <w:tab w:val="left" w:pos="1134"/>
                <w:tab w:val="right" w:leader="dot" w:pos="9356"/>
              </w:tabs>
              <w:ind w:left="86"/>
            </w:pPr>
          </w:p>
        </w:tc>
        <w:tc>
          <w:tcPr>
            <w:tcW w:w="800" w:type="dxa"/>
          </w:tcPr>
          <w:p w:rsidR="00D63924" w:rsidRPr="00522521" w:rsidRDefault="00D63924" w:rsidP="00522521">
            <w:pPr>
              <w:pStyle w:val="Akapitzlist1"/>
              <w:tabs>
                <w:tab w:val="left" w:pos="1134"/>
                <w:tab w:val="right" w:leader="dot" w:pos="9356"/>
              </w:tabs>
              <w:ind w:left="31"/>
            </w:pPr>
          </w:p>
        </w:tc>
      </w:tr>
      <w:tr w:rsidR="00D63924" w:rsidRPr="00522521" w:rsidTr="002A5DB1">
        <w:trPr>
          <w:trHeight w:val="270"/>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IVa -20</w:t>
            </w:r>
          </w:p>
        </w:tc>
        <w:tc>
          <w:tcPr>
            <w:tcW w:w="1113" w:type="dxa"/>
          </w:tcPr>
          <w:p w:rsidR="00D63924" w:rsidRPr="00522521" w:rsidRDefault="00D63924" w:rsidP="00522521">
            <w:pPr>
              <w:pStyle w:val="Akapitzlist1"/>
              <w:tabs>
                <w:tab w:val="left" w:pos="1134"/>
                <w:tab w:val="right" w:leader="dot" w:pos="9356"/>
              </w:tabs>
              <w:ind w:left="22"/>
            </w:pPr>
            <w:r w:rsidRPr="00522521">
              <w:t>IVb - 21</w:t>
            </w:r>
          </w:p>
        </w:tc>
        <w:tc>
          <w:tcPr>
            <w:tcW w:w="845" w:type="dxa"/>
          </w:tcPr>
          <w:p w:rsidR="00D63924" w:rsidRPr="00522521" w:rsidRDefault="00D63924" w:rsidP="00522521">
            <w:pPr>
              <w:pStyle w:val="Akapitzlist1"/>
              <w:tabs>
                <w:tab w:val="left" w:pos="1134"/>
                <w:tab w:val="right" w:leader="dot" w:pos="9356"/>
              </w:tabs>
              <w:ind w:left="0"/>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41</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0"/>
            </w:pPr>
          </w:p>
        </w:tc>
        <w:tc>
          <w:tcPr>
            <w:tcW w:w="810" w:type="dxa"/>
          </w:tcPr>
          <w:p w:rsidR="00D63924" w:rsidRPr="00522521" w:rsidRDefault="00D63924" w:rsidP="00522521">
            <w:pPr>
              <w:pStyle w:val="Akapitzlist1"/>
              <w:tabs>
                <w:tab w:val="left" w:pos="1134"/>
                <w:tab w:val="right" w:leader="dot" w:pos="9356"/>
              </w:tabs>
              <w:ind w:left="86"/>
            </w:pPr>
          </w:p>
        </w:tc>
        <w:tc>
          <w:tcPr>
            <w:tcW w:w="800" w:type="dxa"/>
          </w:tcPr>
          <w:p w:rsidR="00D63924" w:rsidRPr="00522521" w:rsidRDefault="00D63924" w:rsidP="00522521">
            <w:pPr>
              <w:pStyle w:val="Akapitzlist1"/>
              <w:tabs>
                <w:tab w:val="left" w:pos="1134"/>
                <w:tab w:val="right" w:leader="dot" w:pos="9356"/>
              </w:tabs>
              <w:ind w:left="31"/>
            </w:pPr>
          </w:p>
        </w:tc>
      </w:tr>
      <w:tr w:rsidR="00D63924" w:rsidRPr="00522521" w:rsidTr="002A5DB1">
        <w:trPr>
          <w:trHeight w:val="210"/>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V</w:t>
            </w: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26"/>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24</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126"/>
            </w:pPr>
          </w:p>
        </w:tc>
        <w:tc>
          <w:tcPr>
            <w:tcW w:w="810" w:type="dxa"/>
          </w:tcPr>
          <w:p w:rsidR="00D63924" w:rsidRPr="00522521" w:rsidRDefault="00D63924" w:rsidP="00522521">
            <w:pPr>
              <w:pStyle w:val="Akapitzlist1"/>
              <w:tabs>
                <w:tab w:val="left" w:pos="1134"/>
                <w:tab w:val="right" w:leader="dot" w:pos="9356"/>
              </w:tabs>
              <w:ind w:left="86"/>
            </w:pPr>
          </w:p>
        </w:tc>
        <w:tc>
          <w:tcPr>
            <w:tcW w:w="800" w:type="dxa"/>
          </w:tcPr>
          <w:p w:rsidR="00D63924" w:rsidRPr="00522521" w:rsidRDefault="00D63924" w:rsidP="00522521">
            <w:pPr>
              <w:pStyle w:val="Akapitzlist1"/>
              <w:tabs>
                <w:tab w:val="left" w:pos="1134"/>
                <w:tab w:val="right" w:leader="dot" w:pos="9356"/>
              </w:tabs>
              <w:ind w:left="31"/>
            </w:pPr>
          </w:p>
        </w:tc>
      </w:tr>
      <w:tr w:rsidR="00D63924" w:rsidRPr="00522521" w:rsidTr="002A5DB1">
        <w:trPr>
          <w:trHeight w:val="225"/>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VI</w:t>
            </w: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26"/>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16</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126"/>
            </w:pPr>
          </w:p>
        </w:tc>
        <w:tc>
          <w:tcPr>
            <w:tcW w:w="810" w:type="dxa"/>
          </w:tcPr>
          <w:p w:rsidR="00D63924" w:rsidRPr="00522521" w:rsidRDefault="00D63924" w:rsidP="00522521">
            <w:pPr>
              <w:pStyle w:val="Akapitzlist1"/>
              <w:tabs>
                <w:tab w:val="left" w:pos="1134"/>
                <w:tab w:val="right" w:leader="dot" w:pos="9356"/>
              </w:tabs>
              <w:ind w:left="86"/>
            </w:pPr>
          </w:p>
        </w:tc>
        <w:tc>
          <w:tcPr>
            <w:tcW w:w="800" w:type="dxa"/>
          </w:tcPr>
          <w:p w:rsidR="00D63924" w:rsidRPr="00522521" w:rsidRDefault="00D63924" w:rsidP="00522521">
            <w:pPr>
              <w:pStyle w:val="Akapitzlist1"/>
              <w:tabs>
                <w:tab w:val="left" w:pos="1134"/>
                <w:tab w:val="right" w:leader="dot" w:pos="9356"/>
              </w:tabs>
              <w:ind w:left="31"/>
            </w:pPr>
          </w:p>
        </w:tc>
      </w:tr>
      <w:tr w:rsidR="00D63924" w:rsidRPr="00522521" w:rsidTr="002A5DB1">
        <w:trPr>
          <w:trHeight w:val="225"/>
        </w:trPr>
        <w:tc>
          <w:tcPr>
            <w:tcW w:w="2349" w:type="dxa"/>
            <w:vMerge/>
          </w:tcPr>
          <w:p w:rsidR="00D63924" w:rsidRPr="00522521" w:rsidRDefault="00D63924" w:rsidP="00522521">
            <w:pPr>
              <w:pStyle w:val="Akapitzlist1"/>
              <w:tabs>
                <w:tab w:val="left" w:pos="1134"/>
                <w:tab w:val="right" w:leader="dot" w:pos="9356"/>
              </w:tabs>
              <w:ind w:left="712"/>
              <w:rPr>
                <w:b/>
              </w:rPr>
            </w:pPr>
          </w:p>
        </w:tc>
        <w:tc>
          <w:tcPr>
            <w:tcW w:w="1324" w:type="dxa"/>
          </w:tcPr>
          <w:p w:rsidR="00D63924" w:rsidRPr="00522521" w:rsidRDefault="00D63924" w:rsidP="00522521">
            <w:pPr>
              <w:pStyle w:val="Akapitzlist1"/>
              <w:tabs>
                <w:tab w:val="left" w:pos="1134"/>
                <w:tab w:val="right" w:leader="dot" w:pos="9356"/>
              </w:tabs>
              <w:ind w:left="0"/>
            </w:pPr>
            <w:r w:rsidRPr="00522521">
              <w:t>VII</w:t>
            </w:r>
          </w:p>
        </w:tc>
        <w:tc>
          <w:tcPr>
            <w:tcW w:w="1113" w:type="dxa"/>
          </w:tcPr>
          <w:p w:rsidR="00D63924" w:rsidRPr="00522521" w:rsidRDefault="00D63924" w:rsidP="00522521">
            <w:pPr>
              <w:pStyle w:val="Akapitzlist1"/>
              <w:tabs>
                <w:tab w:val="left" w:pos="1134"/>
                <w:tab w:val="right" w:leader="dot" w:pos="9356"/>
              </w:tabs>
              <w:ind w:left="22"/>
            </w:pPr>
          </w:p>
        </w:tc>
        <w:tc>
          <w:tcPr>
            <w:tcW w:w="845" w:type="dxa"/>
          </w:tcPr>
          <w:p w:rsidR="00D63924" w:rsidRPr="00522521" w:rsidRDefault="00D63924" w:rsidP="00522521">
            <w:pPr>
              <w:pStyle w:val="Akapitzlist1"/>
              <w:tabs>
                <w:tab w:val="left" w:pos="1134"/>
                <w:tab w:val="right" w:leader="dot" w:pos="9356"/>
              </w:tabs>
              <w:ind w:left="26"/>
            </w:pPr>
          </w:p>
        </w:tc>
        <w:tc>
          <w:tcPr>
            <w:tcW w:w="706" w:type="dxa"/>
          </w:tcPr>
          <w:p w:rsidR="00D63924" w:rsidRPr="00522521" w:rsidRDefault="00D63924" w:rsidP="00522521">
            <w:pPr>
              <w:pStyle w:val="Akapitzlist1"/>
              <w:tabs>
                <w:tab w:val="left" w:pos="1134"/>
                <w:tab w:val="right" w:leader="dot" w:pos="9356"/>
              </w:tabs>
              <w:ind w:left="0"/>
              <w:rPr>
                <w:b/>
              </w:rPr>
            </w:pPr>
            <w:r w:rsidRPr="00522521">
              <w:rPr>
                <w:b/>
              </w:rPr>
              <w:t>24</w:t>
            </w:r>
          </w:p>
        </w:tc>
        <w:tc>
          <w:tcPr>
            <w:tcW w:w="642" w:type="dxa"/>
            <w:gridSpan w:val="2"/>
          </w:tcPr>
          <w:p w:rsidR="00D63924" w:rsidRPr="00522521" w:rsidRDefault="00D63924" w:rsidP="00522521">
            <w:pPr>
              <w:pStyle w:val="Akapitzlist1"/>
              <w:tabs>
                <w:tab w:val="left" w:pos="1134"/>
                <w:tab w:val="right" w:leader="dot" w:pos="9356"/>
              </w:tabs>
              <w:ind w:left="0"/>
            </w:pPr>
          </w:p>
        </w:tc>
        <w:tc>
          <w:tcPr>
            <w:tcW w:w="786" w:type="dxa"/>
          </w:tcPr>
          <w:p w:rsidR="00D63924" w:rsidRPr="00522521" w:rsidRDefault="00D63924" w:rsidP="00522521">
            <w:pPr>
              <w:pStyle w:val="Akapitzlist1"/>
              <w:tabs>
                <w:tab w:val="left" w:pos="1134"/>
                <w:tab w:val="right" w:leader="dot" w:pos="9356"/>
              </w:tabs>
              <w:ind w:left="126"/>
            </w:pPr>
          </w:p>
        </w:tc>
        <w:tc>
          <w:tcPr>
            <w:tcW w:w="810" w:type="dxa"/>
          </w:tcPr>
          <w:p w:rsidR="00D63924" w:rsidRPr="00522521" w:rsidRDefault="00D63924" w:rsidP="00522521">
            <w:pPr>
              <w:pStyle w:val="Akapitzlist1"/>
              <w:tabs>
                <w:tab w:val="left" w:pos="1134"/>
                <w:tab w:val="right" w:leader="dot" w:pos="9356"/>
              </w:tabs>
              <w:ind w:left="86"/>
            </w:pPr>
          </w:p>
        </w:tc>
        <w:tc>
          <w:tcPr>
            <w:tcW w:w="800" w:type="dxa"/>
          </w:tcPr>
          <w:p w:rsidR="00D63924" w:rsidRPr="00522521" w:rsidRDefault="00D63924" w:rsidP="00522521">
            <w:pPr>
              <w:pStyle w:val="Akapitzlist1"/>
              <w:tabs>
                <w:tab w:val="left" w:pos="1134"/>
                <w:tab w:val="right" w:leader="dot" w:pos="9356"/>
              </w:tabs>
              <w:ind w:left="31"/>
            </w:pPr>
          </w:p>
        </w:tc>
      </w:tr>
      <w:tr w:rsidR="00D63924" w:rsidRPr="00522521" w:rsidTr="002A5DB1">
        <w:trPr>
          <w:trHeight w:val="690"/>
        </w:trPr>
        <w:tc>
          <w:tcPr>
            <w:tcW w:w="2349" w:type="dxa"/>
          </w:tcPr>
          <w:p w:rsidR="00D63924" w:rsidRPr="00522521" w:rsidRDefault="00D63924" w:rsidP="00522521">
            <w:pPr>
              <w:pStyle w:val="Akapitzlist1"/>
              <w:tabs>
                <w:tab w:val="left" w:pos="1134"/>
                <w:tab w:val="right" w:leader="dot" w:pos="9356"/>
              </w:tabs>
              <w:ind w:left="206"/>
              <w:rPr>
                <w:b/>
              </w:rPr>
            </w:pPr>
            <w:r w:rsidRPr="00522521">
              <w:rPr>
                <w:b/>
              </w:rPr>
              <w:t>Średnia liczba uczniów w klasie</w:t>
            </w:r>
          </w:p>
          <w:p w:rsidR="00D63924" w:rsidRPr="00522521" w:rsidRDefault="00D63924" w:rsidP="00522521">
            <w:pPr>
              <w:pStyle w:val="Akapitzlist1"/>
              <w:tabs>
                <w:tab w:val="left" w:pos="1134"/>
                <w:tab w:val="right" w:leader="dot" w:pos="9356"/>
              </w:tabs>
              <w:ind w:left="206"/>
              <w:rPr>
                <w:b/>
              </w:rPr>
            </w:pPr>
          </w:p>
        </w:tc>
        <w:tc>
          <w:tcPr>
            <w:tcW w:w="7026" w:type="dxa"/>
            <w:gridSpan w:val="9"/>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712"/>
              <w:jc w:val="center"/>
            </w:pPr>
            <w:r w:rsidRPr="00522521">
              <w:t>21,5</w:t>
            </w:r>
          </w:p>
        </w:tc>
      </w:tr>
      <w:tr w:rsidR="00D63924" w:rsidRPr="00522521" w:rsidTr="002A5DB1">
        <w:trPr>
          <w:trHeight w:val="213"/>
        </w:trPr>
        <w:tc>
          <w:tcPr>
            <w:tcW w:w="2349" w:type="dxa"/>
          </w:tcPr>
          <w:p w:rsidR="00D63924" w:rsidRPr="00522521" w:rsidRDefault="00D63924" w:rsidP="00812110">
            <w:pPr>
              <w:pStyle w:val="Akapitzlist1"/>
              <w:tabs>
                <w:tab w:val="left" w:pos="1134"/>
                <w:tab w:val="right" w:leader="dot" w:pos="9356"/>
              </w:tabs>
              <w:ind w:left="206"/>
              <w:rPr>
                <w:b/>
              </w:rPr>
            </w:pPr>
            <w:r w:rsidRPr="00522521">
              <w:rPr>
                <w:b/>
              </w:rPr>
              <w:t>Liczba uczniów dowożonych do szkoły</w:t>
            </w:r>
          </w:p>
        </w:tc>
        <w:tc>
          <w:tcPr>
            <w:tcW w:w="7026" w:type="dxa"/>
            <w:gridSpan w:val="9"/>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712"/>
              <w:jc w:val="center"/>
              <w:rPr>
                <w:b/>
              </w:rPr>
            </w:pPr>
            <w:r w:rsidRPr="00522521">
              <w:rPr>
                <w:b/>
              </w:rPr>
              <w:t>85</w:t>
            </w:r>
          </w:p>
          <w:p w:rsidR="00D63924" w:rsidRPr="00522521" w:rsidRDefault="00D63924" w:rsidP="00522521">
            <w:pPr>
              <w:pStyle w:val="Akapitzlist1"/>
              <w:tabs>
                <w:tab w:val="left" w:pos="1134"/>
                <w:tab w:val="right" w:leader="dot" w:pos="9356"/>
              </w:tabs>
              <w:ind w:left="712"/>
              <w:jc w:val="center"/>
            </w:pPr>
          </w:p>
        </w:tc>
      </w:tr>
      <w:tr w:rsidR="00D63924" w:rsidRPr="00522521" w:rsidTr="002A5DB1">
        <w:trPr>
          <w:trHeight w:val="139"/>
        </w:trPr>
        <w:tc>
          <w:tcPr>
            <w:tcW w:w="2349" w:type="dxa"/>
          </w:tcPr>
          <w:p w:rsidR="00D63924" w:rsidRPr="00522521" w:rsidRDefault="00D63924" w:rsidP="00812110">
            <w:pPr>
              <w:pStyle w:val="Akapitzlist1"/>
              <w:tabs>
                <w:tab w:val="left" w:pos="1134"/>
                <w:tab w:val="right" w:leader="dot" w:pos="9356"/>
              </w:tabs>
              <w:ind w:left="0"/>
              <w:rPr>
                <w:b/>
              </w:rPr>
            </w:pPr>
            <w:r w:rsidRPr="00522521">
              <w:rPr>
                <w:b/>
              </w:rPr>
              <w:t>Zmianowość szkoły</w:t>
            </w:r>
          </w:p>
        </w:tc>
        <w:tc>
          <w:tcPr>
            <w:tcW w:w="7026" w:type="dxa"/>
            <w:gridSpan w:val="9"/>
          </w:tcPr>
          <w:p w:rsidR="00D63924" w:rsidRPr="00522521" w:rsidRDefault="00D63924" w:rsidP="00522521">
            <w:pPr>
              <w:pStyle w:val="Akapitzlist1"/>
              <w:tabs>
                <w:tab w:val="left" w:pos="1134"/>
                <w:tab w:val="right" w:leader="dot" w:pos="9356"/>
              </w:tabs>
              <w:ind w:left="712"/>
              <w:jc w:val="center"/>
            </w:pPr>
            <w:r w:rsidRPr="00522521">
              <w:t>1</w:t>
            </w:r>
          </w:p>
        </w:tc>
      </w:tr>
      <w:tr w:rsidR="00D63924" w:rsidRPr="00522521" w:rsidTr="002A5DB1">
        <w:trPr>
          <w:trHeight w:val="120"/>
        </w:trPr>
        <w:tc>
          <w:tcPr>
            <w:tcW w:w="2349" w:type="dxa"/>
            <w:vMerge w:val="restart"/>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Nauczyciele wg stopnia awansu zawodowego</w:t>
            </w:r>
          </w:p>
        </w:tc>
        <w:tc>
          <w:tcPr>
            <w:tcW w:w="4316" w:type="dxa"/>
            <w:gridSpan w:val="5"/>
          </w:tcPr>
          <w:p w:rsidR="00D63924" w:rsidRPr="00522521" w:rsidRDefault="00D63924" w:rsidP="00522521">
            <w:pPr>
              <w:pStyle w:val="Akapitzlist1"/>
              <w:tabs>
                <w:tab w:val="left" w:pos="1134"/>
                <w:tab w:val="right" w:leader="dot" w:pos="9356"/>
              </w:tabs>
              <w:ind w:left="712"/>
            </w:pPr>
            <w:r w:rsidRPr="00522521">
              <w:t>stażyści</w:t>
            </w:r>
          </w:p>
        </w:tc>
        <w:tc>
          <w:tcPr>
            <w:tcW w:w="2710" w:type="dxa"/>
            <w:gridSpan w:val="4"/>
          </w:tcPr>
          <w:p w:rsidR="00D63924" w:rsidRPr="00522521" w:rsidRDefault="00D63924" w:rsidP="00522521">
            <w:pPr>
              <w:pStyle w:val="Akapitzlist1"/>
              <w:tabs>
                <w:tab w:val="left" w:pos="1134"/>
                <w:tab w:val="right" w:leader="dot" w:pos="9356"/>
              </w:tabs>
              <w:ind w:left="712"/>
              <w:rPr>
                <w:b/>
              </w:rPr>
            </w:pPr>
            <w:r w:rsidRPr="00522521">
              <w:rPr>
                <w:b/>
              </w:rPr>
              <w:t>0</w:t>
            </w:r>
          </w:p>
        </w:tc>
      </w:tr>
      <w:tr w:rsidR="00D63924" w:rsidRPr="00522521" w:rsidTr="002A5DB1">
        <w:trPr>
          <w:trHeight w:val="94"/>
        </w:trPr>
        <w:tc>
          <w:tcPr>
            <w:tcW w:w="2349" w:type="dxa"/>
            <w:vMerge/>
          </w:tcPr>
          <w:p w:rsidR="00D63924" w:rsidRPr="00522521" w:rsidRDefault="00D63924" w:rsidP="00522521">
            <w:pPr>
              <w:pStyle w:val="Akapitzlist1"/>
              <w:tabs>
                <w:tab w:val="left" w:pos="1134"/>
                <w:tab w:val="right" w:leader="dot" w:pos="9356"/>
              </w:tabs>
              <w:ind w:left="206"/>
            </w:pPr>
          </w:p>
        </w:tc>
        <w:tc>
          <w:tcPr>
            <w:tcW w:w="4316" w:type="dxa"/>
            <w:gridSpan w:val="5"/>
          </w:tcPr>
          <w:p w:rsidR="00D63924" w:rsidRPr="00522521" w:rsidRDefault="00D63924" w:rsidP="00522521">
            <w:pPr>
              <w:pStyle w:val="Akapitzlist1"/>
              <w:tabs>
                <w:tab w:val="left" w:pos="1134"/>
                <w:tab w:val="right" w:leader="dot" w:pos="9356"/>
              </w:tabs>
              <w:ind w:left="712"/>
            </w:pPr>
            <w:r w:rsidRPr="00522521">
              <w:t>kontraktowi</w:t>
            </w:r>
          </w:p>
        </w:tc>
        <w:tc>
          <w:tcPr>
            <w:tcW w:w="2710" w:type="dxa"/>
            <w:gridSpan w:val="4"/>
          </w:tcPr>
          <w:p w:rsidR="00D63924" w:rsidRPr="00522521" w:rsidRDefault="00D63924" w:rsidP="00522521">
            <w:pPr>
              <w:pStyle w:val="Akapitzlist1"/>
              <w:tabs>
                <w:tab w:val="left" w:pos="1134"/>
                <w:tab w:val="right" w:leader="dot" w:pos="9356"/>
              </w:tabs>
              <w:ind w:left="712"/>
              <w:rPr>
                <w:b/>
              </w:rPr>
            </w:pPr>
            <w:r w:rsidRPr="00522521">
              <w:rPr>
                <w:b/>
              </w:rPr>
              <w:t>3</w:t>
            </w:r>
          </w:p>
        </w:tc>
      </w:tr>
      <w:tr w:rsidR="00D63924" w:rsidRPr="00522521" w:rsidTr="002A5DB1">
        <w:trPr>
          <w:trHeight w:val="135"/>
        </w:trPr>
        <w:tc>
          <w:tcPr>
            <w:tcW w:w="2349" w:type="dxa"/>
            <w:vMerge/>
          </w:tcPr>
          <w:p w:rsidR="00D63924" w:rsidRPr="00522521" w:rsidRDefault="00D63924" w:rsidP="00522521">
            <w:pPr>
              <w:pStyle w:val="Akapitzlist1"/>
              <w:tabs>
                <w:tab w:val="left" w:pos="1134"/>
                <w:tab w:val="right" w:leader="dot" w:pos="9356"/>
              </w:tabs>
              <w:ind w:left="206"/>
            </w:pPr>
          </w:p>
        </w:tc>
        <w:tc>
          <w:tcPr>
            <w:tcW w:w="4316" w:type="dxa"/>
            <w:gridSpan w:val="5"/>
          </w:tcPr>
          <w:p w:rsidR="00D63924" w:rsidRPr="00522521" w:rsidRDefault="00D63924" w:rsidP="00522521">
            <w:pPr>
              <w:pStyle w:val="Akapitzlist1"/>
              <w:tabs>
                <w:tab w:val="left" w:pos="1134"/>
                <w:tab w:val="right" w:leader="dot" w:pos="9356"/>
              </w:tabs>
              <w:ind w:left="712"/>
            </w:pPr>
            <w:r w:rsidRPr="00522521">
              <w:t>mianowani</w:t>
            </w:r>
          </w:p>
        </w:tc>
        <w:tc>
          <w:tcPr>
            <w:tcW w:w="2710" w:type="dxa"/>
            <w:gridSpan w:val="4"/>
          </w:tcPr>
          <w:p w:rsidR="00D63924" w:rsidRPr="00522521" w:rsidRDefault="00D63924" w:rsidP="00522521">
            <w:pPr>
              <w:pStyle w:val="Akapitzlist1"/>
              <w:tabs>
                <w:tab w:val="left" w:pos="1134"/>
                <w:tab w:val="right" w:leader="dot" w:pos="9356"/>
              </w:tabs>
              <w:ind w:left="712"/>
              <w:rPr>
                <w:b/>
              </w:rPr>
            </w:pPr>
            <w:r w:rsidRPr="00522521">
              <w:rPr>
                <w:b/>
              </w:rPr>
              <w:t>7</w:t>
            </w:r>
          </w:p>
        </w:tc>
      </w:tr>
      <w:tr w:rsidR="00D63924" w:rsidRPr="00522521" w:rsidTr="002A5DB1">
        <w:trPr>
          <w:trHeight w:val="150"/>
        </w:trPr>
        <w:tc>
          <w:tcPr>
            <w:tcW w:w="2349" w:type="dxa"/>
            <w:vMerge/>
          </w:tcPr>
          <w:p w:rsidR="00D63924" w:rsidRPr="00522521" w:rsidRDefault="00D63924" w:rsidP="00522521">
            <w:pPr>
              <w:pStyle w:val="Akapitzlist1"/>
              <w:tabs>
                <w:tab w:val="left" w:pos="1134"/>
                <w:tab w:val="right" w:leader="dot" w:pos="9356"/>
              </w:tabs>
              <w:ind w:left="206"/>
            </w:pPr>
          </w:p>
        </w:tc>
        <w:tc>
          <w:tcPr>
            <w:tcW w:w="4316" w:type="dxa"/>
            <w:gridSpan w:val="5"/>
          </w:tcPr>
          <w:p w:rsidR="00D63924" w:rsidRPr="00522521" w:rsidRDefault="00D63924" w:rsidP="00522521">
            <w:pPr>
              <w:pStyle w:val="Akapitzlist1"/>
              <w:tabs>
                <w:tab w:val="left" w:pos="1134"/>
                <w:tab w:val="right" w:leader="dot" w:pos="9356"/>
              </w:tabs>
              <w:ind w:left="712"/>
            </w:pPr>
            <w:r w:rsidRPr="00522521">
              <w:t>dyplomowani</w:t>
            </w:r>
          </w:p>
        </w:tc>
        <w:tc>
          <w:tcPr>
            <w:tcW w:w="2710" w:type="dxa"/>
            <w:gridSpan w:val="4"/>
          </w:tcPr>
          <w:p w:rsidR="00D63924" w:rsidRPr="00522521" w:rsidRDefault="00D63924" w:rsidP="00522521">
            <w:pPr>
              <w:pStyle w:val="Akapitzlist1"/>
              <w:tabs>
                <w:tab w:val="left" w:pos="1134"/>
                <w:tab w:val="right" w:leader="dot" w:pos="9356"/>
              </w:tabs>
              <w:ind w:left="712"/>
              <w:rPr>
                <w:b/>
              </w:rPr>
            </w:pPr>
            <w:r w:rsidRPr="00522521">
              <w:rPr>
                <w:b/>
              </w:rPr>
              <w:t>11</w:t>
            </w:r>
          </w:p>
        </w:tc>
      </w:tr>
      <w:tr w:rsidR="00D63924" w:rsidRPr="00522521" w:rsidTr="002A5DB1">
        <w:trPr>
          <w:trHeight w:val="210"/>
        </w:trPr>
        <w:tc>
          <w:tcPr>
            <w:tcW w:w="2349" w:type="dxa"/>
          </w:tcPr>
          <w:p w:rsidR="00D63924" w:rsidRPr="00522521" w:rsidRDefault="00D63924" w:rsidP="00812110">
            <w:pPr>
              <w:pStyle w:val="Akapitzlist1"/>
              <w:tabs>
                <w:tab w:val="left" w:pos="1134"/>
                <w:tab w:val="right" w:leader="dot" w:pos="9356"/>
              </w:tabs>
              <w:ind w:left="206"/>
            </w:pPr>
            <w:r w:rsidRPr="00522521">
              <w:t>Średnia godzin na etat</w:t>
            </w:r>
          </w:p>
        </w:tc>
        <w:tc>
          <w:tcPr>
            <w:tcW w:w="7026" w:type="dxa"/>
            <w:gridSpan w:val="9"/>
          </w:tcPr>
          <w:p w:rsidR="00D63924" w:rsidRPr="00522521" w:rsidRDefault="00D63924" w:rsidP="00522521">
            <w:pPr>
              <w:pStyle w:val="Akapitzlist1"/>
              <w:tabs>
                <w:tab w:val="left" w:pos="1134"/>
                <w:tab w:val="right" w:leader="dot" w:pos="9356"/>
              </w:tabs>
              <w:ind w:left="712"/>
              <w:jc w:val="center"/>
            </w:pPr>
            <w:r w:rsidRPr="00522521">
              <w:t>22,46</w:t>
            </w:r>
          </w:p>
        </w:tc>
      </w:tr>
      <w:tr w:rsidR="00D63924" w:rsidRPr="00522521" w:rsidTr="002A5DB1">
        <w:trPr>
          <w:trHeight w:val="2098"/>
        </w:trPr>
        <w:tc>
          <w:tcPr>
            <w:tcW w:w="2349" w:type="dxa"/>
          </w:tcPr>
          <w:p w:rsidR="00D63924" w:rsidRPr="00522521" w:rsidRDefault="00D63924" w:rsidP="00522521">
            <w:pPr>
              <w:pStyle w:val="Akapitzlist1"/>
              <w:tabs>
                <w:tab w:val="left" w:pos="1134"/>
                <w:tab w:val="right" w:leader="dot" w:pos="9356"/>
              </w:tabs>
              <w:ind w:left="206"/>
            </w:pPr>
            <w:r w:rsidRPr="00522521">
              <w:t>Liczba godzin na zajęcia specjalistyczne, nauczanie indywidualne, zajęcia dodatkowe – z organu</w:t>
            </w:r>
          </w:p>
        </w:tc>
        <w:tc>
          <w:tcPr>
            <w:tcW w:w="7026" w:type="dxa"/>
            <w:gridSpan w:val="9"/>
          </w:tcPr>
          <w:p w:rsidR="00D63924" w:rsidRPr="00522521" w:rsidRDefault="00D63924" w:rsidP="00522521">
            <w:pPr>
              <w:pStyle w:val="Akapitzlist1"/>
              <w:tabs>
                <w:tab w:val="left" w:pos="1134"/>
                <w:tab w:val="right" w:leader="dot" w:pos="9356"/>
              </w:tabs>
              <w:ind w:left="712"/>
            </w:pPr>
            <w:r w:rsidRPr="00522521">
              <w:t xml:space="preserve">Zajęcia rewalidacyjne – </w:t>
            </w:r>
            <w:r w:rsidRPr="00522521">
              <w:rPr>
                <w:b/>
              </w:rPr>
              <w:t xml:space="preserve"> 10</w:t>
            </w:r>
          </w:p>
          <w:p w:rsidR="00D63924" w:rsidRPr="00522521" w:rsidRDefault="00D63924" w:rsidP="00522521">
            <w:pPr>
              <w:pStyle w:val="Akapitzlist1"/>
              <w:tabs>
                <w:tab w:val="left" w:pos="1134"/>
                <w:tab w:val="right" w:leader="dot" w:pos="9356"/>
              </w:tabs>
              <w:ind w:left="712"/>
            </w:pPr>
            <w:r w:rsidRPr="00522521">
              <w:t xml:space="preserve">Nauczanie indywidualne </w:t>
            </w:r>
            <w:r w:rsidRPr="00522521">
              <w:rPr>
                <w:b/>
              </w:rPr>
              <w:t>– 8</w:t>
            </w:r>
          </w:p>
          <w:p w:rsidR="00D63924" w:rsidRPr="00522521" w:rsidRDefault="00D63924" w:rsidP="00522521">
            <w:pPr>
              <w:pStyle w:val="Akapitzlist1"/>
              <w:tabs>
                <w:tab w:val="left" w:pos="1134"/>
                <w:tab w:val="right" w:leader="dot" w:pos="9356"/>
              </w:tabs>
              <w:ind w:left="712"/>
            </w:pPr>
            <w:r w:rsidRPr="00522521">
              <w:t xml:space="preserve">Wychowanie do życia w rodzinie </w:t>
            </w:r>
            <w:r w:rsidRPr="00522521">
              <w:rPr>
                <w:b/>
              </w:rPr>
              <w:t>– 1</w:t>
            </w:r>
          </w:p>
          <w:p w:rsidR="00D63924" w:rsidRPr="00522521" w:rsidRDefault="00D63924" w:rsidP="00522521">
            <w:pPr>
              <w:pStyle w:val="Akapitzlist1"/>
              <w:tabs>
                <w:tab w:val="left" w:pos="1134"/>
                <w:tab w:val="right" w:leader="dot" w:pos="9356"/>
              </w:tabs>
              <w:ind w:left="712"/>
            </w:pPr>
            <w:r w:rsidRPr="00522521">
              <w:t xml:space="preserve">Język niemiecki – </w:t>
            </w:r>
            <w:r w:rsidRPr="00522521">
              <w:rPr>
                <w:b/>
              </w:rPr>
              <w:t>2</w:t>
            </w:r>
          </w:p>
        </w:tc>
      </w:tr>
      <w:tr w:rsidR="00D63924" w:rsidRPr="00522521" w:rsidTr="002A5DB1">
        <w:trPr>
          <w:trHeight w:val="154"/>
        </w:trPr>
        <w:tc>
          <w:tcPr>
            <w:tcW w:w="2349" w:type="dxa"/>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 xml:space="preserve">Liczba specjalistów </w:t>
            </w:r>
          </w:p>
          <w:p w:rsidR="00D63924" w:rsidRPr="00522521" w:rsidRDefault="00D63924" w:rsidP="00522521">
            <w:pPr>
              <w:pStyle w:val="Akapitzlist1"/>
              <w:tabs>
                <w:tab w:val="left" w:pos="1134"/>
                <w:tab w:val="right" w:leader="dot" w:pos="9356"/>
              </w:tabs>
              <w:ind w:left="206"/>
            </w:pPr>
          </w:p>
        </w:tc>
        <w:tc>
          <w:tcPr>
            <w:tcW w:w="7026" w:type="dxa"/>
            <w:gridSpan w:val="9"/>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0"/>
              <w:jc w:val="center"/>
            </w:pPr>
            <w:r w:rsidRPr="00522521">
              <w:t>Pedagog –  1/2 etat, logopeda- 0,14 etat, nauczyciel wspomagający – 2etat, oligofrenopedagogika  – 5  nauczycieli (dodatkowe kwalifikacje)</w:t>
            </w:r>
          </w:p>
        </w:tc>
      </w:tr>
      <w:tr w:rsidR="00D63924" w:rsidRPr="00522521" w:rsidTr="002A5DB1">
        <w:trPr>
          <w:trHeight w:val="540"/>
        </w:trPr>
        <w:tc>
          <w:tcPr>
            <w:tcW w:w="2349" w:type="dxa"/>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 xml:space="preserve">Biblioteka </w:t>
            </w:r>
          </w:p>
        </w:tc>
        <w:tc>
          <w:tcPr>
            <w:tcW w:w="7026" w:type="dxa"/>
            <w:gridSpan w:val="9"/>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712"/>
              <w:jc w:val="center"/>
            </w:pPr>
            <w:r w:rsidRPr="00522521">
              <w:t>½ etatu</w:t>
            </w:r>
          </w:p>
        </w:tc>
      </w:tr>
      <w:tr w:rsidR="00D63924" w:rsidRPr="00522521" w:rsidTr="002A5DB1">
        <w:trPr>
          <w:trHeight w:val="495"/>
        </w:trPr>
        <w:tc>
          <w:tcPr>
            <w:tcW w:w="2349" w:type="dxa"/>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Pracownicy administracji i obsługi</w:t>
            </w:r>
          </w:p>
        </w:tc>
        <w:tc>
          <w:tcPr>
            <w:tcW w:w="7026" w:type="dxa"/>
            <w:gridSpan w:val="9"/>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712"/>
              <w:jc w:val="center"/>
            </w:pPr>
            <w:r w:rsidRPr="00522521">
              <w:t>8 etatów</w:t>
            </w:r>
          </w:p>
        </w:tc>
      </w:tr>
      <w:tr w:rsidR="00D63924" w:rsidRPr="00522521" w:rsidTr="002A5DB1">
        <w:trPr>
          <w:trHeight w:val="960"/>
        </w:trPr>
        <w:tc>
          <w:tcPr>
            <w:tcW w:w="2349" w:type="dxa"/>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Świetlica</w:t>
            </w:r>
          </w:p>
          <w:p w:rsidR="00D63924" w:rsidRPr="00522521" w:rsidRDefault="00D63924" w:rsidP="00522521">
            <w:pPr>
              <w:pStyle w:val="Akapitzlist1"/>
              <w:tabs>
                <w:tab w:val="left" w:pos="1134"/>
                <w:tab w:val="right" w:leader="dot" w:pos="9356"/>
              </w:tabs>
              <w:ind w:left="206"/>
            </w:pPr>
          </w:p>
        </w:tc>
        <w:tc>
          <w:tcPr>
            <w:tcW w:w="7026" w:type="dxa"/>
            <w:gridSpan w:val="9"/>
          </w:tcPr>
          <w:p w:rsidR="00D63924" w:rsidRPr="00522521" w:rsidRDefault="00D63924" w:rsidP="00522521">
            <w:pPr>
              <w:pStyle w:val="Akapitzlist1"/>
              <w:tabs>
                <w:tab w:val="left" w:pos="1134"/>
                <w:tab w:val="right" w:leader="dot" w:pos="9356"/>
              </w:tabs>
              <w:ind w:left="712"/>
              <w:jc w:val="center"/>
            </w:pPr>
            <w:r w:rsidRPr="00522521">
              <w:t>Średnia czas pracy świetlicy:  2,6godzin dziennie</w:t>
            </w:r>
          </w:p>
          <w:p w:rsidR="00D63924" w:rsidRPr="00522521" w:rsidRDefault="00D63924" w:rsidP="00522521">
            <w:pPr>
              <w:pStyle w:val="Akapitzlist1"/>
              <w:tabs>
                <w:tab w:val="left" w:pos="1134"/>
                <w:tab w:val="right" w:leader="dot" w:pos="9356"/>
              </w:tabs>
              <w:ind w:left="712"/>
              <w:jc w:val="center"/>
            </w:pPr>
            <w:r w:rsidRPr="00522521">
              <w:t xml:space="preserve">78  uczniów korzystających z opieki świetlicowej – </w:t>
            </w:r>
          </w:p>
          <w:p w:rsidR="00D63924" w:rsidRPr="00522521" w:rsidRDefault="00D63924" w:rsidP="00522521">
            <w:pPr>
              <w:pStyle w:val="Akapitzlist1"/>
              <w:tabs>
                <w:tab w:val="left" w:pos="1134"/>
                <w:tab w:val="right" w:leader="dot" w:pos="9356"/>
              </w:tabs>
              <w:ind w:left="712"/>
              <w:jc w:val="center"/>
            </w:pPr>
            <w:r w:rsidRPr="00522521">
              <w:t xml:space="preserve">(3 grupy świetlicowe , 68uczniów dojeżdżających klas II-VI)   </w:t>
            </w:r>
          </w:p>
          <w:p w:rsidR="00D63924" w:rsidRPr="00522521" w:rsidRDefault="00D63924" w:rsidP="00522521">
            <w:pPr>
              <w:pStyle w:val="Akapitzlist1"/>
              <w:tabs>
                <w:tab w:val="left" w:pos="1134"/>
                <w:tab w:val="right" w:leader="dot" w:pos="9356"/>
              </w:tabs>
              <w:ind w:left="712"/>
              <w:jc w:val="center"/>
            </w:pPr>
            <w:r w:rsidRPr="00522521">
              <w:t>Liczba etatów – 0,5</w:t>
            </w:r>
          </w:p>
        </w:tc>
      </w:tr>
      <w:tr w:rsidR="00D63924" w:rsidRPr="00522521" w:rsidTr="002A5DB1">
        <w:trPr>
          <w:trHeight w:val="1125"/>
        </w:trPr>
        <w:tc>
          <w:tcPr>
            <w:tcW w:w="2349" w:type="dxa"/>
          </w:tcPr>
          <w:p w:rsidR="00D63924" w:rsidRPr="00522521" w:rsidRDefault="00D63924" w:rsidP="00522521">
            <w:pPr>
              <w:pStyle w:val="Akapitzlist1"/>
              <w:tabs>
                <w:tab w:val="left" w:pos="1134"/>
                <w:tab w:val="right" w:leader="dot" w:pos="9356"/>
              </w:tabs>
              <w:ind w:left="206"/>
            </w:pPr>
            <w:r w:rsidRPr="00522521">
              <w:t>Etaty pracowników administracyjno –obsługowych</w:t>
            </w:r>
          </w:p>
          <w:p w:rsidR="00D63924" w:rsidRPr="00522521" w:rsidRDefault="00D63924" w:rsidP="00522521">
            <w:pPr>
              <w:pStyle w:val="Akapitzlist1"/>
              <w:tabs>
                <w:tab w:val="left" w:pos="1134"/>
                <w:tab w:val="right" w:leader="dot" w:pos="9356"/>
              </w:tabs>
              <w:ind w:left="206"/>
            </w:pPr>
          </w:p>
        </w:tc>
        <w:tc>
          <w:tcPr>
            <w:tcW w:w="7026" w:type="dxa"/>
            <w:gridSpan w:val="9"/>
          </w:tcPr>
          <w:p w:rsidR="00D63924" w:rsidRPr="00522521" w:rsidRDefault="00D63924" w:rsidP="00522521">
            <w:pPr>
              <w:pStyle w:val="Akapitzlist1"/>
              <w:tabs>
                <w:tab w:val="left" w:pos="1134"/>
                <w:tab w:val="right" w:leader="dot" w:pos="9356"/>
              </w:tabs>
              <w:ind w:left="712"/>
              <w:jc w:val="center"/>
            </w:pPr>
            <w:r w:rsidRPr="00522521">
              <w:t xml:space="preserve"> etat samodzielny referent ds. kadr i płac   – 0,75 ,</w:t>
            </w:r>
          </w:p>
          <w:p w:rsidR="00D63924" w:rsidRPr="00522521" w:rsidRDefault="00D63924" w:rsidP="00522521">
            <w:pPr>
              <w:pStyle w:val="Akapitzlist1"/>
              <w:tabs>
                <w:tab w:val="left" w:pos="1134"/>
                <w:tab w:val="right" w:leader="dot" w:pos="9356"/>
              </w:tabs>
              <w:ind w:left="712"/>
              <w:jc w:val="center"/>
            </w:pPr>
            <w:r w:rsidRPr="00522521">
              <w:t>referent ds. administracyjno biurowych – 0,75 , księgowa – 0,75</w:t>
            </w:r>
          </w:p>
          <w:p w:rsidR="00D63924" w:rsidRPr="00522521" w:rsidRDefault="00D63924" w:rsidP="00522521">
            <w:pPr>
              <w:pStyle w:val="Akapitzlist1"/>
              <w:tabs>
                <w:tab w:val="left" w:pos="1134"/>
                <w:tab w:val="right" w:leader="dot" w:pos="9356"/>
              </w:tabs>
              <w:ind w:left="712"/>
              <w:jc w:val="center"/>
            </w:pPr>
            <w:r w:rsidRPr="00522521">
              <w:t xml:space="preserve">woźna – 1, konserwator 0,75 sprzątaczka – 3, </w:t>
            </w:r>
          </w:p>
          <w:p w:rsidR="00D63924" w:rsidRPr="00522521" w:rsidRDefault="00D63924" w:rsidP="00522521">
            <w:pPr>
              <w:pStyle w:val="Akapitzlist1"/>
              <w:tabs>
                <w:tab w:val="left" w:pos="1134"/>
                <w:tab w:val="right" w:leader="dot" w:pos="9356"/>
              </w:tabs>
              <w:ind w:left="712"/>
              <w:jc w:val="center"/>
            </w:pPr>
            <w:r w:rsidRPr="00522521">
              <w:t xml:space="preserve">pomoc nauczyciela – 1, </w:t>
            </w:r>
          </w:p>
          <w:p w:rsidR="00D63924" w:rsidRPr="00522521" w:rsidRDefault="00D63924" w:rsidP="00522521">
            <w:pPr>
              <w:pStyle w:val="Akapitzlist1"/>
              <w:tabs>
                <w:tab w:val="left" w:pos="1134"/>
                <w:tab w:val="right" w:leader="dot" w:pos="9356"/>
              </w:tabs>
              <w:ind w:left="0"/>
            </w:pPr>
          </w:p>
        </w:tc>
      </w:tr>
      <w:tr w:rsidR="00D63924" w:rsidRPr="00522521" w:rsidTr="002A5DB1">
        <w:trPr>
          <w:trHeight w:val="348"/>
        </w:trPr>
        <w:tc>
          <w:tcPr>
            <w:tcW w:w="9375" w:type="dxa"/>
            <w:gridSpan w:val="10"/>
            <w:tcBorders>
              <w:top w:val="single" w:sz="12" w:space="0" w:color="auto"/>
              <w:bottom w:val="single" w:sz="12" w:space="0" w:color="auto"/>
            </w:tcBorders>
            <w:shd w:val="clear" w:color="auto" w:fill="EAF1DD"/>
          </w:tcPr>
          <w:p w:rsidR="00D63924" w:rsidRPr="00522521" w:rsidRDefault="00D63924" w:rsidP="00522521">
            <w:pPr>
              <w:pStyle w:val="Akapitzlist1"/>
              <w:tabs>
                <w:tab w:val="left" w:pos="1134"/>
                <w:tab w:val="right" w:leader="dot" w:pos="9356"/>
              </w:tabs>
              <w:ind w:left="712"/>
              <w:jc w:val="center"/>
            </w:pPr>
          </w:p>
          <w:p w:rsidR="00D63924" w:rsidRPr="00522521" w:rsidRDefault="00D63924" w:rsidP="00522521">
            <w:pPr>
              <w:pStyle w:val="Akapitzlist1"/>
              <w:tabs>
                <w:tab w:val="left" w:pos="1134"/>
                <w:tab w:val="right" w:leader="dot" w:pos="9356"/>
              </w:tabs>
              <w:ind w:left="712"/>
              <w:jc w:val="center"/>
              <w:rPr>
                <w:b/>
              </w:rPr>
            </w:pPr>
            <w:r w:rsidRPr="00522521">
              <w:rPr>
                <w:b/>
              </w:rPr>
              <w:t>Organizacja i realizacja zajęć pozalekcyjnych</w:t>
            </w:r>
          </w:p>
          <w:p w:rsidR="00D63924" w:rsidRPr="00522521" w:rsidRDefault="00D63924" w:rsidP="00522521">
            <w:pPr>
              <w:pStyle w:val="Akapitzlist1"/>
              <w:tabs>
                <w:tab w:val="left" w:pos="1134"/>
                <w:tab w:val="right" w:leader="dot" w:pos="9356"/>
              </w:tabs>
              <w:ind w:left="712"/>
              <w:jc w:val="center"/>
            </w:pPr>
          </w:p>
        </w:tc>
      </w:tr>
      <w:tr w:rsidR="00D63924" w:rsidRPr="00522521" w:rsidTr="002A5DB1">
        <w:trPr>
          <w:gridAfter w:val="9"/>
          <w:wAfter w:w="7026" w:type="dxa"/>
          <w:trHeight w:val="276"/>
        </w:trPr>
        <w:tc>
          <w:tcPr>
            <w:tcW w:w="2349" w:type="dxa"/>
            <w:vMerge w:val="restart"/>
            <w:tcBorders>
              <w:top w:val="single" w:sz="12" w:space="0" w:color="auto"/>
            </w:tcBorders>
          </w:tcPr>
          <w:p w:rsidR="00D63924" w:rsidRPr="00522521" w:rsidRDefault="00D63924" w:rsidP="00522521">
            <w:pPr>
              <w:pStyle w:val="Akapitzlist1"/>
              <w:tabs>
                <w:tab w:val="left" w:pos="1134"/>
                <w:tab w:val="right" w:leader="dot" w:pos="9356"/>
              </w:tabs>
              <w:ind w:left="206"/>
            </w:pPr>
          </w:p>
          <w:p w:rsidR="00D63924" w:rsidRPr="00522521" w:rsidRDefault="00D63924" w:rsidP="00522521">
            <w:pPr>
              <w:pStyle w:val="Akapitzlist1"/>
              <w:tabs>
                <w:tab w:val="left" w:pos="1134"/>
                <w:tab w:val="right" w:leader="dot" w:pos="9356"/>
              </w:tabs>
              <w:ind w:left="206"/>
            </w:pPr>
            <w:r w:rsidRPr="00522521">
              <w:t xml:space="preserve">% uczniów biorących udział w zajęciach </w:t>
            </w:r>
          </w:p>
          <w:p w:rsidR="00D63924" w:rsidRPr="00522521" w:rsidRDefault="00D63924" w:rsidP="00522521">
            <w:pPr>
              <w:pStyle w:val="Akapitzlist1"/>
              <w:tabs>
                <w:tab w:val="left" w:pos="1134"/>
                <w:tab w:val="right" w:leader="dot" w:pos="9356"/>
              </w:tabs>
              <w:ind w:left="206"/>
            </w:pPr>
          </w:p>
        </w:tc>
      </w:tr>
      <w:tr w:rsidR="00D63924" w:rsidRPr="00522521" w:rsidTr="002A5DB1">
        <w:trPr>
          <w:gridAfter w:val="9"/>
          <w:wAfter w:w="7026" w:type="dxa"/>
          <w:trHeight w:val="414"/>
        </w:trPr>
        <w:tc>
          <w:tcPr>
            <w:tcW w:w="2349" w:type="dxa"/>
            <w:vMerge/>
          </w:tcPr>
          <w:p w:rsidR="00D63924" w:rsidRPr="00522521" w:rsidRDefault="00D63924" w:rsidP="00522521">
            <w:pPr>
              <w:pStyle w:val="Akapitzlist1"/>
              <w:tabs>
                <w:tab w:val="left" w:pos="1134"/>
                <w:tab w:val="right" w:leader="dot" w:pos="9356"/>
              </w:tabs>
              <w:ind w:left="206"/>
            </w:pPr>
          </w:p>
        </w:tc>
      </w:tr>
      <w:tr w:rsidR="00D63924" w:rsidRPr="00522521" w:rsidTr="002A5DB1">
        <w:trPr>
          <w:trHeight w:val="165"/>
        </w:trPr>
        <w:tc>
          <w:tcPr>
            <w:tcW w:w="2349" w:type="dxa"/>
            <w:vMerge/>
          </w:tcPr>
          <w:p w:rsidR="00D63924" w:rsidRPr="00522521" w:rsidRDefault="00D63924" w:rsidP="00522521">
            <w:pPr>
              <w:pStyle w:val="Akapitzlist1"/>
              <w:tabs>
                <w:tab w:val="left" w:pos="1134"/>
                <w:tab w:val="right" w:leader="dot" w:pos="9356"/>
              </w:tabs>
              <w:ind w:left="206"/>
            </w:pPr>
          </w:p>
        </w:tc>
        <w:tc>
          <w:tcPr>
            <w:tcW w:w="4316" w:type="dxa"/>
            <w:gridSpan w:val="5"/>
          </w:tcPr>
          <w:p w:rsidR="00D63924" w:rsidRPr="00522521" w:rsidRDefault="00D63924" w:rsidP="00522521">
            <w:pPr>
              <w:pStyle w:val="Akapitzlist1"/>
              <w:tabs>
                <w:tab w:val="left" w:pos="1134"/>
                <w:tab w:val="right" w:leader="dot" w:pos="9356"/>
              </w:tabs>
              <w:ind w:left="0"/>
              <w:jc w:val="center"/>
            </w:pPr>
            <w:r w:rsidRPr="00522521">
              <w:t>Zajęcia z uczniami mającymi trudności w nauce oraz korekcyjno - kompensacyjne</w:t>
            </w:r>
          </w:p>
        </w:tc>
        <w:tc>
          <w:tcPr>
            <w:tcW w:w="2710" w:type="dxa"/>
            <w:gridSpan w:val="4"/>
          </w:tcPr>
          <w:p w:rsidR="00D63924" w:rsidRPr="00522521" w:rsidRDefault="00D63924" w:rsidP="00522521">
            <w:pPr>
              <w:pStyle w:val="Akapitzlist1"/>
              <w:tabs>
                <w:tab w:val="left" w:pos="1134"/>
                <w:tab w:val="right" w:leader="dot" w:pos="9356"/>
              </w:tabs>
              <w:ind w:left="714"/>
            </w:pPr>
            <w:r w:rsidRPr="00522521">
              <w:t>85-  uczniów</w:t>
            </w:r>
          </w:p>
        </w:tc>
      </w:tr>
      <w:tr w:rsidR="00D63924" w:rsidRPr="00522521" w:rsidTr="00692E3C">
        <w:trPr>
          <w:trHeight w:val="787"/>
        </w:trPr>
        <w:tc>
          <w:tcPr>
            <w:tcW w:w="2349" w:type="dxa"/>
            <w:vMerge/>
          </w:tcPr>
          <w:p w:rsidR="00D63924" w:rsidRPr="00522521" w:rsidRDefault="00D63924" w:rsidP="00522521">
            <w:pPr>
              <w:pStyle w:val="Akapitzlist1"/>
              <w:tabs>
                <w:tab w:val="left" w:pos="1134"/>
                <w:tab w:val="right" w:leader="dot" w:pos="9356"/>
              </w:tabs>
              <w:ind w:left="206"/>
            </w:pPr>
          </w:p>
        </w:tc>
        <w:tc>
          <w:tcPr>
            <w:tcW w:w="4316" w:type="dxa"/>
            <w:gridSpan w:val="5"/>
          </w:tcPr>
          <w:p w:rsidR="00D63924" w:rsidRPr="00522521" w:rsidRDefault="00D63924" w:rsidP="00522521">
            <w:pPr>
              <w:pStyle w:val="Akapitzlist1"/>
              <w:tabs>
                <w:tab w:val="left" w:pos="1134"/>
                <w:tab w:val="right" w:leader="dot" w:pos="9356"/>
              </w:tabs>
              <w:ind w:left="0"/>
              <w:jc w:val="center"/>
            </w:pPr>
            <w:r w:rsidRPr="00522521">
              <w:t>Praca z uczniem zdolnym, koła zainteresowań</w:t>
            </w:r>
          </w:p>
        </w:tc>
        <w:tc>
          <w:tcPr>
            <w:tcW w:w="2710" w:type="dxa"/>
            <w:gridSpan w:val="4"/>
          </w:tcPr>
          <w:p w:rsidR="00D63924" w:rsidRPr="00522521" w:rsidRDefault="00D63924" w:rsidP="00522521">
            <w:pPr>
              <w:pStyle w:val="Akapitzlist1"/>
              <w:tabs>
                <w:tab w:val="left" w:pos="1134"/>
                <w:tab w:val="right" w:leader="dot" w:pos="9356"/>
              </w:tabs>
              <w:ind w:left="714"/>
            </w:pPr>
            <w:r w:rsidRPr="00522521">
              <w:t xml:space="preserve">112 – uczniów </w:t>
            </w:r>
          </w:p>
        </w:tc>
      </w:tr>
    </w:tbl>
    <w:p w:rsidR="00D63924" w:rsidRPr="00522521" w:rsidRDefault="00D63924" w:rsidP="00522521">
      <w:pPr>
        <w:outlineLvl w:val="0"/>
        <w:rPr>
          <w:b/>
          <w:u w:val="single"/>
        </w:rPr>
      </w:pPr>
    </w:p>
    <w:p w:rsidR="00D63924" w:rsidRPr="00522521" w:rsidRDefault="00D63924" w:rsidP="00522521">
      <w:pPr>
        <w:outlineLvl w:val="0"/>
        <w:rPr>
          <w:b/>
          <w:u w:val="single"/>
        </w:rPr>
      </w:pPr>
      <w:r w:rsidRPr="00522521">
        <w:rPr>
          <w:b/>
          <w:u w:val="single"/>
        </w:rPr>
        <w:t>Organizacja pracy Przedszkola Publicznego nr 1 Baśniowa Kraina  w Kamieńcu Ząbkowickim</w:t>
      </w:r>
    </w:p>
    <w:p w:rsidR="00D63924" w:rsidRPr="00522521" w:rsidRDefault="00D63924" w:rsidP="00522521">
      <w:pPr>
        <w:suppressAutoHyphens w:val="0"/>
        <w:jc w:val="both"/>
      </w:pPr>
      <w:r w:rsidRPr="00522521">
        <w:t>W roku szkolnym 2017/2018 do przedszkola uczęszczało 91 dzieci, zajęcia odbywały się w 4 oddziałach.</w:t>
      </w:r>
    </w:p>
    <w:p w:rsidR="00D63924" w:rsidRPr="00522521" w:rsidRDefault="00D63924" w:rsidP="00522521">
      <w:pPr>
        <w:jc w:val="both"/>
      </w:pPr>
      <w:r w:rsidRPr="00522521">
        <w:rPr>
          <w:color w:val="FF0000"/>
        </w:rPr>
        <w:t xml:space="preserve"> </w:t>
      </w:r>
      <w:r w:rsidRPr="00522521">
        <w:t>W przedszkolu pracowało:</w:t>
      </w:r>
    </w:p>
    <w:p w:rsidR="00D63924" w:rsidRPr="00522521" w:rsidRDefault="00D63924" w:rsidP="00522521">
      <w:pPr>
        <w:numPr>
          <w:ilvl w:val="0"/>
          <w:numId w:val="11"/>
        </w:numPr>
        <w:suppressAutoHyphens w:val="0"/>
        <w:jc w:val="both"/>
      </w:pPr>
      <w:r w:rsidRPr="00522521">
        <w:t>6 nauczycieli pełnozatrudnionych.</w:t>
      </w:r>
    </w:p>
    <w:p w:rsidR="00D63924" w:rsidRPr="00522521" w:rsidRDefault="00D63924" w:rsidP="00522521">
      <w:pPr>
        <w:numPr>
          <w:ilvl w:val="0"/>
          <w:numId w:val="11"/>
        </w:numPr>
        <w:suppressAutoHyphens w:val="0"/>
        <w:jc w:val="both"/>
      </w:pPr>
      <w:r w:rsidRPr="00522521">
        <w:t>2 nauczycieli w niepełnym wymiarze godzin.</w:t>
      </w:r>
    </w:p>
    <w:p w:rsidR="00D63924" w:rsidRPr="00522521" w:rsidRDefault="00D63924" w:rsidP="00522521">
      <w:pPr>
        <w:numPr>
          <w:ilvl w:val="0"/>
          <w:numId w:val="11"/>
        </w:numPr>
        <w:suppressAutoHyphens w:val="0"/>
        <w:jc w:val="both"/>
      </w:pPr>
      <w:r w:rsidRPr="00522521">
        <w:t>pracowników administracji 0,5 etatu</w:t>
      </w:r>
    </w:p>
    <w:p w:rsidR="00D63924" w:rsidRPr="00522521" w:rsidRDefault="00D63924" w:rsidP="00522521">
      <w:pPr>
        <w:numPr>
          <w:ilvl w:val="0"/>
          <w:numId w:val="11"/>
        </w:numPr>
        <w:suppressAutoHyphens w:val="0"/>
        <w:jc w:val="both"/>
      </w:pPr>
      <w:r w:rsidRPr="00522521">
        <w:t>pracownik obsługi 3 etatu</w:t>
      </w:r>
    </w:p>
    <w:p w:rsidR="00D63924" w:rsidRPr="00522521" w:rsidRDefault="00D63924" w:rsidP="00522521">
      <w:pPr>
        <w:jc w:val="both"/>
      </w:pPr>
      <w:r w:rsidRPr="00522521">
        <w:t>Wszyscy nauczyciele mają wyższe wykształcenie z przygotowaniem pedagogicznym i pełne kwalifikacje do nauczanych zajęć, w tym jeden nauczyciel studia licencjackie.</w:t>
      </w:r>
    </w:p>
    <w:p w:rsidR="00D63924" w:rsidRPr="00522521" w:rsidRDefault="00D63924" w:rsidP="00522521">
      <w:pPr>
        <w:jc w:val="both"/>
      </w:pPr>
      <w:r w:rsidRPr="00522521">
        <w:t xml:space="preserve">Podział nauczycieli zatrudnionych w przedszkolu pod względem stopni awansu zawodowego przedstawiał się w sposób następujący: </w:t>
      </w:r>
    </w:p>
    <w:p w:rsidR="00D63924" w:rsidRPr="00522521" w:rsidRDefault="00D63924" w:rsidP="00522521">
      <w:pPr>
        <w:numPr>
          <w:ilvl w:val="0"/>
          <w:numId w:val="13"/>
        </w:numPr>
        <w:suppressAutoHyphens w:val="0"/>
        <w:jc w:val="both"/>
      </w:pPr>
      <w:r w:rsidRPr="00522521">
        <w:t>stażystów - 0</w:t>
      </w:r>
    </w:p>
    <w:p w:rsidR="00D63924" w:rsidRPr="00522521" w:rsidRDefault="00D63924" w:rsidP="00522521">
      <w:pPr>
        <w:numPr>
          <w:ilvl w:val="0"/>
          <w:numId w:val="13"/>
        </w:numPr>
        <w:suppressAutoHyphens w:val="0"/>
        <w:jc w:val="both"/>
      </w:pPr>
      <w:r w:rsidRPr="00522521">
        <w:t>kontraktowych - 1</w:t>
      </w:r>
    </w:p>
    <w:p w:rsidR="00D63924" w:rsidRPr="00522521" w:rsidRDefault="00D63924" w:rsidP="00522521">
      <w:pPr>
        <w:numPr>
          <w:ilvl w:val="0"/>
          <w:numId w:val="13"/>
        </w:numPr>
        <w:suppressAutoHyphens w:val="0"/>
        <w:jc w:val="both"/>
      </w:pPr>
      <w:r w:rsidRPr="00522521">
        <w:t>mianowanych – 5</w:t>
      </w:r>
    </w:p>
    <w:p w:rsidR="00D63924" w:rsidRPr="00522521" w:rsidRDefault="00D63924" w:rsidP="00522521">
      <w:pPr>
        <w:numPr>
          <w:ilvl w:val="0"/>
          <w:numId w:val="13"/>
        </w:numPr>
        <w:suppressAutoHyphens w:val="0"/>
        <w:jc w:val="both"/>
      </w:pPr>
      <w:r w:rsidRPr="00522521">
        <w:t>dyplomowanych -</w:t>
      </w:r>
      <w:r>
        <w:t xml:space="preserve"> </w:t>
      </w:r>
      <w:r w:rsidRPr="00522521">
        <w:t>2</w:t>
      </w:r>
    </w:p>
    <w:p w:rsidR="00D63924" w:rsidRDefault="00D63924" w:rsidP="00522521">
      <w:pPr>
        <w:outlineLvl w:val="0"/>
        <w:rPr>
          <w:b/>
          <w:u w:val="single"/>
        </w:rPr>
      </w:pPr>
    </w:p>
    <w:p w:rsidR="00D63924" w:rsidRPr="00522521" w:rsidRDefault="00D63924" w:rsidP="00522521">
      <w:pPr>
        <w:outlineLvl w:val="0"/>
        <w:rPr>
          <w:b/>
          <w:u w:val="single"/>
        </w:rPr>
      </w:pPr>
      <w:r w:rsidRPr="00522521">
        <w:rPr>
          <w:b/>
          <w:u w:val="single"/>
        </w:rPr>
        <w:t>Organizacja pracy Przedszkola Publicznego nr 2 w Kamieńcu Ząbkowickim</w:t>
      </w:r>
    </w:p>
    <w:p w:rsidR="00D63924" w:rsidRPr="00522521" w:rsidRDefault="00D63924" w:rsidP="00522521">
      <w:pPr>
        <w:numPr>
          <w:ilvl w:val="0"/>
          <w:numId w:val="12"/>
        </w:numPr>
        <w:suppressAutoHyphens w:val="0"/>
        <w:jc w:val="both"/>
      </w:pPr>
      <w:r w:rsidRPr="00522521">
        <w:t>W roku szkolnym 2017/2018 do przedszkola uczęszczało 72 dzieci, zajęcia odbywały się w 3 oddziałach.</w:t>
      </w:r>
    </w:p>
    <w:p w:rsidR="00D63924" w:rsidRPr="00522521" w:rsidRDefault="00D63924" w:rsidP="00522521">
      <w:pPr>
        <w:jc w:val="both"/>
      </w:pPr>
      <w:r w:rsidRPr="00522521">
        <w:rPr>
          <w:color w:val="FF0000"/>
        </w:rPr>
        <w:t xml:space="preserve"> </w:t>
      </w:r>
      <w:r w:rsidRPr="00522521">
        <w:t>W przedszkolu pracowało:</w:t>
      </w:r>
    </w:p>
    <w:p w:rsidR="00D63924" w:rsidRPr="00522521" w:rsidRDefault="00D63924" w:rsidP="00522521">
      <w:pPr>
        <w:numPr>
          <w:ilvl w:val="0"/>
          <w:numId w:val="11"/>
        </w:numPr>
        <w:suppressAutoHyphens w:val="0"/>
        <w:jc w:val="both"/>
      </w:pPr>
      <w:r w:rsidRPr="00522521">
        <w:t>3 nauczycieli pełnozatrudnionych.</w:t>
      </w:r>
    </w:p>
    <w:p w:rsidR="00D63924" w:rsidRPr="00522521" w:rsidRDefault="00D63924" w:rsidP="00522521">
      <w:pPr>
        <w:numPr>
          <w:ilvl w:val="0"/>
          <w:numId w:val="11"/>
        </w:numPr>
        <w:suppressAutoHyphens w:val="0"/>
        <w:jc w:val="both"/>
      </w:pPr>
      <w:r w:rsidRPr="00522521">
        <w:t>3 nauczycieli w niepełnym wymiarze godzin.</w:t>
      </w:r>
    </w:p>
    <w:p w:rsidR="00D63924" w:rsidRPr="00522521" w:rsidRDefault="00D63924" w:rsidP="00522521">
      <w:pPr>
        <w:numPr>
          <w:ilvl w:val="0"/>
          <w:numId w:val="11"/>
        </w:numPr>
        <w:suppressAutoHyphens w:val="0"/>
        <w:jc w:val="both"/>
      </w:pPr>
      <w:r w:rsidRPr="00522521">
        <w:t>pracownik obsługi 0,75 etatu</w:t>
      </w:r>
    </w:p>
    <w:p w:rsidR="00D63924" w:rsidRPr="00522521" w:rsidRDefault="00D63924" w:rsidP="00522521">
      <w:pPr>
        <w:numPr>
          <w:ilvl w:val="0"/>
          <w:numId w:val="11"/>
        </w:numPr>
        <w:suppressAutoHyphens w:val="0"/>
        <w:jc w:val="both"/>
      </w:pPr>
      <w:r w:rsidRPr="00522521">
        <w:t xml:space="preserve"> sprzątaczka 1 etatu</w:t>
      </w:r>
    </w:p>
    <w:p w:rsidR="00D63924" w:rsidRPr="00522521" w:rsidRDefault="00D63924" w:rsidP="00522521">
      <w:pPr>
        <w:numPr>
          <w:ilvl w:val="0"/>
          <w:numId w:val="11"/>
        </w:numPr>
        <w:suppressAutoHyphens w:val="0"/>
        <w:jc w:val="both"/>
      </w:pPr>
      <w:r w:rsidRPr="00522521">
        <w:t>pracownik konserwator- palacz 0,75 etatu</w:t>
      </w:r>
    </w:p>
    <w:p w:rsidR="00D63924" w:rsidRPr="00522521" w:rsidRDefault="00D63924" w:rsidP="00522521">
      <w:pPr>
        <w:jc w:val="both"/>
      </w:pPr>
      <w:r w:rsidRPr="00522521">
        <w:t>Wszyscy nauczyciele mają wyższe wykształcenie z przygotowaniem pedagogicznym i pełne kwalifikacje do nauczanych zajęć, w tym jeden nauczyciel studia licencjackie.</w:t>
      </w:r>
    </w:p>
    <w:p w:rsidR="00D63924" w:rsidRPr="00522521" w:rsidRDefault="00D63924" w:rsidP="00522521">
      <w:pPr>
        <w:jc w:val="both"/>
      </w:pPr>
      <w:r w:rsidRPr="00522521">
        <w:t xml:space="preserve">Podział nauczycieli zatrudnionych w przedszkolu pod względem stopni awansu zawodowego przedstawiał się w sposób następujący: </w:t>
      </w:r>
    </w:p>
    <w:p w:rsidR="00D63924" w:rsidRPr="00522521" w:rsidRDefault="00D63924" w:rsidP="00522521">
      <w:pPr>
        <w:numPr>
          <w:ilvl w:val="0"/>
          <w:numId w:val="13"/>
        </w:numPr>
        <w:suppressAutoHyphens w:val="0"/>
        <w:jc w:val="both"/>
      </w:pPr>
      <w:r w:rsidRPr="00522521">
        <w:t>stażystów - 2</w:t>
      </w:r>
    </w:p>
    <w:p w:rsidR="00D63924" w:rsidRPr="00522521" w:rsidRDefault="00D63924" w:rsidP="00522521">
      <w:pPr>
        <w:numPr>
          <w:ilvl w:val="0"/>
          <w:numId w:val="13"/>
        </w:numPr>
        <w:suppressAutoHyphens w:val="0"/>
        <w:jc w:val="both"/>
      </w:pPr>
      <w:r w:rsidRPr="00522521">
        <w:t>kontraktowych - 2</w:t>
      </w:r>
    </w:p>
    <w:p w:rsidR="00D63924" w:rsidRPr="00522521" w:rsidRDefault="00D63924" w:rsidP="00522521">
      <w:pPr>
        <w:numPr>
          <w:ilvl w:val="0"/>
          <w:numId w:val="13"/>
        </w:numPr>
        <w:suppressAutoHyphens w:val="0"/>
        <w:jc w:val="both"/>
      </w:pPr>
      <w:r w:rsidRPr="00522521">
        <w:t xml:space="preserve">mianowanych - 2 </w:t>
      </w:r>
    </w:p>
    <w:p w:rsidR="00D63924" w:rsidRPr="00522521" w:rsidRDefault="00D63924" w:rsidP="00522521">
      <w:pPr>
        <w:pStyle w:val="ListParagraph"/>
        <w:ind w:left="0"/>
        <w:jc w:val="both"/>
        <w:outlineLvl w:val="0"/>
        <w:rPr>
          <w:b/>
          <w:u w:val="single"/>
        </w:rPr>
      </w:pPr>
      <w:r w:rsidRPr="00522521">
        <w:rPr>
          <w:b/>
          <w:u w:val="single"/>
        </w:rPr>
        <w:t>Baza lokalowa placówek oświatowych.</w:t>
      </w:r>
    </w:p>
    <w:p w:rsidR="00D63924" w:rsidRPr="00522521" w:rsidRDefault="00D63924" w:rsidP="00522521">
      <w:pPr>
        <w:ind w:firstLine="708"/>
        <w:jc w:val="both"/>
      </w:pPr>
      <w:r w:rsidRPr="00522521">
        <w:t>Bardzo istotnym czynnikiem w realizacji procesu nauczania jest dbałość o ciągłe wzbogacanie placówek w nowoczesny sprzęt,  pomoce dydaktyczne, nowoczesne technologie co niewątpliwie poprawia jakość kształcenia między innymi poprzez rozbudzanie zainteresowania nowościami technicznymi oraz umacnianie osobowości ucznia, co czyni go bardziej wartościowym w otaczającej rzeczywistości. Uwzględniając ten fakt placówki na bieżąco doposażone są w nowoczesny sprzęt i pomoce dydaktyczne, w tym: komputery, laptopy, tablety, cyfrowe aparaty fotograficzne, tablice interaktywne i inne. Z roku na rok  w coraz szerszym zakresie wykorzystuje się sprzęt elektroniczny w celu uatrakcyjnienia procesu dydaktycznego. Stały rozwój bazy dydaktycznej pochłania określone nakłady finansowe jednak ograniczoność środków budżetowych nie pozwala na zaspokojenie w pełni potrzeb. Zatem koniecznym jest podejmowanie dodatkowych działań, co też jest czynione przez dyrektorów placówek którzy pozyskują  środki z różnych źródeł, w tym w realizacji projektów, pomoc sponsorów i rodziców dzięki czemu możliwym  jest ciągłe doposażanie placówek.</w:t>
      </w:r>
    </w:p>
    <w:p w:rsidR="00D63924" w:rsidRPr="00522521" w:rsidRDefault="00D63924" w:rsidP="00522521">
      <w:pPr>
        <w:ind w:firstLine="708"/>
        <w:jc w:val="both"/>
      </w:pPr>
    </w:p>
    <w:p w:rsidR="00D63924" w:rsidRPr="00522521" w:rsidRDefault="00D63924" w:rsidP="00522521">
      <w:pPr>
        <w:jc w:val="both"/>
        <w:outlineLvl w:val="0"/>
        <w:rPr>
          <w:b/>
          <w:u w:val="single"/>
        </w:rPr>
      </w:pPr>
      <w:r w:rsidRPr="00522521">
        <w:rPr>
          <w:b/>
          <w:u w:val="single"/>
        </w:rPr>
        <w:t>1. Baza szkolna i warunki do realizacji procesu nauczania i opieki w Szkole Podstawowej nr 1  im. Bolesława Chrobrego w Kamieńcu Ząbkowickim.</w:t>
      </w:r>
    </w:p>
    <w:p w:rsidR="00D63924" w:rsidRPr="00522521" w:rsidRDefault="00D63924" w:rsidP="00522521">
      <w:pPr>
        <w:jc w:val="both"/>
        <w:rPr>
          <w:b/>
          <w:u w:val="single"/>
        </w:rPr>
      </w:pPr>
    </w:p>
    <w:p w:rsidR="00D63924" w:rsidRPr="00522521" w:rsidRDefault="00D63924" w:rsidP="00522521">
      <w:pPr>
        <w:jc w:val="both"/>
      </w:pPr>
      <w:r w:rsidRPr="00522521">
        <w:t xml:space="preserve">Szkoła Podstawowa  nr 1 posiada dwa budynki i halę sportową z bogatą bazą dydaktyczną umożliwiającą wszechstronny rozwój ucznia. </w:t>
      </w:r>
    </w:p>
    <w:p w:rsidR="00D63924" w:rsidRPr="00522521" w:rsidRDefault="00D63924" w:rsidP="00522521">
      <w:pPr>
        <w:jc w:val="both"/>
      </w:pPr>
      <w:r w:rsidRPr="00522521">
        <w:rPr>
          <w:b/>
          <w:bCs/>
        </w:rPr>
        <w:t xml:space="preserve">W budynku nr 1 ul. Zamkowa 4 -  </w:t>
      </w:r>
      <w:r w:rsidRPr="00522521">
        <w:rPr>
          <w:bCs/>
        </w:rPr>
        <w:t>jest 8 sal lekcyjnych dobrze wyposażonych</w:t>
      </w:r>
      <w:r w:rsidRPr="00522521">
        <w:rPr>
          <w:b/>
          <w:bCs/>
        </w:rPr>
        <w:t xml:space="preserve">  </w:t>
      </w:r>
      <w:r w:rsidRPr="00522521">
        <w:t xml:space="preserve">  w tym 1 pracownię komputerową z dostępem do Internetu. Ponadto szkoła posiada  świetlicę, dwie sale gimnastyczne, bibliotekę z pracownią multimedialną, stołówkę szkolną, gabinet pedagoga, gabinet zajęć specjalistycznych, gabinet logopedyczny, gabinet pielęgniarki szkolnej, pokój nauczycielski,   szatnie dla klas I-III .</w:t>
      </w:r>
    </w:p>
    <w:p w:rsidR="00D63924" w:rsidRPr="00522521" w:rsidRDefault="00D63924" w:rsidP="00522521">
      <w:pPr>
        <w:jc w:val="both"/>
      </w:pPr>
      <w:r w:rsidRPr="00522521">
        <w:t>W budynku nr 2 ul. Zamkowa 3 – szkoła posiada 23 dobrze wyposażone sale lekcyjne, wszystkie maja dostęp do Internetu, pracownię komputerową z 24 stanowiskami komputerowymi. Ponadto szkoła posiada bibliotekę z pracownią multimedialną i czytelnią, świetlicę , gabinet pielęgniarki  szkolnej, pokój nauczycielski, księgowość, sekretariat, szatnie dla uczniów klas IV-VII i II-III GP, halę sportową z węzłem sanitarno-socjalnym i pełnym wyposażeniem sportowym.</w:t>
      </w:r>
    </w:p>
    <w:p w:rsidR="00D63924" w:rsidRPr="00522521" w:rsidRDefault="00D63924" w:rsidP="00522521">
      <w:pPr>
        <w:jc w:val="both"/>
      </w:pPr>
    </w:p>
    <w:p w:rsidR="00D63924" w:rsidRPr="00522521" w:rsidRDefault="00D63924" w:rsidP="00522521">
      <w:r w:rsidRPr="00522521">
        <w:t xml:space="preserve">Szkoła posiada kompleks boisk sportowych, plac zabaw z programu Rządowego „Radosna Szkoła” oraz zieloną salę. </w:t>
      </w:r>
      <w:r w:rsidRPr="00522521">
        <w:br/>
      </w:r>
    </w:p>
    <w:p w:rsidR="00D63924" w:rsidRPr="00522521" w:rsidRDefault="00D63924" w:rsidP="00522521">
      <w:pPr>
        <w:jc w:val="both"/>
      </w:pPr>
      <w:r w:rsidRPr="00522521">
        <w:t xml:space="preserve">Uczniowie rozwijają swoje umiejętności informatyczno – komunikacyjne w dwóch pracowniach komputerowych z oprogramowaniem Windows i MS Office. Pracownie wyposażone są   w 24 i 10  stanowisk komputerowych z przeznaczeniem dla uczniów, zestaw multimedialny (laptop plus projektor) dla nauczyciela. Szkoła wyposażona jest w sieć internetową w dwóch budynkach i hali sportowej. </w:t>
      </w:r>
    </w:p>
    <w:p w:rsidR="00D63924" w:rsidRPr="00522521" w:rsidRDefault="00D63924" w:rsidP="00522521">
      <w:pPr>
        <w:jc w:val="both"/>
      </w:pPr>
      <w:r w:rsidRPr="00522521">
        <w:t>Szkoła posiada pracownię przyrodniczą wyposażoną w tablicę interaktywną, projektor, komputer stacjonarny dla nauczyciela z monitorem, kpl. komputerów dla uczniów, elektryczne plansze poglądowe na DVD, system Testico EDU/Online z bazą pytań oraz wyposażenie  dydaktyczne pracowni przyrodniczej.</w:t>
      </w:r>
    </w:p>
    <w:p w:rsidR="00D63924" w:rsidRPr="00522521" w:rsidRDefault="00D63924" w:rsidP="00522521">
      <w:pPr>
        <w:jc w:val="both"/>
      </w:pPr>
      <w:r w:rsidRPr="00522521">
        <w:t xml:space="preserve">Pracownię multimedialną w bibliotece szkolnej wyposażoną w cztery komputery z dostępem              do Internetu. </w:t>
      </w:r>
    </w:p>
    <w:p w:rsidR="00D63924" w:rsidRPr="00522521" w:rsidRDefault="00D63924" w:rsidP="00522521">
      <w:pPr>
        <w:jc w:val="both"/>
      </w:pPr>
      <w:r w:rsidRPr="00522521">
        <w:t>Pracownie przedmiotowe wyposażone w tablice interaktywne, projektory, laptopy, białe tablice: tj. przyrodniczą, matematyczną, języka polskiego, języka angielskiego, historyczną, chemiczną,  biologiczną i edukacji wczesnoszkolnej.</w:t>
      </w:r>
    </w:p>
    <w:p w:rsidR="00D63924" w:rsidRPr="00522521" w:rsidRDefault="00D63924" w:rsidP="00522521">
      <w:pPr>
        <w:jc w:val="both"/>
      </w:pPr>
      <w:r w:rsidRPr="00522521">
        <w:t>Dodatkowo sale lekcyjne wyposażone są  w telewizory, odtwarzacze DVD.</w:t>
      </w:r>
    </w:p>
    <w:p w:rsidR="00D63924" w:rsidRPr="00522521" w:rsidRDefault="00D63924" w:rsidP="00522521">
      <w:pPr>
        <w:pStyle w:val="NormalWeb"/>
        <w:spacing w:before="0" w:beforeAutospacing="0" w:after="0" w:afterAutospacing="0"/>
        <w:jc w:val="both"/>
      </w:pPr>
      <w:r w:rsidRPr="00522521">
        <w:t xml:space="preserve">Sale lekcyjne wyposażone są w szereg pomocy dydaktycznych jak np. plansze, mapy, modele, gry dydaktyczne, filmy edukacyjne,  plansze multimedialne. </w:t>
      </w:r>
    </w:p>
    <w:p w:rsidR="00D63924" w:rsidRPr="00522521" w:rsidRDefault="00D63924" w:rsidP="00522521">
      <w:pPr>
        <w:pStyle w:val="NormalWeb"/>
        <w:spacing w:before="0" w:beforeAutospacing="0" w:after="0" w:afterAutospacing="0"/>
        <w:jc w:val="both"/>
      </w:pPr>
      <w:r w:rsidRPr="00522521">
        <w:t>Sale dla dzieci klas pierwszych   wyposażone w kącki zabaw tj. dywany, pomoce dydaktyczne - megaklocki, alfabet magnetyczny, liczmany,  chustę animacyjną, „jeżykowy” kącik gier.</w:t>
      </w:r>
    </w:p>
    <w:p w:rsidR="00D63924" w:rsidRPr="00522521" w:rsidRDefault="00D63924" w:rsidP="00522521">
      <w:pPr>
        <w:pStyle w:val="NormalWeb"/>
        <w:spacing w:before="0" w:beforeAutospacing="0" w:after="0" w:afterAutospacing="0"/>
        <w:jc w:val="both"/>
      </w:pPr>
    </w:p>
    <w:p w:rsidR="00D63924" w:rsidRPr="00522521" w:rsidRDefault="00D63924" w:rsidP="00522521">
      <w:pPr>
        <w:pStyle w:val="NormalWeb"/>
        <w:spacing w:before="0" w:beforeAutospacing="0" w:after="0" w:afterAutospacing="0"/>
        <w:jc w:val="both"/>
        <w:rPr>
          <w:b/>
        </w:rPr>
      </w:pPr>
      <w:r w:rsidRPr="00522521">
        <w:rPr>
          <w:b/>
        </w:rPr>
        <w:t>1.1 Biblioteka szkolna</w:t>
      </w:r>
    </w:p>
    <w:p w:rsidR="00D63924" w:rsidRPr="00522521" w:rsidRDefault="00D63924" w:rsidP="00522521">
      <w:pPr>
        <w:jc w:val="both"/>
      </w:pPr>
      <w:r w:rsidRPr="00522521">
        <w:rPr>
          <w:lang w:eastAsia="pl-PL"/>
        </w:rPr>
        <w:tab/>
        <w:t xml:space="preserve">Do dyspozycji uczniów są dwie biblioteka szkolne wraz z czytelnią. Biblioteka dla klas I-IV posiada 6555 woluminów,  biblioteka dla klas V-VII i klas gimnazjalnych  posiada 3961 woluminów. </w:t>
      </w:r>
    </w:p>
    <w:p w:rsidR="00D63924" w:rsidRPr="00522521" w:rsidRDefault="00D63924" w:rsidP="00522521">
      <w:pPr>
        <w:jc w:val="both"/>
        <w:rPr>
          <w:lang w:eastAsia="pl-PL"/>
        </w:rPr>
      </w:pPr>
      <w:r w:rsidRPr="00522521">
        <w:t xml:space="preserve">Księgozbiór biblioteki został zwiększony w ramach programu „Książka naszych marzeń” .Na bieżąco były ewidencjonowane podręczniki dla klas I - VII  - 4361szt. Dla  klas gimnazjalnych – 2704szt. Czytelnia wyposażona jest w stanowiska komputerowe ze stałym łączem internetowym, drukarkę , skaner, telewizor oraz odtwarzacz DVD. </w:t>
      </w:r>
    </w:p>
    <w:p w:rsidR="00D63924" w:rsidRDefault="00D63924" w:rsidP="00522521">
      <w:pPr>
        <w:pStyle w:val="NormalWeb"/>
        <w:spacing w:before="0" w:beforeAutospacing="0" w:after="0" w:afterAutospacing="0"/>
        <w:jc w:val="both"/>
        <w:rPr>
          <w:b/>
          <w:bCs/>
        </w:rPr>
      </w:pPr>
    </w:p>
    <w:p w:rsidR="00D63924" w:rsidRPr="00522521" w:rsidRDefault="00D63924" w:rsidP="00522521">
      <w:pPr>
        <w:pStyle w:val="NormalWeb"/>
        <w:spacing w:before="0" w:beforeAutospacing="0" w:after="0" w:afterAutospacing="0"/>
        <w:jc w:val="both"/>
      </w:pPr>
      <w:r w:rsidRPr="00522521">
        <w:rPr>
          <w:b/>
          <w:bCs/>
        </w:rPr>
        <w:t>1.2 Zaplecze sportowe</w:t>
      </w:r>
      <w:r w:rsidRPr="00522521">
        <w:t xml:space="preserve"> - stanowią je: hala sportowa  wraz  zapleczem sanitarno-socjalnym                             o wymiarach 540m²  dla uczniów klas gimnazjalnych,  sala gimnastyczna o wymiarach  128 m² wraz zapleczem sanitarno-socjalnym  dla uczniów klas IV-VII  oraz  mała sala gimnastyczna o powierzchni 73,20 m² dla uczniów klas I-III. Sale gimnastyczne wyposażone są w sprzęt potrzebny do prowadzenia zajęć wychowania fizycznego oraz gimnastyki korekcyjnej. Do dyspozycji nauczycieli oraz uczniów są m.in.: drabinki gimnastyczne, tablice z koszami, ławeczki gimnastyczne, skrzynie, materace, płotki treningowe, kozioł gimnastyczny, piłki lekarskie, piłki do gier zespołowych, zestaw do unihokeja, siatkę do piłki siatkowej.</w:t>
      </w:r>
    </w:p>
    <w:p w:rsidR="00D63924" w:rsidRDefault="00D63924" w:rsidP="00522521">
      <w:pPr>
        <w:pStyle w:val="NormalWeb"/>
        <w:spacing w:before="0" w:beforeAutospacing="0" w:after="0" w:afterAutospacing="0"/>
        <w:jc w:val="both"/>
        <w:rPr>
          <w:b/>
        </w:rPr>
      </w:pPr>
    </w:p>
    <w:p w:rsidR="00D63924" w:rsidRPr="00522521" w:rsidRDefault="00D63924" w:rsidP="00522521">
      <w:pPr>
        <w:pStyle w:val="NormalWeb"/>
        <w:spacing w:before="0" w:beforeAutospacing="0" w:after="0" w:afterAutospacing="0"/>
        <w:jc w:val="both"/>
        <w:rPr>
          <w:b/>
        </w:rPr>
      </w:pPr>
      <w:r w:rsidRPr="00522521">
        <w:rPr>
          <w:b/>
        </w:rPr>
        <w:t>1.3 Świetlica i stołówka szkolna</w:t>
      </w:r>
    </w:p>
    <w:p w:rsidR="00D63924" w:rsidRPr="00522521" w:rsidRDefault="00D63924" w:rsidP="00522521">
      <w:pPr>
        <w:pStyle w:val="NormalWeb"/>
        <w:spacing w:before="0" w:beforeAutospacing="0" w:after="0" w:afterAutospacing="0"/>
        <w:jc w:val="both"/>
      </w:pPr>
      <w:r w:rsidRPr="00522521">
        <w:tab/>
        <w:t xml:space="preserve">Szkoła dysponuje trzema pomieszczeniami świetlicowymi, oddzielna dla klas pierwszych oraz pozostałych uczniów. Świetlica szkolna pracuje codziennie w godz. 7:00 do 16:00 W roku szkolnym </w:t>
      </w:r>
      <w:r w:rsidRPr="00522521">
        <w:rPr>
          <w:b/>
        </w:rPr>
        <w:t>2017/2018</w:t>
      </w:r>
      <w:r w:rsidRPr="00522521">
        <w:t xml:space="preserve"> do świetlicy uczęszczało 75 uczniów, w tym 25  uczniów w jednej grupie stałej  z klas I-IV natomiast 50 uczniów dojeżdżających.</w:t>
      </w:r>
    </w:p>
    <w:p w:rsidR="00D63924" w:rsidRPr="00522521" w:rsidRDefault="00D63924" w:rsidP="00522521">
      <w:pPr>
        <w:pStyle w:val="NormalWeb"/>
        <w:spacing w:before="0" w:beforeAutospacing="0" w:after="0" w:afterAutospacing="0"/>
        <w:jc w:val="both"/>
      </w:pPr>
      <w:r w:rsidRPr="00522521">
        <w:t>Od  01 września 2016r. prowadzenie stołówki szkolnej przejmuje dzierżawca wyłoniony w przetargu. Ze stołówki korzystało 139 uczniów. W tym 36 uczniów korzystało z posiłków dofinansowanych przez GOPS i 4  uczniów korzystało z posiłków refundowanych przez Radę Parafialną. Obiady wydawane są od godziny 10:30 do 14:40</w:t>
      </w:r>
    </w:p>
    <w:p w:rsidR="00D63924" w:rsidRPr="00522521" w:rsidRDefault="00D63924" w:rsidP="00522521">
      <w:pPr>
        <w:pStyle w:val="NormalWeb"/>
        <w:spacing w:before="0" w:beforeAutospacing="0" w:after="0" w:afterAutospacing="0"/>
        <w:jc w:val="both"/>
        <w:rPr>
          <w:b/>
        </w:rPr>
      </w:pPr>
      <w:r w:rsidRPr="00522521">
        <w:rPr>
          <w:b/>
        </w:rPr>
        <w:t xml:space="preserve">1.4 Baza szkoły jest systematycznie modernizowana i wzbogacana. </w:t>
      </w:r>
    </w:p>
    <w:p w:rsidR="00D63924" w:rsidRPr="00522521" w:rsidRDefault="00D63924" w:rsidP="00522521">
      <w:pPr>
        <w:pStyle w:val="NormalWeb"/>
        <w:spacing w:before="0" w:beforeAutospacing="0" w:after="0" w:afterAutospacing="0"/>
        <w:jc w:val="both"/>
        <w:rPr>
          <w:b/>
        </w:rPr>
      </w:pPr>
      <w:r w:rsidRPr="00522521">
        <w:rPr>
          <w:b/>
        </w:rPr>
        <w:t xml:space="preserve">W roku szkolnym 2017/2018 dokonano następujących zakupów: </w:t>
      </w:r>
    </w:p>
    <w:p w:rsidR="00D63924" w:rsidRPr="00522521" w:rsidRDefault="00D63924" w:rsidP="00522521">
      <w:pPr>
        <w:pStyle w:val="NormalWeb"/>
        <w:numPr>
          <w:ilvl w:val="0"/>
          <w:numId w:val="5"/>
        </w:numPr>
        <w:spacing w:before="0" w:beforeAutospacing="0" w:after="0" w:afterAutospacing="0"/>
        <w:jc w:val="both"/>
      </w:pPr>
      <w:r w:rsidRPr="00522521">
        <w:t>Szafki ubraniowe dla uczniów, regały metalowe na potrzeby biblioteki, tablica interaktywna na potrzeby edukacyjne uczniów, projektor ,pomoce dydaktyczne na świetlicę szkolną, pomoce do zajęć sportowych: drabinki stojące, poręcze gimnastyczne, równoważnia wisząca, chybota, zestaw do badmintona, rakietki i lotki, licencje; sp1kamieniec.szkolnastrona.pl, Librus Synergia ALTUM</w:t>
      </w:r>
    </w:p>
    <w:p w:rsidR="00D63924" w:rsidRPr="00522521" w:rsidRDefault="00D63924" w:rsidP="00522521">
      <w:pPr>
        <w:pStyle w:val="NormalWeb"/>
        <w:spacing w:before="0" w:beforeAutospacing="0" w:after="0" w:afterAutospacing="0"/>
        <w:ind w:left="720"/>
        <w:jc w:val="both"/>
        <w:rPr>
          <w:b/>
        </w:rPr>
      </w:pPr>
      <w:r w:rsidRPr="00522521">
        <w:rPr>
          <w:b/>
        </w:rPr>
        <w:t>na łączną  kwotę: 17 871,96</w:t>
      </w:r>
      <w:r>
        <w:rPr>
          <w:b/>
        </w:rPr>
        <w:t xml:space="preserve"> zł</w:t>
      </w:r>
    </w:p>
    <w:p w:rsidR="00D63924" w:rsidRDefault="00D63924" w:rsidP="00522521">
      <w:pPr>
        <w:pStyle w:val="NormalWeb"/>
        <w:spacing w:before="0" w:beforeAutospacing="0" w:after="0" w:afterAutospacing="0"/>
        <w:jc w:val="both"/>
        <w:rPr>
          <w:b/>
        </w:rPr>
      </w:pPr>
    </w:p>
    <w:p w:rsidR="00D63924" w:rsidRPr="00522521" w:rsidRDefault="00D63924" w:rsidP="00522521">
      <w:pPr>
        <w:pStyle w:val="NormalWeb"/>
        <w:spacing w:before="0" w:beforeAutospacing="0" w:after="0" w:afterAutospacing="0"/>
        <w:jc w:val="both"/>
        <w:rPr>
          <w:b/>
        </w:rPr>
      </w:pPr>
      <w:r w:rsidRPr="00522521">
        <w:rPr>
          <w:b/>
        </w:rPr>
        <w:t>W celu poprawy estetyki i bezpieczeństwa uczniów przeprowadzono remonty:</w:t>
      </w:r>
    </w:p>
    <w:p w:rsidR="00D63924" w:rsidRPr="00522521" w:rsidRDefault="00D63924" w:rsidP="00522521">
      <w:pPr>
        <w:pStyle w:val="NormalWeb"/>
        <w:numPr>
          <w:ilvl w:val="0"/>
          <w:numId w:val="5"/>
        </w:numPr>
        <w:spacing w:before="0" w:beforeAutospacing="0" w:after="0" w:afterAutospacing="0"/>
        <w:jc w:val="both"/>
      </w:pPr>
      <w:r w:rsidRPr="00522521">
        <w:t>remont gaśnic w budynku szkoły</w:t>
      </w:r>
    </w:p>
    <w:p w:rsidR="00D63924" w:rsidRPr="00522521" w:rsidRDefault="00D63924" w:rsidP="00522521">
      <w:pPr>
        <w:pStyle w:val="NormalWeb"/>
        <w:numPr>
          <w:ilvl w:val="0"/>
          <w:numId w:val="5"/>
        </w:numPr>
        <w:spacing w:before="0" w:beforeAutospacing="0" w:after="0" w:afterAutospacing="0"/>
        <w:jc w:val="both"/>
      </w:pPr>
      <w:r w:rsidRPr="00522521">
        <w:t>naprawa sieci LAM</w:t>
      </w:r>
    </w:p>
    <w:p w:rsidR="00D63924" w:rsidRPr="00522521" w:rsidRDefault="00D63924" w:rsidP="00522521">
      <w:pPr>
        <w:pStyle w:val="NormalWeb"/>
        <w:numPr>
          <w:ilvl w:val="0"/>
          <w:numId w:val="5"/>
        </w:numPr>
        <w:spacing w:before="0" w:beforeAutospacing="0" w:after="0" w:afterAutospacing="0"/>
        <w:jc w:val="both"/>
      </w:pPr>
      <w:r w:rsidRPr="00522521">
        <w:t>naprawa zasilaczy</w:t>
      </w:r>
    </w:p>
    <w:p w:rsidR="00D63924" w:rsidRPr="00522521" w:rsidRDefault="00D63924" w:rsidP="00522521">
      <w:pPr>
        <w:pStyle w:val="NormalWeb"/>
        <w:numPr>
          <w:ilvl w:val="0"/>
          <w:numId w:val="5"/>
        </w:numPr>
        <w:spacing w:before="0" w:beforeAutospacing="0" w:after="0" w:afterAutospacing="0"/>
        <w:jc w:val="both"/>
      </w:pPr>
      <w:r w:rsidRPr="00522521">
        <w:t>naprawa kserokopiarki</w:t>
      </w:r>
    </w:p>
    <w:p w:rsidR="00D63924" w:rsidRPr="00522521" w:rsidRDefault="00D63924" w:rsidP="00522521">
      <w:pPr>
        <w:pStyle w:val="NormalWeb"/>
        <w:numPr>
          <w:ilvl w:val="0"/>
          <w:numId w:val="5"/>
        </w:numPr>
        <w:spacing w:before="0" w:beforeAutospacing="0" w:after="0" w:afterAutospacing="0"/>
        <w:jc w:val="both"/>
      </w:pPr>
      <w:r w:rsidRPr="00522521">
        <w:t>naprawa laptopa</w:t>
      </w:r>
    </w:p>
    <w:p w:rsidR="00D63924" w:rsidRPr="00522521" w:rsidRDefault="00D63924" w:rsidP="00522521">
      <w:pPr>
        <w:pStyle w:val="NormalWeb"/>
        <w:numPr>
          <w:ilvl w:val="0"/>
          <w:numId w:val="5"/>
        </w:numPr>
        <w:spacing w:before="0" w:beforeAutospacing="0" w:after="0" w:afterAutospacing="0"/>
        <w:jc w:val="both"/>
      </w:pPr>
      <w:r w:rsidRPr="00522521">
        <w:t>remont instalacji elektrycznej w gabinecie  księgowości</w:t>
      </w:r>
    </w:p>
    <w:p w:rsidR="00D63924" w:rsidRPr="00522521" w:rsidRDefault="00D63924" w:rsidP="00522521">
      <w:pPr>
        <w:pStyle w:val="NormalWeb"/>
        <w:numPr>
          <w:ilvl w:val="0"/>
          <w:numId w:val="5"/>
        </w:numPr>
        <w:spacing w:before="0" w:beforeAutospacing="0" w:after="0" w:afterAutospacing="0"/>
        <w:jc w:val="both"/>
      </w:pPr>
      <w:r w:rsidRPr="00522521">
        <w:t>naprawa drukarki Canon</w:t>
      </w:r>
    </w:p>
    <w:p w:rsidR="00D63924" w:rsidRPr="00522521" w:rsidRDefault="00D63924" w:rsidP="00522521">
      <w:pPr>
        <w:pStyle w:val="NormalWeb"/>
        <w:numPr>
          <w:ilvl w:val="0"/>
          <w:numId w:val="5"/>
        </w:numPr>
        <w:spacing w:before="0" w:beforeAutospacing="0" w:after="0" w:afterAutospacing="0"/>
        <w:jc w:val="both"/>
      </w:pPr>
      <w:r w:rsidRPr="00522521">
        <w:t>remont instalacji wodnej wody zimnej w budynku hali sportowej</w:t>
      </w:r>
    </w:p>
    <w:p w:rsidR="00D63924" w:rsidRPr="00522521" w:rsidRDefault="00D63924" w:rsidP="00522521">
      <w:pPr>
        <w:pStyle w:val="NormalWeb"/>
        <w:numPr>
          <w:ilvl w:val="0"/>
          <w:numId w:val="5"/>
        </w:numPr>
        <w:spacing w:before="0" w:beforeAutospacing="0" w:after="0" w:afterAutospacing="0"/>
        <w:jc w:val="both"/>
      </w:pPr>
      <w:r w:rsidRPr="00522521">
        <w:t xml:space="preserve">naprawa pianina </w:t>
      </w:r>
    </w:p>
    <w:p w:rsidR="00D63924" w:rsidRPr="00522521" w:rsidRDefault="00D63924" w:rsidP="00522521">
      <w:pPr>
        <w:pStyle w:val="NormalWeb"/>
        <w:numPr>
          <w:ilvl w:val="0"/>
          <w:numId w:val="5"/>
        </w:numPr>
        <w:spacing w:before="0" w:beforeAutospacing="0" w:after="0" w:afterAutospacing="0"/>
        <w:jc w:val="both"/>
      </w:pPr>
      <w:r w:rsidRPr="00522521">
        <w:t>remont altany przy  boisku asfaltowym obok hali sportowej</w:t>
      </w:r>
    </w:p>
    <w:p w:rsidR="00D63924" w:rsidRPr="00522521" w:rsidRDefault="00D63924" w:rsidP="00522521">
      <w:pPr>
        <w:pStyle w:val="NormalWeb"/>
        <w:numPr>
          <w:ilvl w:val="0"/>
          <w:numId w:val="5"/>
        </w:numPr>
        <w:spacing w:before="0" w:beforeAutospacing="0" w:after="0" w:afterAutospacing="0"/>
        <w:jc w:val="both"/>
      </w:pPr>
      <w:r w:rsidRPr="00522521">
        <w:t>naprawa klawiatury strefowej lokalnego systemu alarmowego na terenie hali sportowej</w:t>
      </w:r>
    </w:p>
    <w:p w:rsidR="00D63924" w:rsidRPr="00522521" w:rsidRDefault="00D63924" w:rsidP="00522521">
      <w:pPr>
        <w:pStyle w:val="NormalWeb"/>
        <w:numPr>
          <w:ilvl w:val="0"/>
          <w:numId w:val="5"/>
        </w:numPr>
        <w:spacing w:before="0" w:beforeAutospacing="0" w:after="0" w:afterAutospacing="0"/>
        <w:jc w:val="both"/>
      </w:pPr>
      <w:r w:rsidRPr="00522521">
        <w:t>naprawa linii telefonicznej wewnętrznej</w:t>
      </w:r>
    </w:p>
    <w:p w:rsidR="00D63924" w:rsidRPr="00522521" w:rsidRDefault="00D63924" w:rsidP="00522521">
      <w:pPr>
        <w:pStyle w:val="NormalWeb"/>
        <w:numPr>
          <w:ilvl w:val="0"/>
          <w:numId w:val="5"/>
        </w:numPr>
        <w:spacing w:before="0" w:beforeAutospacing="0" w:after="0" w:afterAutospacing="0"/>
        <w:jc w:val="both"/>
      </w:pPr>
      <w:r w:rsidRPr="00522521">
        <w:t xml:space="preserve">modernizacja sieci elektrycznej w gabinecie kadr i płac </w:t>
      </w:r>
    </w:p>
    <w:p w:rsidR="00D63924" w:rsidRDefault="00D63924" w:rsidP="00522521">
      <w:pPr>
        <w:pStyle w:val="NormalWeb"/>
        <w:spacing w:before="0" w:beforeAutospacing="0" w:after="0" w:afterAutospacing="0"/>
        <w:ind w:left="720"/>
        <w:jc w:val="both"/>
        <w:rPr>
          <w:b/>
        </w:rPr>
      </w:pPr>
      <w:r w:rsidRPr="00522521">
        <w:rPr>
          <w:b/>
        </w:rPr>
        <w:t>na łączną kwotę: 25 960,70</w:t>
      </w:r>
      <w:r>
        <w:rPr>
          <w:b/>
        </w:rPr>
        <w:t xml:space="preserve"> zł</w:t>
      </w:r>
    </w:p>
    <w:p w:rsidR="00D63924" w:rsidRPr="00522521" w:rsidRDefault="00D63924" w:rsidP="00522521">
      <w:pPr>
        <w:pStyle w:val="NormalWeb"/>
        <w:spacing w:before="0" w:beforeAutospacing="0" w:after="0" w:afterAutospacing="0"/>
        <w:ind w:left="720"/>
        <w:jc w:val="both"/>
        <w:rPr>
          <w:b/>
        </w:rPr>
      </w:pPr>
    </w:p>
    <w:p w:rsidR="00D63924" w:rsidRPr="00522521" w:rsidRDefault="00D63924" w:rsidP="00522521">
      <w:pPr>
        <w:outlineLvl w:val="0"/>
        <w:rPr>
          <w:b/>
        </w:rPr>
      </w:pPr>
      <w:r w:rsidRPr="00522521">
        <w:rPr>
          <w:b/>
        </w:rPr>
        <w:t xml:space="preserve">2. Baza szkolna i warunki do realizacji procesu nauczania i opieki  - Szkoła Podstawowa nr 2. </w:t>
      </w:r>
    </w:p>
    <w:p w:rsidR="00D63924" w:rsidRPr="00522521" w:rsidRDefault="00D63924" w:rsidP="00522521">
      <w:pPr>
        <w:rPr>
          <w:b/>
        </w:rPr>
      </w:pPr>
    </w:p>
    <w:p w:rsidR="00D63924" w:rsidRPr="00522521" w:rsidRDefault="00D63924" w:rsidP="00522521">
      <w:pPr>
        <w:jc w:val="both"/>
      </w:pPr>
      <w:r w:rsidRPr="00522521">
        <w:t>Szkoła  posiada 8 dobrze wyposażonych sal lekcyjnych, pracownię komputerową z dostępem do Internetu z oprogramowaniem Windows i MS Office w ilości 20 stanowisk z przeznaczeniem dla uczniów, laptop projektor dla nauczyciela. Szkoła i sala gimnastyczna wyposażona jest w sieć internetową dzięki której można korzysta od II semestru                                  z testowanych elektronicznych dzienników firmy LIBRUS.  Pozostałe pracownie wyposażone są w laptopy, rzutniki multimedialne, białe tablice, tablice interaktywne. W szkole znajduję się pomieszczenie do wydawania obiadów, gabinet pielęgniarki szkolnej, pokój nauczycielski sekretariat, księgowość, gabinet dyrektora szkoły pomieszczenie dla pracowników obsługi szatnie dla klas II-III i IV-VI. Dodatkowo sale wyposażone są w telewizory kino domowe, odtwarzacze DVD. Sale dla uczniów klas II-III wyposażane są w kąciki zabaw tj. pomoce dydaktyczne – zabawki logiczne, klocki, alfabet magnetyczny, kącik gier.</w:t>
      </w:r>
    </w:p>
    <w:p w:rsidR="00D63924" w:rsidRPr="00522521" w:rsidRDefault="00D63924" w:rsidP="00522521"/>
    <w:p w:rsidR="00D63924" w:rsidRPr="00522521" w:rsidRDefault="00D63924" w:rsidP="00522521">
      <w:pPr>
        <w:outlineLvl w:val="0"/>
        <w:rPr>
          <w:b/>
        </w:rPr>
      </w:pPr>
      <w:r w:rsidRPr="00522521">
        <w:rPr>
          <w:b/>
        </w:rPr>
        <w:t>2.1</w:t>
      </w:r>
      <w:r w:rsidRPr="00522521">
        <w:t xml:space="preserve">  </w:t>
      </w:r>
      <w:r w:rsidRPr="00522521">
        <w:rPr>
          <w:b/>
        </w:rPr>
        <w:t xml:space="preserve">Biblioteka szkolna </w:t>
      </w:r>
    </w:p>
    <w:p w:rsidR="00D63924" w:rsidRPr="00522521" w:rsidRDefault="00D63924" w:rsidP="00522521">
      <w:pPr>
        <w:jc w:val="both"/>
      </w:pPr>
      <w:r w:rsidRPr="00522521">
        <w:t xml:space="preserve">Księgozbiór biblioteki  z roku na rok zostaje zwiększony w ramach własnych środków  oraz programu „Książka naszych marzeń” w chwili obecnej liczy 3825 woluminów. Również wszystkie książki dla klas II ,III, IV, V,  były  ewidencjonowane. </w:t>
      </w:r>
    </w:p>
    <w:p w:rsidR="00D63924" w:rsidRPr="00522521" w:rsidRDefault="00D63924" w:rsidP="00522521">
      <w:pPr>
        <w:jc w:val="both"/>
      </w:pPr>
      <w:r w:rsidRPr="00522521">
        <w:rPr>
          <w:b/>
        </w:rPr>
        <w:t>Zaplecze sportowe</w:t>
      </w:r>
      <w:r>
        <w:rPr>
          <w:b/>
        </w:rPr>
        <w:t xml:space="preserve"> </w:t>
      </w:r>
      <w:r w:rsidRPr="00522521">
        <w:rPr>
          <w:b/>
        </w:rPr>
        <w:t xml:space="preserve">- </w:t>
      </w:r>
      <w:r w:rsidRPr="00522521">
        <w:t xml:space="preserve">stanowią, sala gimnastyczna o wymiarach 30 x 14 m  wraz z zapleczem sanitarno-socjalnym dla uczniów klas II-VI. Na pierwszym piętrze sali gimnastycznej znajduję się pomieszczenie do ćwiczeń gimnastycznych na matach tatami ”Radosna Szkoła” oraz pomieszczenie biblioteki szkolnej. Sala gimnastyczna wyposażana jest dobrze w potrzebny sprzęt sportowy zgodnie z podstawą programową. </w:t>
      </w:r>
    </w:p>
    <w:p w:rsidR="00D63924" w:rsidRPr="00522521" w:rsidRDefault="00D63924" w:rsidP="00522521">
      <w:pPr>
        <w:jc w:val="both"/>
        <w:rPr>
          <w:b/>
        </w:rPr>
      </w:pPr>
    </w:p>
    <w:p w:rsidR="00D63924" w:rsidRPr="00522521" w:rsidRDefault="00D63924" w:rsidP="00522521">
      <w:pPr>
        <w:jc w:val="both"/>
        <w:outlineLvl w:val="0"/>
        <w:rPr>
          <w:b/>
        </w:rPr>
      </w:pPr>
      <w:r w:rsidRPr="00522521">
        <w:rPr>
          <w:b/>
        </w:rPr>
        <w:t xml:space="preserve">2.2 Świetlica i stołówka szkolna </w:t>
      </w:r>
    </w:p>
    <w:p w:rsidR="00D63924" w:rsidRPr="00522521" w:rsidRDefault="00D63924" w:rsidP="00522521">
      <w:pPr>
        <w:jc w:val="both"/>
      </w:pPr>
      <w:r w:rsidRPr="00522521">
        <w:t xml:space="preserve">Na terenie szkoły znajdują się 3 pomieszczenia przystosowane do zajęć świetlicowych które jest dostępna codziennie od godziny 11,15 do godz. 15.30. W roku szkolnym </w:t>
      </w:r>
      <w:r w:rsidRPr="00B14A3C">
        <w:t xml:space="preserve">2017/2018 </w:t>
      </w:r>
      <w:r w:rsidRPr="00522521">
        <w:t xml:space="preserve">uczęszczało 78 dzieci natomiast dojeżdżających było 68 z klas II-VI. </w:t>
      </w:r>
    </w:p>
    <w:p w:rsidR="00D63924" w:rsidRPr="00522521" w:rsidRDefault="00D63924" w:rsidP="00522521">
      <w:pPr>
        <w:jc w:val="both"/>
      </w:pPr>
      <w:r w:rsidRPr="00522521">
        <w:t>W szkole wydawane były posiłki przywożone ze szkoły podstawowej  nr. 1 w Kamieńcu Ząbkowickim. Z obiadów korzystało 44 uczniów, w tym 18 korzystało z posiłków dofinansowanych przez GOPS. Obiady wydawane były w dwóch turach, dzieci klas II-III                  w godzinach 11.15- 11.30 dzieci klas IV-VI godzinach 12.15- 12.30</w:t>
      </w:r>
      <w:r>
        <w:t>.</w:t>
      </w:r>
    </w:p>
    <w:p w:rsidR="00D63924" w:rsidRPr="00522521" w:rsidRDefault="00D63924" w:rsidP="00522521">
      <w:pPr>
        <w:rPr>
          <w:b/>
        </w:rPr>
      </w:pPr>
    </w:p>
    <w:p w:rsidR="00D63924" w:rsidRPr="00522521" w:rsidRDefault="00D63924" w:rsidP="00522521">
      <w:pPr>
        <w:outlineLvl w:val="0"/>
        <w:rPr>
          <w:b/>
        </w:rPr>
      </w:pPr>
      <w:r w:rsidRPr="00522521">
        <w:rPr>
          <w:b/>
        </w:rPr>
        <w:t>2.3 W roku szkolnym 2017/2018 dokonano następujących zakupów:</w:t>
      </w:r>
    </w:p>
    <w:p w:rsidR="00D63924" w:rsidRPr="00522521" w:rsidRDefault="00D63924" w:rsidP="002033D6">
      <w:pPr>
        <w:jc w:val="both"/>
      </w:pPr>
      <w:r w:rsidRPr="00522521">
        <w:t xml:space="preserve">Licencje E-dziennik, E-plan lekcji,  szafki  ubraniowe dla dzieci, projektory, laptopy dla nauczycieli, tablica interaktywna </w:t>
      </w:r>
    </w:p>
    <w:p w:rsidR="00D63924" w:rsidRPr="00522521" w:rsidRDefault="00D63924" w:rsidP="00522521">
      <w:pPr>
        <w:rPr>
          <w:b/>
        </w:rPr>
      </w:pPr>
      <w:r w:rsidRPr="00522521">
        <w:rPr>
          <w:b/>
        </w:rPr>
        <w:t>na łączną kwotę 21677,99</w:t>
      </w:r>
      <w:r>
        <w:rPr>
          <w:b/>
        </w:rPr>
        <w:t xml:space="preserve"> zł</w:t>
      </w:r>
    </w:p>
    <w:p w:rsidR="00D63924" w:rsidRPr="00522521" w:rsidRDefault="00D63924" w:rsidP="00522521">
      <w:pPr>
        <w:rPr>
          <w:b/>
        </w:rPr>
      </w:pPr>
    </w:p>
    <w:p w:rsidR="00D63924" w:rsidRPr="00522521" w:rsidRDefault="00D63924" w:rsidP="00522521">
      <w:pPr>
        <w:outlineLvl w:val="0"/>
        <w:rPr>
          <w:b/>
        </w:rPr>
      </w:pPr>
      <w:r w:rsidRPr="00522521">
        <w:rPr>
          <w:b/>
        </w:rPr>
        <w:t xml:space="preserve">2.4 W celu poprawy estetyki i bezpieczeństwa przeprowadzono remonty </w:t>
      </w:r>
    </w:p>
    <w:p w:rsidR="00D63924" w:rsidRPr="00522521" w:rsidRDefault="00D63924" w:rsidP="00522521">
      <w:pPr>
        <w:pStyle w:val="ListParagraph"/>
        <w:numPr>
          <w:ilvl w:val="0"/>
          <w:numId w:val="10"/>
        </w:numPr>
        <w:suppressAutoHyphens w:val="0"/>
      </w:pPr>
      <w:r w:rsidRPr="00522521">
        <w:t>remont dachu sali gimnastycznej (środki zewnętrzne przy zaangażowaniu Gminy Kamieniec Ząbkowicki w wysokości 365 tyś. zł.)</w:t>
      </w:r>
    </w:p>
    <w:p w:rsidR="00D63924" w:rsidRPr="00522521" w:rsidRDefault="00D63924" w:rsidP="00522521">
      <w:pPr>
        <w:pStyle w:val="ListParagraph"/>
        <w:numPr>
          <w:ilvl w:val="0"/>
          <w:numId w:val="10"/>
        </w:numPr>
        <w:suppressAutoHyphens w:val="0"/>
      </w:pPr>
      <w:r w:rsidRPr="00522521">
        <w:t xml:space="preserve">naprawa konserwacja ławek na zewnątrz szkoły </w:t>
      </w:r>
    </w:p>
    <w:p w:rsidR="00D63924" w:rsidRPr="00522521" w:rsidRDefault="00D63924" w:rsidP="00522521">
      <w:pPr>
        <w:pStyle w:val="ListParagraph"/>
        <w:numPr>
          <w:ilvl w:val="0"/>
          <w:numId w:val="10"/>
        </w:numPr>
        <w:suppressAutoHyphens w:val="0"/>
      </w:pPr>
      <w:r w:rsidRPr="00522521">
        <w:t xml:space="preserve">malowanie dwóch klas lekcyjnych </w:t>
      </w:r>
    </w:p>
    <w:p w:rsidR="00D63924" w:rsidRPr="00522521" w:rsidRDefault="00D63924" w:rsidP="00522521">
      <w:pPr>
        <w:pStyle w:val="ListParagraph"/>
        <w:numPr>
          <w:ilvl w:val="0"/>
          <w:numId w:val="10"/>
        </w:numPr>
        <w:suppressAutoHyphens w:val="0"/>
      </w:pPr>
      <w:r w:rsidRPr="00522521">
        <w:t xml:space="preserve">naprawa pieca CO </w:t>
      </w:r>
    </w:p>
    <w:p w:rsidR="00D63924" w:rsidRPr="00522521" w:rsidRDefault="00D63924" w:rsidP="00522521">
      <w:pPr>
        <w:pStyle w:val="ListParagraph"/>
        <w:numPr>
          <w:ilvl w:val="0"/>
          <w:numId w:val="10"/>
        </w:numPr>
        <w:suppressAutoHyphens w:val="0"/>
      </w:pPr>
      <w:r w:rsidRPr="00522521">
        <w:t xml:space="preserve">modernizacja terenów zieleni dla uczniów szkoły </w:t>
      </w:r>
    </w:p>
    <w:p w:rsidR="00D63924" w:rsidRPr="00522521" w:rsidRDefault="00D63924" w:rsidP="00522521">
      <w:pPr>
        <w:pStyle w:val="ListParagraph"/>
        <w:numPr>
          <w:ilvl w:val="0"/>
          <w:numId w:val="10"/>
        </w:numPr>
        <w:suppressAutoHyphens w:val="0"/>
      </w:pPr>
      <w:r w:rsidRPr="00522521">
        <w:t xml:space="preserve">udrożnienie kanalizacji oraz rynien budynku szkoły, sali gimnastycznej </w:t>
      </w:r>
    </w:p>
    <w:p w:rsidR="00D63924" w:rsidRPr="00522521" w:rsidRDefault="00D63924" w:rsidP="00522521">
      <w:pPr>
        <w:jc w:val="both"/>
        <w:rPr>
          <w:b/>
          <w:u w:val="single"/>
        </w:rPr>
      </w:pPr>
    </w:p>
    <w:p w:rsidR="00D63924" w:rsidRPr="00522521" w:rsidRDefault="00D63924" w:rsidP="00522521">
      <w:pPr>
        <w:jc w:val="both"/>
        <w:outlineLvl w:val="0"/>
        <w:rPr>
          <w:b/>
          <w:u w:val="single"/>
        </w:rPr>
      </w:pPr>
      <w:r w:rsidRPr="00522521">
        <w:rPr>
          <w:b/>
          <w:u w:val="single"/>
        </w:rPr>
        <w:t>3. Baza przedszkolna i warunki do realizacji procesu nauczania i opieki – Przedszkole nr 2 przy Zespole Szkół nr 2</w:t>
      </w:r>
    </w:p>
    <w:p w:rsidR="00D63924" w:rsidRPr="00522521" w:rsidRDefault="00D63924" w:rsidP="00522521">
      <w:pPr>
        <w:jc w:val="both"/>
        <w:rPr>
          <w:b/>
          <w:u w:val="single"/>
        </w:rPr>
      </w:pPr>
    </w:p>
    <w:p w:rsidR="00D63924" w:rsidRPr="00522521" w:rsidRDefault="00D63924" w:rsidP="00522521">
      <w:pPr>
        <w:jc w:val="both"/>
      </w:pPr>
      <w:r w:rsidRPr="00522521">
        <w:t>W budynku przedszkola znajdują się następujące pomieszczenia:</w:t>
      </w:r>
    </w:p>
    <w:p w:rsidR="00D63924" w:rsidRPr="00522521" w:rsidRDefault="00D63924" w:rsidP="00522521">
      <w:pPr>
        <w:numPr>
          <w:ilvl w:val="0"/>
          <w:numId w:val="7"/>
        </w:numPr>
        <w:suppressAutoHyphens w:val="0"/>
        <w:ind w:left="993" w:hanging="284"/>
        <w:jc w:val="both"/>
      </w:pPr>
      <w:r w:rsidRPr="00522521">
        <w:t xml:space="preserve">sale dydaktyczno-wychowawcze – </w:t>
      </w:r>
      <w:r w:rsidRPr="00522521">
        <w:rPr>
          <w:b/>
        </w:rPr>
        <w:t>3</w:t>
      </w:r>
    </w:p>
    <w:p w:rsidR="00D63924" w:rsidRPr="00522521" w:rsidRDefault="00D63924" w:rsidP="00522521">
      <w:pPr>
        <w:numPr>
          <w:ilvl w:val="0"/>
          <w:numId w:val="7"/>
        </w:numPr>
        <w:suppressAutoHyphens w:val="0"/>
        <w:ind w:left="993" w:hanging="284"/>
        <w:jc w:val="both"/>
      </w:pPr>
      <w:r w:rsidRPr="00522521">
        <w:t>pomieszczenia gospodarcze,</w:t>
      </w:r>
    </w:p>
    <w:p w:rsidR="00D63924" w:rsidRPr="00522521" w:rsidRDefault="00D63924" w:rsidP="00522521">
      <w:pPr>
        <w:numPr>
          <w:ilvl w:val="0"/>
          <w:numId w:val="7"/>
        </w:numPr>
        <w:suppressAutoHyphens w:val="0"/>
        <w:ind w:left="993" w:hanging="284"/>
        <w:jc w:val="both"/>
      </w:pPr>
      <w:r w:rsidRPr="00522521">
        <w:t>kancelaria,</w:t>
      </w:r>
    </w:p>
    <w:p w:rsidR="00D63924" w:rsidRPr="00522521" w:rsidRDefault="00D63924" w:rsidP="00522521">
      <w:pPr>
        <w:jc w:val="both"/>
      </w:pPr>
      <w:r w:rsidRPr="00522521">
        <w:t>Przedszkole posiada bogatą bazę dydaktyczną umożliwiającą realizację podstawy programowej oraz wszechstronny rozwój dziecka.</w:t>
      </w:r>
    </w:p>
    <w:p w:rsidR="00D63924" w:rsidRPr="00522521" w:rsidRDefault="00D63924" w:rsidP="00522521">
      <w:pPr>
        <w:jc w:val="both"/>
      </w:pPr>
      <w:r w:rsidRPr="00522521">
        <w:t xml:space="preserve">Przedszkole dysponuje </w:t>
      </w:r>
      <w:r w:rsidRPr="00522521">
        <w:rPr>
          <w:b/>
        </w:rPr>
        <w:t>3</w:t>
      </w:r>
      <w:r w:rsidRPr="00522521">
        <w:t xml:space="preserve"> dobrze wyposażonymi salami dydaktyczno-wychowawczymi. </w:t>
      </w:r>
    </w:p>
    <w:p w:rsidR="00D63924" w:rsidRPr="00522521" w:rsidRDefault="00D63924" w:rsidP="00522521">
      <w:pPr>
        <w:pStyle w:val="NormalWeb"/>
        <w:spacing w:before="0" w:beforeAutospacing="0" w:after="0" w:afterAutospacing="0"/>
        <w:jc w:val="both"/>
      </w:pPr>
      <w:r w:rsidRPr="00522521">
        <w:t xml:space="preserve">Przedszkole posiada odtwarzacz DVD, telewizor, jest także stały dostęp do Internetu.  Obiekt budynku przedszkola jest od zewnątrz monitorowany, co w znacznym stopniu poprawia warunki bezpieczeństwa dzieci podczas zajęć jak i po zajęciach . </w:t>
      </w:r>
    </w:p>
    <w:p w:rsidR="00D63924" w:rsidRPr="00522521" w:rsidRDefault="00D63924" w:rsidP="00522521">
      <w:pPr>
        <w:pStyle w:val="NormalWeb"/>
        <w:spacing w:before="0" w:beforeAutospacing="0" w:after="0" w:afterAutospacing="0"/>
        <w:jc w:val="both"/>
      </w:pPr>
      <w:r w:rsidRPr="00522521">
        <w:t>Przedszkole posiada także plac zabaw wyposażony w bezpieczny sprzęt posiadający stosowne atesty i aprobaty techniczne.</w:t>
      </w:r>
    </w:p>
    <w:p w:rsidR="00D63924" w:rsidRPr="00522521" w:rsidRDefault="00D63924" w:rsidP="002033D6">
      <w:pPr>
        <w:jc w:val="both"/>
        <w:outlineLvl w:val="0"/>
      </w:pPr>
      <w:r w:rsidRPr="00522521">
        <w:t>W Przedszkolu Samorządowym nr 2 zajęcia odbywały się w grupie 3-4 latków, 4-5 latków</w:t>
      </w:r>
    </w:p>
    <w:p w:rsidR="00D63924" w:rsidRPr="00522521" w:rsidRDefault="00D63924" w:rsidP="002033D6">
      <w:pPr>
        <w:jc w:val="both"/>
      </w:pPr>
      <w:r w:rsidRPr="00522521">
        <w:t xml:space="preserve"> 5-6 latków  gdzie działania dydaktyczno- wychowawcze zmierzały głównie do tego aby dzieci:</w:t>
      </w:r>
    </w:p>
    <w:p w:rsidR="00D63924" w:rsidRPr="00522521" w:rsidRDefault="00D63924" w:rsidP="00522521">
      <w:pPr>
        <w:pStyle w:val="ListParagraph"/>
        <w:numPr>
          <w:ilvl w:val="0"/>
          <w:numId w:val="9"/>
        </w:numPr>
        <w:suppressAutoHyphens w:val="0"/>
      </w:pPr>
      <w:r w:rsidRPr="00522521">
        <w:t>przystosowały się do warunków przedszkolnych</w:t>
      </w:r>
    </w:p>
    <w:p w:rsidR="00D63924" w:rsidRPr="00522521" w:rsidRDefault="00D63924" w:rsidP="00522521">
      <w:pPr>
        <w:pStyle w:val="ListParagraph"/>
        <w:numPr>
          <w:ilvl w:val="0"/>
          <w:numId w:val="9"/>
        </w:numPr>
        <w:suppressAutoHyphens w:val="0"/>
      </w:pPr>
      <w:r w:rsidRPr="00522521">
        <w:t xml:space="preserve">doskonaliły czynności samoobsługowe </w:t>
      </w:r>
    </w:p>
    <w:p w:rsidR="00D63924" w:rsidRPr="00522521" w:rsidRDefault="00D63924" w:rsidP="00522521">
      <w:pPr>
        <w:pStyle w:val="ListParagraph"/>
        <w:numPr>
          <w:ilvl w:val="0"/>
          <w:numId w:val="9"/>
        </w:numPr>
        <w:suppressAutoHyphens w:val="0"/>
      </w:pPr>
      <w:r w:rsidRPr="00522521">
        <w:t>przestrzegały wspólnie zasad</w:t>
      </w:r>
    </w:p>
    <w:p w:rsidR="00D63924" w:rsidRPr="00522521" w:rsidRDefault="00D63924" w:rsidP="00522521">
      <w:pPr>
        <w:pStyle w:val="ListParagraph"/>
        <w:numPr>
          <w:ilvl w:val="0"/>
          <w:numId w:val="9"/>
        </w:numPr>
        <w:suppressAutoHyphens w:val="0"/>
      </w:pPr>
      <w:r w:rsidRPr="00522521">
        <w:t xml:space="preserve">przyswajały treści zawarte w programie  </w:t>
      </w:r>
    </w:p>
    <w:p w:rsidR="00D63924" w:rsidRPr="00522521" w:rsidRDefault="00D63924" w:rsidP="00522521">
      <w:pPr>
        <w:pStyle w:val="ListParagraph"/>
        <w:numPr>
          <w:ilvl w:val="0"/>
          <w:numId w:val="9"/>
        </w:numPr>
        <w:suppressAutoHyphens w:val="0"/>
      </w:pPr>
      <w:r w:rsidRPr="00522521">
        <w:t>przygotowane były do podjęcia nauki w szkole podstawowej</w:t>
      </w:r>
    </w:p>
    <w:p w:rsidR="00D63924" w:rsidRPr="00522521" w:rsidRDefault="00D63924" w:rsidP="002033D6">
      <w:pPr>
        <w:jc w:val="both"/>
      </w:pPr>
      <w:r w:rsidRPr="00522521">
        <w:t>Jeśli chodzi o adaptacje dzieci do warunków to większość dzieci pozytywnie  przeszła ten proces. Chcąc odnaleźć właściwie swoje miejsce w grupie rówieśniczej dzieci przestrzegały prawa do zabawy i sposobu zabawy.</w:t>
      </w:r>
    </w:p>
    <w:p w:rsidR="00D63924" w:rsidRPr="00522521" w:rsidRDefault="00D63924" w:rsidP="00522521">
      <w:pPr>
        <w:pStyle w:val="NormalWeb"/>
        <w:spacing w:before="0" w:beforeAutospacing="0" w:after="0" w:afterAutospacing="0"/>
        <w:ind w:left="360"/>
        <w:jc w:val="both"/>
      </w:pPr>
    </w:p>
    <w:p w:rsidR="00D63924" w:rsidRPr="00522521" w:rsidRDefault="00D63924" w:rsidP="00522521">
      <w:pPr>
        <w:jc w:val="both"/>
        <w:outlineLvl w:val="0"/>
        <w:rPr>
          <w:b/>
          <w:bCs/>
          <w:u w:val="single"/>
        </w:rPr>
      </w:pPr>
      <w:r w:rsidRPr="00522521">
        <w:rPr>
          <w:b/>
          <w:bCs/>
          <w:u w:val="single"/>
        </w:rPr>
        <w:t>4. Baza Przedszkolna nr 1 i warunki do realizacji procesu nauczania i opieki .</w:t>
      </w:r>
    </w:p>
    <w:p w:rsidR="00D63924" w:rsidRPr="00522521" w:rsidRDefault="00D63924" w:rsidP="00522521">
      <w:pPr>
        <w:jc w:val="both"/>
      </w:pPr>
      <w:r w:rsidRPr="00522521">
        <w:t>W budynku przedszkola znajdują się następujące pomieszczenia:</w:t>
      </w:r>
    </w:p>
    <w:p w:rsidR="00D63924" w:rsidRPr="00522521" w:rsidRDefault="00D63924" w:rsidP="00522521">
      <w:pPr>
        <w:numPr>
          <w:ilvl w:val="0"/>
          <w:numId w:val="7"/>
        </w:numPr>
        <w:suppressAutoHyphens w:val="0"/>
        <w:ind w:left="993" w:hanging="284"/>
        <w:jc w:val="both"/>
      </w:pPr>
      <w:r w:rsidRPr="00522521">
        <w:t xml:space="preserve">sale dydaktyczno-wychowawcze – </w:t>
      </w:r>
      <w:r w:rsidRPr="00522521">
        <w:rPr>
          <w:b/>
          <w:bCs/>
        </w:rPr>
        <w:t>7</w:t>
      </w:r>
    </w:p>
    <w:p w:rsidR="00D63924" w:rsidRPr="00522521" w:rsidRDefault="00D63924" w:rsidP="00522521">
      <w:pPr>
        <w:numPr>
          <w:ilvl w:val="0"/>
          <w:numId w:val="7"/>
        </w:numPr>
        <w:suppressAutoHyphens w:val="0"/>
        <w:ind w:left="993" w:hanging="284"/>
        <w:jc w:val="both"/>
      </w:pPr>
      <w:r w:rsidRPr="00522521">
        <w:t>pomieszczenia gospodarcze</w:t>
      </w:r>
      <w:r>
        <w:t xml:space="preserve"> </w:t>
      </w:r>
      <w:r w:rsidRPr="00522521">
        <w:t>-  4</w:t>
      </w:r>
    </w:p>
    <w:p w:rsidR="00D63924" w:rsidRPr="00522521" w:rsidRDefault="00D63924" w:rsidP="00522521">
      <w:pPr>
        <w:numPr>
          <w:ilvl w:val="0"/>
          <w:numId w:val="7"/>
        </w:numPr>
        <w:suppressAutoHyphens w:val="0"/>
        <w:ind w:left="993" w:hanging="284"/>
        <w:jc w:val="both"/>
      </w:pPr>
      <w:r w:rsidRPr="00522521">
        <w:t>kancelaria - 1</w:t>
      </w:r>
    </w:p>
    <w:p w:rsidR="00D63924" w:rsidRPr="00522521" w:rsidRDefault="00D63924" w:rsidP="00522521">
      <w:pPr>
        <w:ind w:firstLine="708"/>
        <w:jc w:val="both"/>
      </w:pPr>
      <w:r w:rsidRPr="00522521">
        <w:t>Przedszkole posiada bogatą bazę dydaktyczną umożliwiającą realizację podstawy programowej oraz wszechstronny rozwój dziecka.</w:t>
      </w:r>
    </w:p>
    <w:p w:rsidR="00D63924" w:rsidRPr="00522521" w:rsidRDefault="00D63924" w:rsidP="00522521">
      <w:pPr>
        <w:ind w:firstLine="708"/>
        <w:jc w:val="both"/>
      </w:pPr>
      <w:r w:rsidRPr="00522521">
        <w:t xml:space="preserve">Przedszkole dysponuje </w:t>
      </w:r>
      <w:r w:rsidRPr="00522521">
        <w:rPr>
          <w:b/>
          <w:bCs/>
        </w:rPr>
        <w:t>7</w:t>
      </w:r>
      <w:r w:rsidRPr="00522521">
        <w:t xml:space="preserve"> dobrze wyposażonymi salami dydaktyczno-wychowawczymi. </w:t>
      </w:r>
    </w:p>
    <w:p w:rsidR="00D63924" w:rsidRPr="00522521" w:rsidRDefault="00D63924" w:rsidP="00522521">
      <w:pPr>
        <w:pStyle w:val="NormalWeb"/>
        <w:spacing w:before="0" w:beforeAutospacing="0" w:after="0" w:afterAutospacing="0"/>
        <w:ind w:firstLine="708"/>
        <w:jc w:val="both"/>
      </w:pPr>
      <w:r w:rsidRPr="00522521">
        <w:t>Przedszkole posiada odtwarzacz DVD, telewizor, nowe stoliki, krzesełka i szafki skrytkowe</w:t>
      </w:r>
    </w:p>
    <w:p w:rsidR="00D63924" w:rsidRPr="00522521" w:rsidRDefault="00D63924" w:rsidP="00522521">
      <w:pPr>
        <w:pStyle w:val="NormalWeb"/>
        <w:spacing w:before="0" w:beforeAutospacing="0" w:after="0" w:afterAutospacing="0"/>
        <w:ind w:firstLine="708"/>
        <w:jc w:val="both"/>
      </w:pPr>
      <w:r w:rsidRPr="00522521">
        <w:t>Przedszkole posiada także plac zabaw wyposażony w bezpieczny sprzęt posiadający stosowne atesty i aprobaty techniczne.</w:t>
      </w:r>
    </w:p>
    <w:p w:rsidR="00D63924" w:rsidRPr="00522521" w:rsidRDefault="00D63924" w:rsidP="00522521">
      <w:pPr>
        <w:pStyle w:val="NormalWeb"/>
        <w:spacing w:before="0" w:beforeAutospacing="0" w:after="0" w:afterAutospacing="0"/>
        <w:ind w:firstLine="708"/>
        <w:jc w:val="both"/>
      </w:pPr>
    </w:p>
    <w:p w:rsidR="00D63924" w:rsidRPr="00522521" w:rsidRDefault="00D63924" w:rsidP="00522521">
      <w:pPr>
        <w:pStyle w:val="NormalWeb"/>
        <w:spacing w:before="0" w:beforeAutospacing="0" w:after="0" w:afterAutospacing="0"/>
        <w:jc w:val="both"/>
        <w:rPr>
          <w:b/>
          <w:bCs/>
        </w:rPr>
      </w:pPr>
      <w:r w:rsidRPr="00522521">
        <w:rPr>
          <w:b/>
          <w:bCs/>
        </w:rPr>
        <w:t>Świetlica i stołówka szkolna</w:t>
      </w:r>
    </w:p>
    <w:p w:rsidR="00D63924" w:rsidRPr="00522521" w:rsidRDefault="00D63924" w:rsidP="004A5CBF">
      <w:pPr>
        <w:pStyle w:val="NormalWeb"/>
        <w:spacing w:before="0" w:beforeAutospacing="0" w:after="0" w:afterAutospacing="0"/>
        <w:ind w:firstLine="349"/>
        <w:jc w:val="both"/>
        <w:rPr>
          <w:b/>
          <w:bCs/>
        </w:rPr>
      </w:pPr>
      <w:r w:rsidRPr="00522521">
        <w:t>W przedszkolu zapewnione są  posiłki dla chętnych dzieci, które dostarczane są do przedszkola przez firmę cateringową. W roku szkolnym 2017/2018 z posiłków  korzystało</w:t>
      </w:r>
      <w:r w:rsidRPr="00522521">
        <w:rPr>
          <w:b/>
          <w:color w:val="FF0000"/>
        </w:rPr>
        <w:t xml:space="preserve"> </w:t>
      </w:r>
      <w:r w:rsidRPr="00522521">
        <w:t>91</w:t>
      </w:r>
      <w:r w:rsidRPr="00522521">
        <w:rPr>
          <w:b/>
          <w:color w:val="FF0000"/>
        </w:rPr>
        <w:t xml:space="preserve"> </w:t>
      </w:r>
      <w:r w:rsidRPr="00522521">
        <w:t xml:space="preserve"> przedszkolaków. </w:t>
      </w:r>
      <w:r w:rsidRPr="00522521">
        <w:rPr>
          <w:b/>
          <w:bCs/>
        </w:rPr>
        <w:t xml:space="preserve">                            </w:t>
      </w:r>
    </w:p>
    <w:p w:rsidR="00D63924" w:rsidRDefault="00D63924" w:rsidP="00522521">
      <w:pPr>
        <w:pStyle w:val="NormalWeb"/>
        <w:spacing w:before="0" w:beforeAutospacing="0" w:after="0" w:afterAutospacing="0"/>
        <w:ind w:firstLine="349"/>
        <w:jc w:val="both"/>
        <w:rPr>
          <w:b/>
        </w:rPr>
      </w:pPr>
    </w:p>
    <w:p w:rsidR="00D63924" w:rsidRPr="00522521" w:rsidRDefault="00D63924" w:rsidP="00522521">
      <w:pPr>
        <w:pStyle w:val="NormalWeb"/>
        <w:spacing w:before="0" w:beforeAutospacing="0" w:after="0" w:afterAutospacing="0"/>
        <w:ind w:firstLine="349"/>
        <w:jc w:val="both"/>
      </w:pPr>
      <w:r w:rsidRPr="00522521">
        <w:rPr>
          <w:b/>
        </w:rPr>
        <w:t>Wychowanie przedszkolne.</w:t>
      </w:r>
      <w:r w:rsidRPr="00522521">
        <w:t xml:space="preserve">                                                                                                   </w:t>
      </w:r>
    </w:p>
    <w:p w:rsidR="00D63924" w:rsidRPr="00522521" w:rsidRDefault="00D63924" w:rsidP="00522521">
      <w:pPr>
        <w:pStyle w:val="NormalWeb"/>
        <w:spacing w:before="0" w:beforeAutospacing="0" w:after="0" w:afterAutospacing="0"/>
        <w:jc w:val="both"/>
      </w:pPr>
      <w:r w:rsidRPr="00522521">
        <w:t>W Gminie  Kamieniec Ząbkowicki  dzieci objęte są opieką przedszkolną w  2 przedszkolach publicznych oraz w oddziale przedszkolnym. Wychowanie przedszkolne jest pierwszym szczeblem w systemie edukacji, gdzie w sposób świadomy i zaplanowany oddziałuje się  na dziecko. Wychowanie i nauczanie na tym etapie odbywa się według przyjętego programu przewidującego dla każdej grupy wiekowej specyficzne formy i sposoby kształcenia uwzględniające doświadczenie dzieci i poziom ich ogólnego rozwoju psychofizycznego.</w:t>
      </w:r>
    </w:p>
    <w:p w:rsidR="00D63924" w:rsidRPr="00522521" w:rsidRDefault="00D63924" w:rsidP="00522521">
      <w:pPr>
        <w:autoSpaceDE w:val="0"/>
        <w:jc w:val="both"/>
        <w:rPr>
          <w:color w:val="FF0000"/>
        </w:rPr>
      </w:pPr>
      <w:r w:rsidRPr="00522521">
        <w:t>Wiek przedszkolny stanowi dla dziecka czas najistotniejszych, a zarazem największych zmian w jego dotychczasowym życiu, gdyż w okresie tym możliwości rozwojowe dzieci są największe. Działania edukacyjne, stymulowanie rozwoju intelektualnego i społecznego dziecka przynoszą najlepsze rezultaty właśnie w okresie przedszkolnym.</w:t>
      </w:r>
      <w:r w:rsidRPr="00522521">
        <w:rPr>
          <w:color w:val="FF0000"/>
        </w:rPr>
        <w:t xml:space="preserve"> </w:t>
      </w:r>
    </w:p>
    <w:p w:rsidR="00D63924" w:rsidRPr="00522521" w:rsidRDefault="00D63924" w:rsidP="00522521">
      <w:pPr>
        <w:autoSpaceDE w:val="0"/>
        <w:jc w:val="both"/>
      </w:pPr>
      <w:r w:rsidRPr="00522521">
        <w:t>Zapewnienie dziecku w tym wieku odpowiednich warunków do rozwijania wrodzonych umiejętności twórczych i intelektualnych czy odkrywania nowych zdolności ma decydujące znaczenie dla jego przyszłości. Jest to również najlepszy okres na zapobieganie ewentualnym trudnościom w nauce.</w:t>
      </w:r>
      <w:r w:rsidRPr="00522521">
        <w:rPr>
          <w:color w:val="FF0000"/>
        </w:rPr>
        <w:t xml:space="preserve"> </w:t>
      </w:r>
      <w:r w:rsidRPr="00522521">
        <w:t>Edukacja przedszkolna ma zatem istotne znaczenie we wspomaganiu rozwoju dziecka.</w:t>
      </w:r>
    </w:p>
    <w:p w:rsidR="00D63924" w:rsidRPr="00522521" w:rsidRDefault="00D63924" w:rsidP="00522521">
      <w:pPr>
        <w:autoSpaceDE w:val="0"/>
        <w:jc w:val="both"/>
        <w:rPr>
          <w:color w:val="FF0000"/>
        </w:rPr>
      </w:pPr>
      <w:r w:rsidRPr="00522521">
        <w:t>W Polsce wychowaniem przedszkolnym obejmuje się dzieci od początku roku szkolnego                   w roku kalendarzowym, w którym dziecko kończy 3 lata, do końca roku szkolnego w roku kalendarzowym, w którym dziecko kończy 5 lat. W szczególnie uzasadnionych przypadkach dyrektor przedszkola może przyjąć do przedszkola dziecko, które ukończyło 2,5 roku.</w:t>
      </w:r>
      <w:r w:rsidRPr="00522521">
        <w:rPr>
          <w:color w:val="FF0000"/>
        </w:rPr>
        <w:t xml:space="preserve"> </w:t>
      </w:r>
    </w:p>
    <w:p w:rsidR="00D63924" w:rsidRPr="00522521" w:rsidRDefault="00D63924" w:rsidP="00522521">
      <w:pPr>
        <w:autoSpaceDE w:val="0"/>
        <w:jc w:val="both"/>
      </w:pPr>
      <w:r w:rsidRPr="00522521">
        <w:t xml:space="preserve">Przedszkola publiczne realizują programy wychowania przedszkolnego uwzględniające podstawę programową wychowania przedszkolnego określoną przez ministra właściwego             do spraw wychowania i oświaty, zapewniają bezpłatne nauczanie, wychowanie i opiekę                w czasie nie krótszym niż 5 godzin dziennie, zatrudniają nauczycieli posiadających odpowiednie kwalifikacje oraz przeprowadzają rekrutację dzieci zgodnie z zasadą powszechnej dostępności. </w:t>
      </w:r>
    </w:p>
    <w:p w:rsidR="00D63924" w:rsidRPr="00522521" w:rsidRDefault="00D63924" w:rsidP="00522521">
      <w:pPr>
        <w:autoSpaceDE w:val="0"/>
        <w:jc w:val="both"/>
      </w:pPr>
      <w:r w:rsidRPr="00522521">
        <w:t>Przedszkola prowadzone przez Gminę Kamieniec Ząbkowicki  w roku szkolnym 2017/2018 obejmowały  opieką dzieci w godzinach od 6</w:t>
      </w:r>
      <w:r w:rsidRPr="00522521">
        <w:rPr>
          <w:vertAlign w:val="superscript"/>
        </w:rPr>
        <w:t>30</w:t>
      </w:r>
      <w:r w:rsidRPr="00522521">
        <w:t xml:space="preserve"> do 15</w:t>
      </w:r>
      <w:r w:rsidRPr="00522521">
        <w:rPr>
          <w:vertAlign w:val="superscript"/>
        </w:rPr>
        <w:t>30</w:t>
      </w:r>
      <w:r w:rsidRPr="00522521">
        <w:t xml:space="preserve">, Czas pracy poszczególnych przedszkoli został dostosowany do potrzeb rodziców. </w:t>
      </w:r>
    </w:p>
    <w:p w:rsidR="00D63924" w:rsidRPr="00522521" w:rsidRDefault="00D63924" w:rsidP="00522521">
      <w:pPr>
        <w:jc w:val="both"/>
        <w:rPr>
          <w:color w:val="FF0000"/>
        </w:rPr>
      </w:pPr>
    </w:p>
    <w:p w:rsidR="00D63924" w:rsidRPr="00522521" w:rsidRDefault="00D63924" w:rsidP="00522521">
      <w:pPr>
        <w:jc w:val="both"/>
        <w:rPr>
          <w:lang w:eastAsia="pl-PL"/>
        </w:rPr>
      </w:pPr>
      <w:r w:rsidRPr="00522521">
        <w:t>Zgodnie z Rozporządzeniem MEN</w:t>
      </w:r>
      <w:r w:rsidRPr="00522521">
        <w:rPr>
          <w:color w:val="FF0000"/>
        </w:rPr>
        <w:t xml:space="preserve"> </w:t>
      </w:r>
      <w:r w:rsidRPr="00522521">
        <w:t>z dnia 14 grudnia 2017 r. w sprawie udzielania jednostkom samorządu terytorialnego dotacji celowej z budżetu państwa na dofinansowanie zadań w zakresie wychowania przedszkolnego została udzielana gminie dotacja celowa z budżetu państwa na dofinansowanie zadań w zakresie wychowania przedszkolnego</w:t>
      </w:r>
      <w:r w:rsidRPr="00522521">
        <w:rPr>
          <w:color w:val="FF0000"/>
        </w:rPr>
        <w:t xml:space="preserve">.                                                                                                                                       </w:t>
      </w:r>
      <w:r w:rsidRPr="00522521">
        <w:t xml:space="preserve">W okresie od stycznia do grudnia 2017 r. gmina Kamieniec Ząbkowicki otrzymała  dotację                    w kwocie 1 338,00 zł /dziecko/ rok (tj. 111,50 zł/dziecko/m-c) co łącznie stanowiło pomoc państwa w wysokości 152 532,00 zł rocznie. Na rok 2018 przyznana jest kwota dotacji                        w wysokości – 1 370,00 zł /dziecko/ rok (tj.114,17 zł/dziecko/m-c) co łącznie stanowić będzie kwotę  141 110,00 zł rocznie. </w:t>
      </w:r>
    </w:p>
    <w:p w:rsidR="00D63924" w:rsidRPr="00522521" w:rsidRDefault="00D63924" w:rsidP="00522521">
      <w:pPr>
        <w:jc w:val="both"/>
        <w:outlineLvl w:val="0"/>
      </w:pPr>
      <w:r w:rsidRPr="00522521">
        <w:rPr>
          <w:b/>
        </w:rPr>
        <w:t xml:space="preserve">Placówki wychowania przedszkolnego </w:t>
      </w:r>
    </w:p>
    <w:tbl>
      <w:tblPr>
        <w:tblW w:w="776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495"/>
        <w:gridCol w:w="1665"/>
        <w:gridCol w:w="900"/>
        <w:gridCol w:w="1210"/>
        <w:gridCol w:w="900"/>
        <w:gridCol w:w="1390"/>
        <w:gridCol w:w="1206"/>
      </w:tblGrid>
      <w:tr w:rsidR="00D63924" w:rsidRPr="00522521" w:rsidTr="00187AEC">
        <w:trPr>
          <w:trHeight w:val="465"/>
        </w:trPr>
        <w:tc>
          <w:tcPr>
            <w:tcW w:w="495" w:type="dxa"/>
            <w:vMerge w:val="restart"/>
          </w:tcPr>
          <w:p w:rsidR="00D63924" w:rsidRPr="00522521" w:rsidRDefault="00D63924" w:rsidP="00522521">
            <w:pPr>
              <w:pStyle w:val="Zawartotabeli"/>
              <w:snapToGrid w:val="0"/>
              <w:jc w:val="center"/>
              <w:rPr>
                <w:b/>
              </w:rPr>
            </w:pPr>
            <w:r w:rsidRPr="00522521">
              <w:rPr>
                <w:b/>
              </w:rPr>
              <w:t>l.p.</w:t>
            </w:r>
          </w:p>
        </w:tc>
        <w:tc>
          <w:tcPr>
            <w:tcW w:w="1665" w:type="dxa"/>
            <w:vMerge w:val="restart"/>
          </w:tcPr>
          <w:p w:rsidR="00D63924" w:rsidRPr="00522521" w:rsidRDefault="00D63924" w:rsidP="00522521">
            <w:pPr>
              <w:pStyle w:val="Zawartotabeli"/>
              <w:snapToGrid w:val="0"/>
              <w:jc w:val="center"/>
              <w:rPr>
                <w:b/>
              </w:rPr>
            </w:pPr>
          </w:p>
          <w:p w:rsidR="00D63924" w:rsidRPr="00522521" w:rsidRDefault="00D63924" w:rsidP="00522521">
            <w:pPr>
              <w:pStyle w:val="Zawartotabeli"/>
              <w:snapToGrid w:val="0"/>
              <w:jc w:val="center"/>
              <w:rPr>
                <w:b/>
              </w:rPr>
            </w:pPr>
            <w:r w:rsidRPr="00522521">
              <w:rPr>
                <w:b/>
              </w:rPr>
              <w:t>Placówka</w:t>
            </w:r>
          </w:p>
        </w:tc>
        <w:tc>
          <w:tcPr>
            <w:tcW w:w="900" w:type="dxa"/>
            <w:vMerge w:val="restart"/>
          </w:tcPr>
          <w:p w:rsidR="00D63924" w:rsidRPr="00522521" w:rsidRDefault="00D63924" w:rsidP="00522521">
            <w:pPr>
              <w:pStyle w:val="Zawartotabeli"/>
              <w:snapToGrid w:val="0"/>
              <w:jc w:val="center"/>
              <w:rPr>
                <w:b/>
              </w:rPr>
            </w:pPr>
            <w:r w:rsidRPr="00522521">
              <w:rPr>
                <w:b/>
              </w:rPr>
              <w:t>l. dzieci</w:t>
            </w:r>
          </w:p>
        </w:tc>
        <w:tc>
          <w:tcPr>
            <w:tcW w:w="1210" w:type="dxa"/>
            <w:vMerge w:val="restart"/>
          </w:tcPr>
          <w:p w:rsidR="00D63924" w:rsidRPr="00522521" w:rsidRDefault="00D63924" w:rsidP="00522521">
            <w:pPr>
              <w:pStyle w:val="Zawartotabeli"/>
              <w:snapToGrid w:val="0"/>
              <w:jc w:val="center"/>
              <w:rPr>
                <w:b/>
              </w:rPr>
            </w:pPr>
            <w:r w:rsidRPr="00522521">
              <w:rPr>
                <w:b/>
              </w:rPr>
              <w:t>l. oddziałów</w:t>
            </w:r>
          </w:p>
        </w:tc>
        <w:tc>
          <w:tcPr>
            <w:tcW w:w="900" w:type="dxa"/>
            <w:vMerge w:val="restart"/>
          </w:tcPr>
          <w:p w:rsidR="00D63924" w:rsidRPr="00522521" w:rsidRDefault="00D63924" w:rsidP="00522521">
            <w:pPr>
              <w:pStyle w:val="Zawartotabeli"/>
              <w:snapToGrid w:val="0"/>
              <w:jc w:val="center"/>
              <w:rPr>
                <w:b/>
              </w:rPr>
            </w:pPr>
            <w:r w:rsidRPr="00522521">
              <w:rPr>
                <w:b/>
              </w:rPr>
              <w:t>l. etatów</w:t>
            </w:r>
          </w:p>
          <w:p w:rsidR="00D63924" w:rsidRPr="00522521" w:rsidRDefault="00D63924" w:rsidP="00522521">
            <w:pPr>
              <w:pStyle w:val="Zawartotabeli"/>
              <w:jc w:val="center"/>
              <w:rPr>
                <w:b/>
              </w:rPr>
            </w:pPr>
            <w:r w:rsidRPr="00522521">
              <w:rPr>
                <w:b/>
              </w:rPr>
              <w:t>pedagogicznych</w:t>
            </w:r>
          </w:p>
        </w:tc>
        <w:tc>
          <w:tcPr>
            <w:tcW w:w="2596" w:type="dxa"/>
            <w:gridSpan w:val="2"/>
          </w:tcPr>
          <w:p w:rsidR="00D63924" w:rsidRPr="00522521" w:rsidRDefault="00D63924" w:rsidP="00522521">
            <w:pPr>
              <w:pStyle w:val="Zawartotabeli"/>
              <w:snapToGrid w:val="0"/>
              <w:jc w:val="center"/>
              <w:rPr>
                <w:b/>
              </w:rPr>
            </w:pPr>
            <w:r w:rsidRPr="00522521">
              <w:rPr>
                <w:b/>
              </w:rPr>
              <w:t>l. etatów</w:t>
            </w:r>
          </w:p>
          <w:p w:rsidR="00D63924" w:rsidRPr="00522521" w:rsidRDefault="00D63924" w:rsidP="00522521">
            <w:pPr>
              <w:pStyle w:val="Zawartotabeli"/>
              <w:jc w:val="center"/>
              <w:rPr>
                <w:b/>
              </w:rPr>
            </w:pPr>
            <w:r w:rsidRPr="00522521">
              <w:rPr>
                <w:b/>
              </w:rPr>
              <w:t>niepedagog.</w:t>
            </w:r>
          </w:p>
        </w:tc>
      </w:tr>
      <w:tr w:rsidR="00D63924" w:rsidRPr="00522521" w:rsidTr="00187AEC">
        <w:trPr>
          <w:trHeight w:val="225"/>
        </w:trPr>
        <w:tc>
          <w:tcPr>
            <w:tcW w:w="495" w:type="dxa"/>
            <w:vMerge/>
          </w:tcPr>
          <w:p w:rsidR="00D63924" w:rsidRPr="00522521" w:rsidRDefault="00D63924" w:rsidP="00522521">
            <w:pPr>
              <w:pStyle w:val="Zawartotabeli"/>
              <w:snapToGrid w:val="0"/>
              <w:jc w:val="center"/>
              <w:rPr>
                <w:b/>
              </w:rPr>
            </w:pPr>
          </w:p>
        </w:tc>
        <w:tc>
          <w:tcPr>
            <w:tcW w:w="1665" w:type="dxa"/>
            <w:vMerge/>
          </w:tcPr>
          <w:p w:rsidR="00D63924" w:rsidRPr="00522521" w:rsidRDefault="00D63924" w:rsidP="00522521">
            <w:pPr>
              <w:pStyle w:val="Zawartotabeli"/>
              <w:snapToGrid w:val="0"/>
              <w:jc w:val="center"/>
              <w:rPr>
                <w:b/>
              </w:rPr>
            </w:pPr>
          </w:p>
        </w:tc>
        <w:tc>
          <w:tcPr>
            <w:tcW w:w="900" w:type="dxa"/>
            <w:vMerge/>
          </w:tcPr>
          <w:p w:rsidR="00D63924" w:rsidRPr="00522521" w:rsidRDefault="00D63924" w:rsidP="00522521">
            <w:pPr>
              <w:pStyle w:val="Zawartotabeli"/>
              <w:snapToGrid w:val="0"/>
              <w:jc w:val="center"/>
              <w:rPr>
                <w:b/>
              </w:rPr>
            </w:pPr>
          </w:p>
        </w:tc>
        <w:tc>
          <w:tcPr>
            <w:tcW w:w="1210" w:type="dxa"/>
            <w:vMerge/>
          </w:tcPr>
          <w:p w:rsidR="00D63924" w:rsidRPr="00522521" w:rsidRDefault="00D63924" w:rsidP="00522521">
            <w:pPr>
              <w:pStyle w:val="Zawartotabeli"/>
              <w:snapToGrid w:val="0"/>
              <w:jc w:val="center"/>
              <w:rPr>
                <w:b/>
              </w:rPr>
            </w:pPr>
          </w:p>
        </w:tc>
        <w:tc>
          <w:tcPr>
            <w:tcW w:w="900" w:type="dxa"/>
            <w:vMerge/>
          </w:tcPr>
          <w:p w:rsidR="00D63924" w:rsidRPr="00522521" w:rsidRDefault="00D63924" w:rsidP="00522521">
            <w:pPr>
              <w:pStyle w:val="Zawartotabeli"/>
              <w:snapToGrid w:val="0"/>
              <w:jc w:val="center"/>
              <w:rPr>
                <w:b/>
              </w:rPr>
            </w:pPr>
          </w:p>
        </w:tc>
        <w:tc>
          <w:tcPr>
            <w:tcW w:w="1390" w:type="dxa"/>
          </w:tcPr>
          <w:p w:rsidR="00D63924" w:rsidRPr="00522521" w:rsidRDefault="00D63924" w:rsidP="00522521">
            <w:pPr>
              <w:pStyle w:val="Zawartotabeli"/>
              <w:jc w:val="center"/>
              <w:rPr>
                <w:b/>
              </w:rPr>
            </w:pPr>
            <w:r w:rsidRPr="00522521">
              <w:rPr>
                <w:b/>
              </w:rPr>
              <w:t>Administracja</w:t>
            </w:r>
          </w:p>
        </w:tc>
        <w:tc>
          <w:tcPr>
            <w:tcW w:w="1206" w:type="dxa"/>
          </w:tcPr>
          <w:p w:rsidR="00D63924" w:rsidRPr="00522521" w:rsidRDefault="00D63924" w:rsidP="00522521">
            <w:pPr>
              <w:pStyle w:val="Zawartotabeli"/>
              <w:jc w:val="center"/>
              <w:rPr>
                <w:b/>
              </w:rPr>
            </w:pPr>
            <w:r w:rsidRPr="00522521">
              <w:rPr>
                <w:b/>
              </w:rPr>
              <w:t xml:space="preserve">Obsługa </w:t>
            </w:r>
          </w:p>
        </w:tc>
      </w:tr>
      <w:tr w:rsidR="00D63924" w:rsidRPr="00522521" w:rsidTr="00187AEC">
        <w:trPr>
          <w:trHeight w:val="594"/>
        </w:trPr>
        <w:tc>
          <w:tcPr>
            <w:tcW w:w="495" w:type="dxa"/>
          </w:tcPr>
          <w:p w:rsidR="00D63924" w:rsidRPr="00522521" w:rsidRDefault="00D63924" w:rsidP="00522521">
            <w:pPr>
              <w:pStyle w:val="Zawartotabeli"/>
              <w:snapToGrid w:val="0"/>
            </w:pPr>
            <w:r w:rsidRPr="00522521">
              <w:t>1</w:t>
            </w:r>
          </w:p>
        </w:tc>
        <w:tc>
          <w:tcPr>
            <w:tcW w:w="1665" w:type="dxa"/>
          </w:tcPr>
          <w:p w:rsidR="00D63924" w:rsidRPr="00522521" w:rsidRDefault="00D63924" w:rsidP="00522521">
            <w:pPr>
              <w:pStyle w:val="Zawartotabeli"/>
              <w:snapToGrid w:val="0"/>
              <w:rPr>
                <w:color w:val="000000"/>
              </w:rPr>
            </w:pPr>
            <w:r w:rsidRPr="00522521">
              <w:rPr>
                <w:color w:val="000000"/>
              </w:rPr>
              <w:t>Przedszkole Nr 1 w Kamieńcu Ząbkowickim</w:t>
            </w:r>
          </w:p>
        </w:tc>
        <w:tc>
          <w:tcPr>
            <w:tcW w:w="900" w:type="dxa"/>
          </w:tcPr>
          <w:p w:rsidR="00D63924" w:rsidRPr="00522521" w:rsidRDefault="00D63924" w:rsidP="00522521">
            <w:pPr>
              <w:pStyle w:val="Zawartotabeli"/>
              <w:snapToGrid w:val="0"/>
              <w:jc w:val="center"/>
            </w:pPr>
            <w:r w:rsidRPr="00522521">
              <w:t>91</w:t>
            </w:r>
          </w:p>
        </w:tc>
        <w:tc>
          <w:tcPr>
            <w:tcW w:w="1210" w:type="dxa"/>
          </w:tcPr>
          <w:p w:rsidR="00D63924" w:rsidRPr="00522521" w:rsidRDefault="00D63924" w:rsidP="00522521">
            <w:pPr>
              <w:pStyle w:val="Zawartotabeli"/>
              <w:snapToGrid w:val="0"/>
              <w:jc w:val="center"/>
            </w:pPr>
            <w:r w:rsidRPr="00522521">
              <w:t>4</w:t>
            </w:r>
          </w:p>
        </w:tc>
        <w:tc>
          <w:tcPr>
            <w:tcW w:w="900" w:type="dxa"/>
          </w:tcPr>
          <w:p w:rsidR="00D63924" w:rsidRPr="00522521" w:rsidRDefault="00D63924" w:rsidP="00522521">
            <w:pPr>
              <w:pStyle w:val="Zawartotabeli"/>
              <w:snapToGrid w:val="0"/>
              <w:jc w:val="center"/>
            </w:pPr>
            <w:r w:rsidRPr="00522521">
              <w:t>6,33</w:t>
            </w:r>
          </w:p>
        </w:tc>
        <w:tc>
          <w:tcPr>
            <w:tcW w:w="1390" w:type="dxa"/>
          </w:tcPr>
          <w:p w:rsidR="00D63924" w:rsidRPr="00522521" w:rsidRDefault="00D63924" w:rsidP="00522521">
            <w:pPr>
              <w:pStyle w:val="Zawartotabeli"/>
              <w:snapToGrid w:val="0"/>
              <w:jc w:val="center"/>
            </w:pPr>
            <w:r w:rsidRPr="00522521">
              <w:t>0.5</w:t>
            </w:r>
          </w:p>
        </w:tc>
        <w:tc>
          <w:tcPr>
            <w:tcW w:w="1206" w:type="dxa"/>
          </w:tcPr>
          <w:p w:rsidR="00D63924" w:rsidRPr="00522521" w:rsidRDefault="00D63924" w:rsidP="00522521">
            <w:pPr>
              <w:pStyle w:val="Zawartotabeli"/>
              <w:snapToGrid w:val="0"/>
              <w:jc w:val="center"/>
            </w:pPr>
            <w:r w:rsidRPr="00522521">
              <w:t>3</w:t>
            </w:r>
          </w:p>
        </w:tc>
      </w:tr>
      <w:tr w:rsidR="00D63924" w:rsidRPr="00522521" w:rsidTr="00187AEC">
        <w:trPr>
          <w:trHeight w:val="594"/>
        </w:trPr>
        <w:tc>
          <w:tcPr>
            <w:tcW w:w="495" w:type="dxa"/>
          </w:tcPr>
          <w:p w:rsidR="00D63924" w:rsidRPr="00522521" w:rsidRDefault="00D63924" w:rsidP="00522521">
            <w:pPr>
              <w:pStyle w:val="Zawartotabeli"/>
              <w:snapToGrid w:val="0"/>
            </w:pPr>
            <w:r w:rsidRPr="00522521">
              <w:t>2.</w:t>
            </w:r>
          </w:p>
        </w:tc>
        <w:tc>
          <w:tcPr>
            <w:tcW w:w="1665" w:type="dxa"/>
          </w:tcPr>
          <w:p w:rsidR="00D63924" w:rsidRPr="00522521" w:rsidRDefault="00D63924" w:rsidP="00522521">
            <w:pPr>
              <w:pStyle w:val="Zawartotabeli"/>
              <w:snapToGrid w:val="0"/>
            </w:pPr>
            <w:r w:rsidRPr="00522521">
              <w:t>Przedszkole nr 2 przy Zespole Szkół nr 2</w:t>
            </w:r>
          </w:p>
        </w:tc>
        <w:tc>
          <w:tcPr>
            <w:tcW w:w="900" w:type="dxa"/>
          </w:tcPr>
          <w:p w:rsidR="00D63924" w:rsidRPr="00522521" w:rsidRDefault="00D63924" w:rsidP="00522521">
            <w:pPr>
              <w:pStyle w:val="Zawartotabeli"/>
              <w:snapToGrid w:val="0"/>
              <w:jc w:val="center"/>
            </w:pPr>
            <w:r w:rsidRPr="00522521">
              <w:t>72</w:t>
            </w:r>
          </w:p>
        </w:tc>
        <w:tc>
          <w:tcPr>
            <w:tcW w:w="1210" w:type="dxa"/>
          </w:tcPr>
          <w:p w:rsidR="00D63924" w:rsidRPr="00522521" w:rsidRDefault="00D63924" w:rsidP="00522521">
            <w:pPr>
              <w:pStyle w:val="Zawartotabeli"/>
              <w:snapToGrid w:val="0"/>
              <w:jc w:val="center"/>
            </w:pPr>
            <w:r w:rsidRPr="00522521">
              <w:t>3</w:t>
            </w:r>
          </w:p>
        </w:tc>
        <w:tc>
          <w:tcPr>
            <w:tcW w:w="900" w:type="dxa"/>
          </w:tcPr>
          <w:p w:rsidR="00D63924" w:rsidRPr="00522521" w:rsidRDefault="00D63924" w:rsidP="00522521">
            <w:pPr>
              <w:pStyle w:val="Zawartotabeli"/>
              <w:snapToGrid w:val="0"/>
              <w:jc w:val="center"/>
            </w:pPr>
            <w:r w:rsidRPr="00522521">
              <w:t>3,92</w:t>
            </w:r>
          </w:p>
        </w:tc>
        <w:tc>
          <w:tcPr>
            <w:tcW w:w="1390" w:type="dxa"/>
          </w:tcPr>
          <w:p w:rsidR="00D63924" w:rsidRPr="00522521" w:rsidRDefault="00D63924" w:rsidP="00522521">
            <w:pPr>
              <w:pStyle w:val="Zawartotabeli"/>
              <w:snapToGrid w:val="0"/>
              <w:jc w:val="center"/>
            </w:pPr>
            <w:r w:rsidRPr="00522521">
              <w:t>0,5</w:t>
            </w:r>
          </w:p>
        </w:tc>
        <w:tc>
          <w:tcPr>
            <w:tcW w:w="1206" w:type="dxa"/>
          </w:tcPr>
          <w:p w:rsidR="00D63924" w:rsidRPr="00522521" w:rsidRDefault="00D63924" w:rsidP="00522521">
            <w:pPr>
              <w:pStyle w:val="Zawartotabeli"/>
              <w:snapToGrid w:val="0"/>
              <w:jc w:val="center"/>
            </w:pPr>
            <w:r w:rsidRPr="00522521">
              <w:t>2,75</w:t>
            </w:r>
          </w:p>
        </w:tc>
      </w:tr>
      <w:tr w:rsidR="00D63924" w:rsidRPr="00522521" w:rsidTr="00187AEC">
        <w:tc>
          <w:tcPr>
            <w:tcW w:w="2160" w:type="dxa"/>
            <w:gridSpan w:val="2"/>
          </w:tcPr>
          <w:p w:rsidR="00D63924" w:rsidRPr="00522521" w:rsidRDefault="00D63924" w:rsidP="00522521">
            <w:pPr>
              <w:snapToGrid w:val="0"/>
              <w:jc w:val="center"/>
              <w:rPr>
                <w:b/>
              </w:rPr>
            </w:pPr>
            <w:r w:rsidRPr="00522521">
              <w:rPr>
                <w:b/>
              </w:rPr>
              <w:t>Razem</w:t>
            </w:r>
          </w:p>
        </w:tc>
        <w:tc>
          <w:tcPr>
            <w:tcW w:w="900" w:type="dxa"/>
          </w:tcPr>
          <w:p w:rsidR="00D63924" w:rsidRPr="00522521" w:rsidRDefault="00D63924" w:rsidP="00522521">
            <w:pPr>
              <w:suppressAutoHyphens w:val="0"/>
              <w:snapToGrid w:val="0"/>
              <w:jc w:val="center"/>
              <w:rPr>
                <w:b/>
              </w:rPr>
            </w:pPr>
            <w:r w:rsidRPr="00522521">
              <w:rPr>
                <w:b/>
              </w:rPr>
              <w:t>163</w:t>
            </w:r>
          </w:p>
        </w:tc>
        <w:tc>
          <w:tcPr>
            <w:tcW w:w="1210" w:type="dxa"/>
          </w:tcPr>
          <w:p w:rsidR="00D63924" w:rsidRPr="00522521" w:rsidRDefault="00D63924" w:rsidP="00522521">
            <w:pPr>
              <w:suppressAutoHyphens w:val="0"/>
              <w:snapToGrid w:val="0"/>
              <w:jc w:val="center"/>
              <w:rPr>
                <w:b/>
              </w:rPr>
            </w:pPr>
            <w:r w:rsidRPr="00522521">
              <w:rPr>
                <w:b/>
              </w:rPr>
              <w:t>7</w:t>
            </w:r>
          </w:p>
        </w:tc>
        <w:tc>
          <w:tcPr>
            <w:tcW w:w="900" w:type="dxa"/>
          </w:tcPr>
          <w:p w:rsidR="00D63924" w:rsidRPr="00522521" w:rsidRDefault="00D63924" w:rsidP="00522521">
            <w:pPr>
              <w:snapToGrid w:val="0"/>
              <w:jc w:val="center"/>
              <w:rPr>
                <w:b/>
              </w:rPr>
            </w:pPr>
            <w:r w:rsidRPr="00522521">
              <w:rPr>
                <w:b/>
              </w:rPr>
              <w:t>10,25</w:t>
            </w:r>
          </w:p>
        </w:tc>
        <w:tc>
          <w:tcPr>
            <w:tcW w:w="1390" w:type="dxa"/>
          </w:tcPr>
          <w:p w:rsidR="00D63924" w:rsidRPr="00522521" w:rsidRDefault="00D63924" w:rsidP="00522521">
            <w:pPr>
              <w:suppressAutoHyphens w:val="0"/>
              <w:snapToGrid w:val="0"/>
              <w:jc w:val="center"/>
              <w:rPr>
                <w:b/>
              </w:rPr>
            </w:pPr>
            <w:r w:rsidRPr="00522521">
              <w:rPr>
                <w:b/>
              </w:rPr>
              <w:t>1</w:t>
            </w:r>
          </w:p>
        </w:tc>
        <w:tc>
          <w:tcPr>
            <w:tcW w:w="1206" w:type="dxa"/>
          </w:tcPr>
          <w:p w:rsidR="00D63924" w:rsidRPr="00522521" w:rsidRDefault="00D63924" w:rsidP="00522521">
            <w:pPr>
              <w:suppressAutoHyphens w:val="0"/>
              <w:snapToGrid w:val="0"/>
              <w:jc w:val="center"/>
              <w:rPr>
                <w:b/>
              </w:rPr>
            </w:pPr>
            <w:r w:rsidRPr="00522521">
              <w:rPr>
                <w:b/>
              </w:rPr>
              <w:t>5,75</w:t>
            </w:r>
          </w:p>
        </w:tc>
      </w:tr>
    </w:tbl>
    <w:p w:rsidR="00D63924" w:rsidRPr="00522521" w:rsidRDefault="00D63924" w:rsidP="00522521">
      <w:pPr>
        <w:tabs>
          <w:tab w:val="left" w:pos="300"/>
        </w:tabs>
        <w:jc w:val="both"/>
        <w:rPr>
          <w:b/>
        </w:rPr>
      </w:pPr>
    </w:p>
    <w:p w:rsidR="00D63924" w:rsidRPr="00522521" w:rsidRDefault="00D63924" w:rsidP="00522521">
      <w:pPr>
        <w:widowControl w:val="0"/>
        <w:outlineLvl w:val="0"/>
        <w:rPr>
          <w:b/>
        </w:rPr>
      </w:pPr>
      <w:r w:rsidRPr="00522521">
        <w:rPr>
          <w:b/>
        </w:rPr>
        <w:t>Koszty utrzymania ucznia</w:t>
      </w:r>
    </w:p>
    <w:p w:rsidR="00D63924" w:rsidRPr="00522521" w:rsidRDefault="00D63924" w:rsidP="00522521">
      <w:pPr>
        <w:suppressAutoHyphens w:val="0"/>
        <w:autoSpaceDE w:val="0"/>
        <w:autoSpaceDN w:val="0"/>
        <w:adjustRightInd w:val="0"/>
        <w:jc w:val="both"/>
      </w:pPr>
    </w:p>
    <w:p w:rsidR="00D63924" w:rsidRPr="00522521" w:rsidRDefault="00D63924" w:rsidP="00522521">
      <w:pPr>
        <w:suppressAutoHyphens w:val="0"/>
        <w:autoSpaceDE w:val="0"/>
        <w:autoSpaceDN w:val="0"/>
        <w:adjustRightInd w:val="0"/>
        <w:jc w:val="both"/>
      </w:pPr>
      <w:r w:rsidRPr="00522521">
        <w:t xml:space="preserve">Wydatki na oświatę, to znacząca część budżetu niemal każdej jednostki samorządu terytorialnego. Źródła ich pochodzenia to subwencja oświatowa, dotacje, środki własne gminy     i inne. </w:t>
      </w:r>
    </w:p>
    <w:p w:rsidR="00D63924" w:rsidRPr="00522521" w:rsidRDefault="00D63924" w:rsidP="00522521">
      <w:pPr>
        <w:suppressAutoHyphens w:val="0"/>
        <w:autoSpaceDE w:val="0"/>
        <w:autoSpaceDN w:val="0"/>
        <w:adjustRightInd w:val="0"/>
        <w:jc w:val="both"/>
      </w:pPr>
      <w:r w:rsidRPr="00522521">
        <w:t>Przepisy określające zasady finansowania oświaty stanowią, że liczba uczniów jest podstawowym elementem podziału subwencji oświatowej w budżecie państwa. Tworzy to korzystną sytuację finansową dla terenów gęsto zaludnionych, natomiast w niekorzystnej sytuacji stawia j.s.t. o podobnej strukturze jak Gmina Kamieniec Ząbkowicki</w:t>
      </w:r>
    </w:p>
    <w:p w:rsidR="00D63924" w:rsidRPr="00522521" w:rsidRDefault="00D63924" w:rsidP="00522521">
      <w:pPr>
        <w:suppressAutoHyphens w:val="0"/>
        <w:autoSpaceDE w:val="0"/>
        <w:autoSpaceDN w:val="0"/>
        <w:adjustRightInd w:val="0"/>
        <w:jc w:val="both"/>
      </w:pPr>
      <w:r w:rsidRPr="00522521">
        <w:t>W najbliższych latach kwota subwencji dla naszej gminy  będzie malała z powodu spadku liczby urodzeń. Obietnice państwa w zakresie odpowiednio wysokiego dotowania tzw. ”małych szkół” nie spełniają oczekiwań jednostek samorządu terytorialnego.</w:t>
      </w:r>
    </w:p>
    <w:p w:rsidR="00D63924" w:rsidRPr="005A3FE7" w:rsidRDefault="00D63924" w:rsidP="00522521">
      <w:pPr>
        <w:suppressAutoHyphens w:val="0"/>
        <w:autoSpaceDE w:val="0"/>
        <w:autoSpaceDN w:val="0"/>
        <w:adjustRightInd w:val="0"/>
        <w:jc w:val="both"/>
      </w:pPr>
      <w:r w:rsidRPr="00522521">
        <w:t xml:space="preserve">W związku z czym gminy nadal musza ponosić ogromne koszty związane </w:t>
      </w:r>
      <w:r>
        <w:t xml:space="preserve">                                           </w:t>
      </w:r>
      <w:r w:rsidRPr="00522521">
        <w:t>z funkcjonowaniem oświaty oraz realizacją nałożonych przez państwo obowiązków w tym zakresie.                                                                                                                                                  Dodatkowe czynniki niezależne od j.s.t. takie jak: regulacje płacowe, urlopy dla poratowania zdrowia, awans zawodowy, obowiązek udzielania pomocy materialnej uczniom, obowiązek rocznego przygotowania przedszkolnego, koszty nauczania indywidualnego oraz innych form zajęć dodatkowych, konieczność udzielania i organizacji pomocy psychologiczno-pedagogicznej i inne powodują konieczność angażowania przez JST dodatkowych środków.</w:t>
      </w:r>
    </w:p>
    <w:p w:rsidR="00D63924" w:rsidRPr="00522521" w:rsidRDefault="00D63924" w:rsidP="005A3FE7">
      <w:pPr>
        <w:tabs>
          <w:tab w:val="left" w:pos="993"/>
          <w:tab w:val="left" w:pos="1276"/>
          <w:tab w:val="left" w:pos="1985"/>
        </w:tabs>
        <w:ind w:left="567"/>
        <w:outlineLvl w:val="0"/>
        <w:rPr>
          <w:b/>
        </w:rPr>
      </w:pPr>
      <w:r w:rsidRPr="00522521">
        <w:rPr>
          <w:b/>
        </w:rPr>
        <w:t xml:space="preserve">Charakterystyka wydatków szkoły i przedszkola </w:t>
      </w:r>
    </w:p>
    <w:tbl>
      <w:tblPr>
        <w:tblW w:w="8880" w:type="dxa"/>
        <w:tblInd w:w="-12" w:type="dxa"/>
        <w:tblLayout w:type="fixed"/>
        <w:tblLook w:val="0000"/>
      </w:tblPr>
      <w:tblGrid>
        <w:gridCol w:w="653"/>
        <w:gridCol w:w="2587"/>
        <w:gridCol w:w="1200"/>
        <w:gridCol w:w="1320"/>
        <w:gridCol w:w="1560"/>
        <w:gridCol w:w="1560"/>
      </w:tblGrid>
      <w:tr w:rsidR="00D63924" w:rsidRPr="00522521" w:rsidTr="000D15EB">
        <w:trPr>
          <w:trHeight w:val="1048"/>
        </w:trPr>
        <w:tc>
          <w:tcPr>
            <w:tcW w:w="653"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l.p.</w:t>
            </w:r>
          </w:p>
        </w:tc>
        <w:tc>
          <w:tcPr>
            <w:tcW w:w="2587"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Placówka</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Liczba dzieci</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Liczba oddziałów</w:t>
            </w:r>
          </w:p>
        </w:tc>
        <w:tc>
          <w:tcPr>
            <w:tcW w:w="156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Koszt roczny</w:t>
            </w:r>
            <w:r>
              <w:rPr>
                <w:b/>
              </w:rPr>
              <w:t xml:space="preserve"> na ucznia</w:t>
            </w:r>
            <w:r w:rsidRPr="00522521">
              <w:rPr>
                <w:b/>
              </w:rPr>
              <w:t xml:space="preserve"> </w:t>
            </w:r>
          </w:p>
        </w:tc>
        <w:tc>
          <w:tcPr>
            <w:tcW w:w="1560" w:type="dxa"/>
            <w:tcBorders>
              <w:top w:val="single" w:sz="4" w:space="0" w:color="auto"/>
              <w:left w:val="single" w:sz="4" w:space="0" w:color="auto"/>
              <w:bottom w:val="single" w:sz="4" w:space="0" w:color="000000"/>
              <w:right w:val="single" w:sz="4" w:space="0" w:color="auto"/>
            </w:tcBorders>
          </w:tcPr>
          <w:p w:rsidR="00D63924" w:rsidRPr="00522521" w:rsidRDefault="00D63924" w:rsidP="00522521">
            <w:pPr>
              <w:snapToGrid w:val="0"/>
              <w:jc w:val="center"/>
              <w:rPr>
                <w:b/>
              </w:rPr>
            </w:pPr>
          </w:p>
          <w:p w:rsidR="00D63924" w:rsidRPr="00522521" w:rsidRDefault="00D63924" w:rsidP="00522521">
            <w:pPr>
              <w:jc w:val="center"/>
              <w:rPr>
                <w:b/>
              </w:rPr>
            </w:pPr>
            <w:r w:rsidRPr="00522521">
              <w:rPr>
                <w:b/>
              </w:rPr>
              <w:t>Koszt miesięczny</w:t>
            </w:r>
            <w:r>
              <w:rPr>
                <w:b/>
              </w:rPr>
              <w:t xml:space="preserve"> na ucznia</w:t>
            </w:r>
          </w:p>
        </w:tc>
      </w:tr>
      <w:tr w:rsidR="00D63924" w:rsidRPr="00522521" w:rsidTr="000D15EB">
        <w:tc>
          <w:tcPr>
            <w:tcW w:w="653" w:type="dxa"/>
            <w:tcBorders>
              <w:top w:val="single" w:sz="4" w:space="0" w:color="000000"/>
              <w:left w:val="single" w:sz="4" w:space="0" w:color="000000"/>
              <w:bottom w:val="single" w:sz="4" w:space="0" w:color="000000"/>
            </w:tcBorders>
          </w:tcPr>
          <w:p w:rsidR="00D63924" w:rsidRPr="00522521" w:rsidRDefault="00D63924" w:rsidP="00522521">
            <w:pPr>
              <w:snapToGrid w:val="0"/>
            </w:pPr>
            <w:r w:rsidRPr="00522521">
              <w:t>1</w:t>
            </w:r>
          </w:p>
        </w:tc>
        <w:tc>
          <w:tcPr>
            <w:tcW w:w="2587" w:type="dxa"/>
            <w:tcBorders>
              <w:top w:val="single" w:sz="4" w:space="0" w:color="000000"/>
              <w:left w:val="single" w:sz="4" w:space="0" w:color="000000"/>
              <w:bottom w:val="single" w:sz="4" w:space="0" w:color="000000"/>
            </w:tcBorders>
          </w:tcPr>
          <w:p w:rsidR="00D63924" w:rsidRPr="00522521" w:rsidRDefault="00D63924" w:rsidP="00522521">
            <w:pPr>
              <w:snapToGrid w:val="0"/>
            </w:pPr>
            <w:r w:rsidRPr="00522521">
              <w:t>Przedszkole Publiczne Nr 1</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color w:val="000000"/>
              </w:rPr>
            </w:pPr>
            <w:r w:rsidRPr="00522521">
              <w:rPr>
                <w:color w:val="000000"/>
              </w:rPr>
              <w:t>91</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color w:val="000000"/>
              </w:rPr>
            </w:pPr>
            <w:r w:rsidRPr="00522521">
              <w:rPr>
                <w:color w:val="000000"/>
              </w:rPr>
              <w:t>4</w:t>
            </w:r>
          </w:p>
        </w:tc>
        <w:tc>
          <w:tcPr>
            <w:tcW w:w="1560" w:type="dxa"/>
            <w:tcBorders>
              <w:top w:val="single" w:sz="4" w:space="0" w:color="000000"/>
              <w:left w:val="single" w:sz="4" w:space="0" w:color="000000"/>
              <w:bottom w:val="single" w:sz="4" w:space="0" w:color="000000"/>
              <w:right w:val="single" w:sz="4" w:space="0" w:color="auto"/>
            </w:tcBorders>
          </w:tcPr>
          <w:p w:rsidR="00D63924" w:rsidRPr="005A3FE7" w:rsidRDefault="00D63924" w:rsidP="00522521">
            <w:pPr>
              <w:snapToGrid w:val="0"/>
              <w:jc w:val="center"/>
              <w:rPr>
                <w:b/>
              </w:rPr>
            </w:pPr>
            <w:r w:rsidRPr="005A3FE7">
              <w:rPr>
                <w:b/>
              </w:rPr>
              <w:t>8 449,98</w:t>
            </w:r>
          </w:p>
        </w:tc>
        <w:tc>
          <w:tcPr>
            <w:tcW w:w="1560" w:type="dxa"/>
            <w:tcBorders>
              <w:top w:val="single" w:sz="4" w:space="0" w:color="000000"/>
              <w:left w:val="single" w:sz="4" w:space="0" w:color="auto"/>
              <w:bottom w:val="single" w:sz="4" w:space="0" w:color="000000"/>
              <w:right w:val="single" w:sz="4" w:space="0" w:color="auto"/>
            </w:tcBorders>
          </w:tcPr>
          <w:p w:rsidR="00D63924" w:rsidRPr="00522521" w:rsidRDefault="00D63924" w:rsidP="00522521">
            <w:pPr>
              <w:snapToGrid w:val="0"/>
              <w:jc w:val="center"/>
              <w:rPr>
                <w:b/>
                <w:color w:val="FF0000"/>
              </w:rPr>
            </w:pPr>
            <w:r w:rsidRPr="00222340">
              <w:rPr>
                <w:b/>
              </w:rPr>
              <w:t>704,17</w:t>
            </w:r>
          </w:p>
        </w:tc>
      </w:tr>
      <w:tr w:rsidR="00D63924" w:rsidRPr="00522521" w:rsidTr="000D15EB">
        <w:tc>
          <w:tcPr>
            <w:tcW w:w="653" w:type="dxa"/>
            <w:tcBorders>
              <w:top w:val="single" w:sz="4" w:space="0" w:color="000000"/>
              <w:left w:val="single" w:sz="4" w:space="0" w:color="000000"/>
              <w:bottom w:val="single" w:sz="4" w:space="0" w:color="000000"/>
            </w:tcBorders>
          </w:tcPr>
          <w:p w:rsidR="00D63924" w:rsidRPr="00522521" w:rsidRDefault="00D63924" w:rsidP="00522521">
            <w:pPr>
              <w:snapToGrid w:val="0"/>
            </w:pPr>
            <w:r w:rsidRPr="00522521">
              <w:t>2</w:t>
            </w:r>
          </w:p>
        </w:tc>
        <w:tc>
          <w:tcPr>
            <w:tcW w:w="2587" w:type="dxa"/>
            <w:tcBorders>
              <w:top w:val="single" w:sz="4" w:space="0" w:color="000000"/>
              <w:left w:val="single" w:sz="4" w:space="0" w:color="000000"/>
              <w:bottom w:val="single" w:sz="4" w:space="0" w:color="000000"/>
            </w:tcBorders>
          </w:tcPr>
          <w:p w:rsidR="00D63924" w:rsidRPr="00522521" w:rsidRDefault="00D63924" w:rsidP="00522521">
            <w:pPr>
              <w:snapToGrid w:val="0"/>
            </w:pPr>
            <w:r w:rsidRPr="00522521">
              <w:t>Przedszkole Samorządowe nr 2  przy Zespole Szkół nr 2</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72</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3</w:t>
            </w:r>
          </w:p>
        </w:tc>
        <w:tc>
          <w:tcPr>
            <w:tcW w:w="156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snapToGrid w:val="0"/>
              <w:jc w:val="center"/>
              <w:rPr>
                <w:b/>
              </w:rPr>
            </w:pPr>
            <w:r w:rsidRPr="00522521">
              <w:rPr>
                <w:b/>
              </w:rPr>
              <w:t>9 616,08</w:t>
            </w:r>
          </w:p>
        </w:tc>
        <w:tc>
          <w:tcPr>
            <w:tcW w:w="1560" w:type="dxa"/>
            <w:tcBorders>
              <w:top w:val="single" w:sz="4" w:space="0" w:color="000000"/>
              <w:left w:val="single" w:sz="4" w:space="0" w:color="auto"/>
              <w:bottom w:val="single" w:sz="4" w:space="0" w:color="000000"/>
              <w:right w:val="single" w:sz="4" w:space="0" w:color="auto"/>
            </w:tcBorders>
          </w:tcPr>
          <w:p w:rsidR="00D63924" w:rsidRPr="00522521" w:rsidRDefault="00D63924" w:rsidP="00522521">
            <w:pPr>
              <w:snapToGrid w:val="0"/>
              <w:jc w:val="center"/>
              <w:rPr>
                <w:b/>
              </w:rPr>
            </w:pPr>
            <w:r w:rsidRPr="00522521">
              <w:rPr>
                <w:b/>
              </w:rPr>
              <w:t>801,34</w:t>
            </w:r>
          </w:p>
        </w:tc>
      </w:tr>
      <w:tr w:rsidR="00D63924" w:rsidRPr="00522521" w:rsidTr="000D15EB">
        <w:trPr>
          <w:trHeight w:val="605"/>
        </w:trPr>
        <w:tc>
          <w:tcPr>
            <w:tcW w:w="653" w:type="dxa"/>
            <w:tcBorders>
              <w:top w:val="single" w:sz="4" w:space="0" w:color="000000"/>
              <w:left w:val="single" w:sz="4" w:space="0" w:color="000000"/>
              <w:bottom w:val="single" w:sz="4" w:space="0" w:color="000000"/>
            </w:tcBorders>
          </w:tcPr>
          <w:p w:rsidR="00D63924" w:rsidRPr="00522521" w:rsidRDefault="00D63924" w:rsidP="00522521">
            <w:pPr>
              <w:snapToGrid w:val="0"/>
              <w:rPr>
                <w:iCs/>
              </w:rPr>
            </w:pPr>
            <w:r w:rsidRPr="00522521">
              <w:rPr>
                <w:iCs/>
              </w:rPr>
              <w:t>4.</w:t>
            </w:r>
          </w:p>
        </w:tc>
        <w:tc>
          <w:tcPr>
            <w:tcW w:w="2587" w:type="dxa"/>
            <w:tcBorders>
              <w:top w:val="single" w:sz="4" w:space="0" w:color="000000"/>
              <w:left w:val="single" w:sz="4" w:space="0" w:color="000000"/>
              <w:bottom w:val="single" w:sz="4" w:space="0" w:color="000000"/>
            </w:tcBorders>
          </w:tcPr>
          <w:p w:rsidR="00D63924" w:rsidRPr="00522521" w:rsidRDefault="00D63924" w:rsidP="00522521">
            <w:pPr>
              <w:snapToGrid w:val="0"/>
              <w:rPr>
                <w:iCs/>
              </w:rPr>
            </w:pPr>
            <w:r w:rsidRPr="00522521">
              <w:t>Szkoła Podstawowa Nr 1</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pStyle w:val="Zawartotabeli"/>
              <w:snapToGrid w:val="0"/>
              <w:jc w:val="center"/>
            </w:pPr>
            <w:r w:rsidRPr="00522521">
              <w:t>410</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pStyle w:val="Zawartotabeli"/>
              <w:snapToGrid w:val="0"/>
              <w:jc w:val="center"/>
            </w:pPr>
            <w:r w:rsidRPr="00522521">
              <w:t>17</w:t>
            </w:r>
          </w:p>
        </w:tc>
        <w:tc>
          <w:tcPr>
            <w:tcW w:w="156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pStyle w:val="Zawartotabeli"/>
              <w:snapToGrid w:val="0"/>
              <w:jc w:val="center"/>
              <w:rPr>
                <w:b/>
              </w:rPr>
            </w:pPr>
            <w:r w:rsidRPr="00522521">
              <w:rPr>
                <w:b/>
              </w:rPr>
              <w:t>7 515,46</w:t>
            </w:r>
          </w:p>
        </w:tc>
        <w:tc>
          <w:tcPr>
            <w:tcW w:w="1560" w:type="dxa"/>
            <w:tcBorders>
              <w:top w:val="single" w:sz="4" w:space="0" w:color="000000"/>
              <w:left w:val="single" w:sz="4" w:space="0" w:color="auto"/>
              <w:bottom w:val="single" w:sz="4" w:space="0" w:color="000000"/>
              <w:right w:val="single" w:sz="4" w:space="0" w:color="auto"/>
            </w:tcBorders>
          </w:tcPr>
          <w:p w:rsidR="00D63924" w:rsidRPr="00522521" w:rsidRDefault="00D63924" w:rsidP="00522521">
            <w:pPr>
              <w:pStyle w:val="Zawartotabeli"/>
              <w:snapToGrid w:val="0"/>
              <w:jc w:val="center"/>
              <w:rPr>
                <w:b/>
              </w:rPr>
            </w:pPr>
            <w:r w:rsidRPr="00522521">
              <w:rPr>
                <w:b/>
              </w:rPr>
              <w:t>626,29</w:t>
            </w:r>
          </w:p>
        </w:tc>
      </w:tr>
      <w:tr w:rsidR="00D63924" w:rsidRPr="00522521" w:rsidTr="00880F18">
        <w:trPr>
          <w:trHeight w:val="529"/>
        </w:trPr>
        <w:tc>
          <w:tcPr>
            <w:tcW w:w="653" w:type="dxa"/>
            <w:tcBorders>
              <w:top w:val="single" w:sz="4" w:space="0" w:color="000000"/>
              <w:left w:val="single" w:sz="4" w:space="0" w:color="000000"/>
              <w:bottom w:val="single" w:sz="4" w:space="0" w:color="000000"/>
            </w:tcBorders>
          </w:tcPr>
          <w:p w:rsidR="00D63924" w:rsidRPr="00522521" w:rsidRDefault="00D63924" w:rsidP="00522521">
            <w:pPr>
              <w:snapToGrid w:val="0"/>
              <w:rPr>
                <w:iCs/>
              </w:rPr>
            </w:pPr>
            <w:r w:rsidRPr="00522521">
              <w:rPr>
                <w:iCs/>
              </w:rPr>
              <w:t>5.</w:t>
            </w:r>
          </w:p>
        </w:tc>
        <w:tc>
          <w:tcPr>
            <w:tcW w:w="2587" w:type="dxa"/>
            <w:tcBorders>
              <w:top w:val="single" w:sz="4" w:space="0" w:color="000000"/>
              <w:left w:val="single" w:sz="4" w:space="0" w:color="000000"/>
              <w:bottom w:val="single" w:sz="4" w:space="0" w:color="000000"/>
            </w:tcBorders>
          </w:tcPr>
          <w:p w:rsidR="00D63924" w:rsidRPr="00522521" w:rsidRDefault="00D63924" w:rsidP="00522521">
            <w:pPr>
              <w:pStyle w:val="Zawartotabeli"/>
              <w:snapToGrid w:val="0"/>
            </w:pPr>
            <w:r w:rsidRPr="00522521">
              <w:t>Szkoła Podstawowa nr 2 przy Zespole Szkół nr 2</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pStyle w:val="Zawartotabeli"/>
              <w:snapToGrid w:val="0"/>
              <w:jc w:val="center"/>
            </w:pPr>
            <w:r w:rsidRPr="00522521">
              <w:t>143</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pStyle w:val="Zawartotabeli"/>
              <w:snapToGrid w:val="0"/>
              <w:jc w:val="center"/>
            </w:pPr>
            <w:r w:rsidRPr="00522521">
              <w:t>7</w:t>
            </w:r>
          </w:p>
        </w:tc>
        <w:tc>
          <w:tcPr>
            <w:tcW w:w="156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pStyle w:val="Zawartotabeli"/>
              <w:snapToGrid w:val="0"/>
              <w:jc w:val="center"/>
              <w:rPr>
                <w:b/>
              </w:rPr>
            </w:pPr>
            <w:r w:rsidRPr="00522521">
              <w:rPr>
                <w:b/>
              </w:rPr>
              <w:t>9 412,21</w:t>
            </w:r>
          </w:p>
        </w:tc>
        <w:tc>
          <w:tcPr>
            <w:tcW w:w="1560" w:type="dxa"/>
            <w:tcBorders>
              <w:top w:val="single" w:sz="4" w:space="0" w:color="000000"/>
              <w:left w:val="single" w:sz="4" w:space="0" w:color="auto"/>
              <w:bottom w:val="single" w:sz="4" w:space="0" w:color="000000"/>
              <w:right w:val="single" w:sz="4" w:space="0" w:color="auto"/>
            </w:tcBorders>
          </w:tcPr>
          <w:p w:rsidR="00D63924" w:rsidRPr="00522521" w:rsidRDefault="00D63924" w:rsidP="00522521">
            <w:pPr>
              <w:pStyle w:val="Zawartotabeli"/>
              <w:snapToGrid w:val="0"/>
              <w:jc w:val="center"/>
              <w:rPr>
                <w:b/>
              </w:rPr>
            </w:pPr>
            <w:r w:rsidRPr="00522521">
              <w:rPr>
                <w:b/>
              </w:rPr>
              <w:t>784,35</w:t>
            </w:r>
          </w:p>
        </w:tc>
      </w:tr>
      <w:tr w:rsidR="00D63924" w:rsidRPr="00522521" w:rsidTr="000D15EB">
        <w:tc>
          <w:tcPr>
            <w:tcW w:w="3240" w:type="dxa"/>
            <w:gridSpan w:val="2"/>
            <w:tcBorders>
              <w:top w:val="single" w:sz="4" w:space="0" w:color="000000"/>
              <w:left w:val="single" w:sz="4" w:space="0" w:color="000000"/>
              <w:bottom w:val="single" w:sz="4" w:space="0" w:color="000000"/>
            </w:tcBorders>
          </w:tcPr>
          <w:p w:rsidR="00D63924" w:rsidRPr="00522521" w:rsidRDefault="00D63924" w:rsidP="00522521">
            <w:pPr>
              <w:snapToGrid w:val="0"/>
              <w:jc w:val="center"/>
              <w:rPr>
                <w:b/>
                <w:iCs/>
              </w:rPr>
            </w:pPr>
            <w:r w:rsidRPr="00522521">
              <w:rPr>
                <w:b/>
                <w:iCs/>
              </w:rPr>
              <w:t>Razem</w:t>
            </w:r>
          </w:p>
        </w:tc>
        <w:tc>
          <w:tcPr>
            <w:tcW w:w="1200" w:type="dxa"/>
            <w:tcBorders>
              <w:top w:val="single" w:sz="4" w:space="0" w:color="000000"/>
              <w:left w:val="single" w:sz="4" w:space="0" w:color="000000"/>
              <w:bottom w:val="single" w:sz="4" w:space="0" w:color="000000"/>
            </w:tcBorders>
          </w:tcPr>
          <w:p w:rsidR="00D63924" w:rsidRPr="00522521" w:rsidRDefault="00D63924" w:rsidP="00522521">
            <w:pPr>
              <w:jc w:val="center"/>
              <w:rPr>
                <w:b/>
                <w:iCs/>
              </w:rPr>
            </w:pPr>
            <w:r w:rsidRPr="00522521">
              <w:rPr>
                <w:b/>
                <w:iCs/>
              </w:rPr>
              <w:t>716</w:t>
            </w:r>
          </w:p>
        </w:tc>
        <w:tc>
          <w:tcPr>
            <w:tcW w:w="132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rPr>
                <w:b/>
                <w:iCs/>
              </w:rPr>
            </w:pPr>
            <w:r w:rsidRPr="00522521">
              <w:rPr>
                <w:b/>
                <w:iCs/>
              </w:rPr>
              <w:t>31</w:t>
            </w:r>
          </w:p>
        </w:tc>
        <w:tc>
          <w:tcPr>
            <w:tcW w:w="156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snapToGrid w:val="0"/>
              <w:jc w:val="center"/>
              <w:rPr>
                <w:b/>
                <w:iCs/>
              </w:rPr>
            </w:pPr>
            <w:r w:rsidRPr="00522521">
              <w:rPr>
                <w:b/>
                <w:iCs/>
              </w:rPr>
              <w:t>-----------</w:t>
            </w:r>
          </w:p>
        </w:tc>
        <w:tc>
          <w:tcPr>
            <w:tcW w:w="1560" w:type="dxa"/>
            <w:tcBorders>
              <w:top w:val="single" w:sz="4" w:space="0" w:color="000000"/>
              <w:left w:val="single" w:sz="4" w:space="0" w:color="auto"/>
              <w:bottom w:val="single" w:sz="4" w:space="0" w:color="auto"/>
              <w:right w:val="single" w:sz="4" w:space="0" w:color="auto"/>
            </w:tcBorders>
          </w:tcPr>
          <w:p w:rsidR="00D63924" w:rsidRPr="00522521" w:rsidRDefault="00D63924" w:rsidP="00522521">
            <w:pPr>
              <w:snapToGrid w:val="0"/>
              <w:jc w:val="center"/>
              <w:rPr>
                <w:b/>
                <w:iCs/>
              </w:rPr>
            </w:pPr>
            <w:r w:rsidRPr="00522521">
              <w:rPr>
                <w:b/>
                <w:iCs/>
              </w:rPr>
              <w:t>-------------</w:t>
            </w:r>
          </w:p>
        </w:tc>
      </w:tr>
    </w:tbl>
    <w:p w:rsidR="00D63924" w:rsidRPr="00522521" w:rsidRDefault="00D63924" w:rsidP="00522521">
      <w:pPr>
        <w:tabs>
          <w:tab w:val="left" w:pos="300"/>
        </w:tabs>
        <w:jc w:val="both"/>
        <w:rPr>
          <w:i/>
        </w:rPr>
      </w:pPr>
    </w:p>
    <w:p w:rsidR="00D63924" w:rsidRPr="00522521" w:rsidRDefault="00D63924" w:rsidP="00522521">
      <w:pPr>
        <w:autoSpaceDE w:val="0"/>
        <w:ind w:firstLine="360"/>
        <w:jc w:val="both"/>
      </w:pPr>
      <w:r w:rsidRPr="00522521">
        <w:t>Nadto należy dodać, iż począwszy od 2009 roku każda jednostka samorządu terytorialnego zgodnie z art. 30 ust. 3 ustawy Karta Nauczyciela jest zobowiązana do utrzymania średnich płac nauczycieli dla poszczególnych stopni awansu zawodowego</w:t>
      </w:r>
      <w:r>
        <w:t xml:space="preserve"> </w:t>
      </w:r>
      <w:r w:rsidRPr="00522521">
        <w:t>w wysokościach ustalonych ustawowo, które w 2017 roku wynosiły:</w:t>
      </w:r>
    </w:p>
    <w:tbl>
      <w:tblPr>
        <w:tblW w:w="0" w:type="auto"/>
        <w:tblInd w:w="108" w:type="dxa"/>
        <w:tblLayout w:type="fixed"/>
        <w:tblLook w:val="0000"/>
      </w:tblPr>
      <w:tblGrid>
        <w:gridCol w:w="3070"/>
        <w:gridCol w:w="2258"/>
        <w:gridCol w:w="2109"/>
      </w:tblGrid>
      <w:tr w:rsidR="00D63924" w:rsidRPr="00522521">
        <w:trPr>
          <w:trHeight w:val="300"/>
        </w:trPr>
        <w:tc>
          <w:tcPr>
            <w:tcW w:w="3070" w:type="dxa"/>
            <w:vMerge w:val="restart"/>
            <w:tcBorders>
              <w:top w:val="single" w:sz="4" w:space="0" w:color="000000"/>
              <w:left w:val="single" w:sz="4" w:space="0" w:color="000000"/>
              <w:bottom w:val="single" w:sz="4" w:space="0" w:color="000000"/>
            </w:tcBorders>
            <w:shd w:val="clear" w:color="auto" w:fill="A6A6A6"/>
            <w:vAlign w:val="center"/>
          </w:tcPr>
          <w:p w:rsidR="00D63924" w:rsidRPr="00522521" w:rsidRDefault="00D63924" w:rsidP="00522521">
            <w:pPr>
              <w:autoSpaceDE w:val="0"/>
              <w:snapToGrid w:val="0"/>
              <w:jc w:val="center"/>
              <w:rPr>
                <w:b/>
              </w:rPr>
            </w:pPr>
            <w:r w:rsidRPr="00522521">
              <w:rPr>
                <w:b/>
              </w:rPr>
              <w:t>Stopień awansu zawodowego</w:t>
            </w:r>
          </w:p>
        </w:tc>
        <w:tc>
          <w:tcPr>
            <w:tcW w:w="4367"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D63924" w:rsidRPr="00522521" w:rsidRDefault="00D63924" w:rsidP="00522521">
            <w:pPr>
              <w:autoSpaceDE w:val="0"/>
              <w:snapToGrid w:val="0"/>
              <w:jc w:val="center"/>
              <w:rPr>
                <w:b/>
              </w:rPr>
            </w:pPr>
            <w:r w:rsidRPr="00522521">
              <w:rPr>
                <w:b/>
              </w:rPr>
              <w:t>Średnie wynagrodzenie</w:t>
            </w:r>
          </w:p>
        </w:tc>
      </w:tr>
      <w:tr w:rsidR="00D63924" w:rsidRPr="00522521">
        <w:trPr>
          <w:trHeight w:val="360"/>
        </w:trPr>
        <w:tc>
          <w:tcPr>
            <w:tcW w:w="3070" w:type="dxa"/>
            <w:vMerge/>
            <w:tcBorders>
              <w:top w:val="single" w:sz="4" w:space="0" w:color="000000"/>
              <w:left w:val="single" w:sz="4" w:space="0" w:color="000000"/>
              <w:bottom w:val="single" w:sz="4" w:space="0" w:color="000000"/>
            </w:tcBorders>
            <w:shd w:val="clear" w:color="auto" w:fill="A6A6A6"/>
            <w:vAlign w:val="center"/>
          </w:tcPr>
          <w:p w:rsidR="00D63924" w:rsidRPr="00522521" w:rsidRDefault="00D63924" w:rsidP="00522521">
            <w:pPr>
              <w:autoSpaceDE w:val="0"/>
              <w:snapToGrid w:val="0"/>
              <w:jc w:val="center"/>
              <w:rPr>
                <w:b/>
              </w:rPr>
            </w:pPr>
          </w:p>
        </w:tc>
        <w:tc>
          <w:tcPr>
            <w:tcW w:w="2258" w:type="dxa"/>
            <w:tcBorders>
              <w:top w:val="single" w:sz="4" w:space="0" w:color="000000"/>
              <w:left w:val="single" w:sz="4" w:space="0" w:color="000000"/>
              <w:bottom w:val="single" w:sz="4" w:space="0" w:color="000000"/>
            </w:tcBorders>
            <w:shd w:val="clear" w:color="auto" w:fill="A6A6A6"/>
            <w:vAlign w:val="center"/>
          </w:tcPr>
          <w:p w:rsidR="00D63924" w:rsidRPr="00522521" w:rsidRDefault="00D63924" w:rsidP="00522521">
            <w:pPr>
              <w:autoSpaceDE w:val="0"/>
              <w:snapToGrid w:val="0"/>
              <w:jc w:val="center"/>
              <w:rPr>
                <w:b/>
              </w:rPr>
            </w:pPr>
            <w:r w:rsidRPr="00522521">
              <w:rPr>
                <w:b/>
              </w:rPr>
              <w:t>01.01. – 31.08.2017</w:t>
            </w:r>
          </w:p>
        </w:tc>
        <w:tc>
          <w:tcPr>
            <w:tcW w:w="2109"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D63924" w:rsidRPr="00522521" w:rsidRDefault="00D63924" w:rsidP="00522521">
            <w:pPr>
              <w:autoSpaceDE w:val="0"/>
              <w:snapToGrid w:val="0"/>
              <w:jc w:val="center"/>
              <w:rPr>
                <w:b/>
              </w:rPr>
            </w:pPr>
            <w:r w:rsidRPr="00522521">
              <w:rPr>
                <w:b/>
              </w:rPr>
              <w:t>01.09. – 31.12.2017</w:t>
            </w:r>
          </w:p>
        </w:tc>
      </w:tr>
      <w:tr w:rsidR="00D63924" w:rsidRPr="00522521" w:rsidTr="00CE4D0D">
        <w:tc>
          <w:tcPr>
            <w:tcW w:w="3070"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rPr>
              <w:t>stażysta</w:t>
            </w:r>
          </w:p>
        </w:tc>
        <w:tc>
          <w:tcPr>
            <w:tcW w:w="2258"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rPr>
              <w:t>2 752,92</w:t>
            </w:r>
          </w:p>
        </w:tc>
        <w:tc>
          <w:tcPr>
            <w:tcW w:w="2109" w:type="dxa"/>
            <w:tcBorders>
              <w:top w:val="single" w:sz="4" w:space="0" w:color="000000"/>
              <w:left w:val="single" w:sz="4" w:space="0" w:color="000000"/>
              <w:bottom w:val="single" w:sz="4" w:space="0" w:color="000000"/>
              <w:right w:val="single" w:sz="4" w:space="0" w:color="000000"/>
            </w:tcBorders>
            <w:vAlign w:val="bottom"/>
          </w:tcPr>
          <w:p w:rsidR="00D63924" w:rsidRPr="00522521" w:rsidRDefault="00D63924" w:rsidP="00522521">
            <w:pPr>
              <w:suppressAutoHyphens w:val="0"/>
              <w:jc w:val="center"/>
              <w:rPr>
                <w:b/>
                <w:lang w:eastAsia="pl-PL"/>
              </w:rPr>
            </w:pPr>
            <w:r w:rsidRPr="00522521">
              <w:rPr>
                <w:b/>
                <w:lang w:eastAsia="pl-PL"/>
              </w:rPr>
              <w:t>2 752,92</w:t>
            </w:r>
          </w:p>
        </w:tc>
      </w:tr>
      <w:tr w:rsidR="00D63924" w:rsidRPr="00522521" w:rsidTr="00CE4D0D">
        <w:tc>
          <w:tcPr>
            <w:tcW w:w="3070"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rPr>
              <w:t>kontraktowy</w:t>
            </w:r>
          </w:p>
        </w:tc>
        <w:tc>
          <w:tcPr>
            <w:tcW w:w="2258"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lang w:eastAsia="pl-PL"/>
              </w:rPr>
              <w:t>3 055,74</w:t>
            </w:r>
          </w:p>
        </w:tc>
        <w:tc>
          <w:tcPr>
            <w:tcW w:w="2109" w:type="dxa"/>
            <w:tcBorders>
              <w:top w:val="single" w:sz="4" w:space="0" w:color="000000"/>
              <w:left w:val="single" w:sz="4" w:space="0" w:color="000000"/>
              <w:bottom w:val="single" w:sz="4" w:space="0" w:color="000000"/>
              <w:right w:val="single" w:sz="4" w:space="0" w:color="000000"/>
            </w:tcBorders>
            <w:vAlign w:val="bottom"/>
          </w:tcPr>
          <w:p w:rsidR="00D63924" w:rsidRPr="00522521" w:rsidRDefault="00D63924" w:rsidP="00522521">
            <w:pPr>
              <w:suppressAutoHyphens w:val="0"/>
              <w:jc w:val="center"/>
              <w:rPr>
                <w:b/>
                <w:lang w:eastAsia="pl-PL"/>
              </w:rPr>
            </w:pPr>
            <w:r w:rsidRPr="00522521">
              <w:rPr>
                <w:b/>
                <w:lang w:eastAsia="pl-PL"/>
              </w:rPr>
              <w:t>3 055,74</w:t>
            </w:r>
          </w:p>
        </w:tc>
      </w:tr>
      <w:tr w:rsidR="00D63924" w:rsidRPr="00522521" w:rsidTr="00CE4D0D">
        <w:tc>
          <w:tcPr>
            <w:tcW w:w="3070"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rPr>
              <w:t>mianowany</w:t>
            </w:r>
          </w:p>
        </w:tc>
        <w:tc>
          <w:tcPr>
            <w:tcW w:w="2258"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lang w:eastAsia="pl-PL"/>
              </w:rPr>
              <w:t>3 964,20</w:t>
            </w:r>
          </w:p>
        </w:tc>
        <w:tc>
          <w:tcPr>
            <w:tcW w:w="2109" w:type="dxa"/>
            <w:tcBorders>
              <w:top w:val="single" w:sz="4" w:space="0" w:color="000000"/>
              <w:left w:val="single" w:sz="4" w:space="0" w:color="000000"/>
              <w:bottom w:val="single" w:sz="4" w:space="0" w:color="000000"/>
              <w:right w:val="single" w:sz="4" w:space="0" w:color="000000"/>
            </w:tcBorders>
            <w:vAlign w:val="bottom"/>
          </w:tcPr>
          <w:p w:rsidR="00D63924" w:rsidRPr="00522521" w:rsidRDefault="00D63924" w:rsidP="00522521">
            <w:pPr>
              <w:suppressAutoHyphens w:val="0"/>
              <w:jc w:val="center"/>
              <w:rPr>
                <w:b/>
                <w:lang w:eastAsia="pl-PL"/>
              </w:rPr>
            </w:pPr>
            <w:r w:rsidRPr="00522521">
              <w:rPr>
                <w:b/>
                <w:lang w:eastAsia="pl-PL"/>
              </w:rPr>
              <w:t>3 964,20</w:t>
            </w:r>
          </w:p>
        </w:tc>
      </w:tr>
      <w:tr w:rsidR="00D63924" w:rsidRPr="00522521" w:rsidTr="00CE4D0D">
        <w:tc>
          <w:tcPr>
            <w:tcW w:w="3070"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rPr>
              <w:t>dyplomowany</w:t>
            </w:r>
          </w:p>
        </w:tc>
        <w:tc>
          <w:tcPr>
            <w:tcW w:w="2258" w:type="dxa"/>
            <w:tcBorders>
              <w:top w:val="single" w:sz="4" w:space="0" w:color="000000"/>
              <w:left w:val="single" w:sz="4" w:space="0" w:color="000000"/>
              <w:bottom w:val="single" w:sz="4" w:space="0" w:color="000000"/>
            </w:tcBorders>
            <w:vAlign w:val="center"/>
          </w:tcPr>
          <w:p w:rsidR="00D63924" w:rsidRPr="00522521" w:rsidRDefault="00D63924" w:rsidP="00522521">
            <w:pPr>
              <w:autoSpaceDE w:val="0"/>
              <w:snapToGrid w:val="0"/>
              <w:jc w:val="center"/>
              <w:rPr>
                <w:b/>
              </w:rPr>
            </w:pPr>
            <w:r w:rsidRPr="00522521">
              <w:rPr>
                <w:b/>
                <w:lang w:eastAsia="pl-PL"/>
              </w:rPr>
              <w:t>5 065,37</w:t>
            </w:r>
          </w:p>
        </w:tc>
        <w:tc>
          <w:tcPr>
            <w:tcW w:w="2109" w:type="dxa"/>
            <w:tcBorders>
              <w:top w:val="single" w:sz="4" w:space="0" w:color="000000"/>
              <w:left w:val="single" w:sz="4" w:space="0" w:color="000000"/>
              <w:bottom w:val="single" w:sz="4" w:space="0" w:color="000000"/>
              <w:right w:val="single" w:sz="4" w:space="0" w:color="000000"/>
            </w:tcBorders>
            <w:vAlign w:val="bottom"/>
          </w:tcPr>
          <w:p w:rsidR="00D63924" w:rsidRPr="00522521" w:rsidRDefault="00D63924" w:rsidP="00522521">
            <w:pPr>
              <w:suppressAutoHyphens w:val="0"/>
              <w:jc w:val="center"/>
              <w:rPr>
                <w:b/>
                <w:lang w:eastAsia="pl-PL"/>
              </w:rPr>
            </w:pPr>
            <w:r w:rsidRPr="00522521">
              <w:rPr>
                <w:b/>
                <w:lang w:eastAsia="pl-PL"/>
              </w:rPr>
              <w:t>5 065,37</w:t>
            </w:r>
          </w:p>
        </w:tc>
      </w:tr>
    </w:tbl>
    <w:p w:rsidR="00D63924" w:rsidRPr="00522521" w:rsidRDefault="00D63924" w:rsidP="00522521">
      <w:pPr>
        <w:autoSpaceDE w:val="0"/>
        <w:jc w:val="both"/>
        <w:rPr>
          <w:b/>
          <w:bCs/>
          <w:lang w:eastAsia="pl-PL"/>
        </w:rPr>
      </w:pPr>
    </w:p>
    <w:p w:rsidR="00D63924" w:rsidRPr="00522521" w:rsidRDefault="00D63924" w:rsidP="00522521">
      <w:pPr>
        <w:autoSpaceDE w:val="0"/>
        <w:ind w:firstLine="708"/>
        <w:jc w:val="both"/>
        <w:rPr>
          <w:color w:val="FF0000"/>
        </w:rPr>
      </w:pPr>
      <w:r w:rsidRPr="00522521">
        <w:rPr>
          <w:bCs/>
          <w:lang w:eastAsia="pl-PL"/>
        </w:rPr>
        <w:t>Wydatki poniesione w roku 2017 na wynagrodzenia w poszczególnych stopniach awansu zawodowego w szkołach i przedszkolach były wyższe od</w:t>
      </w:r>
      <w:r w:rsidRPr="00522521">
        <w:rPr>
          <w:b/>
          <w:bCs/>
          <w:lang w:eastAsia="pl-PL"/>
        </w:rPr>
        <w:t xml:space="preserve"> </w:t>
      </w:r>
      <w:r w:rsidRPr="00522521">
        <w:t xml:space="preserve">sumy iloczynów średniorocznej liczby etatów i średnich wynagrodzeń, o których mowa w art. 30 ust. 3 Karty Nauczyciela, ustalonych dla okresów obowiązywania poszczególnych kwot bazowych. </w:t>
      </w:r>
    </w:p>
    <w:p w:rsidR="00D63924" w:rsidRPr="00522521" w:rsidRDefault="00D63924" w:rsidP="00522521">
      <w:pPr>
        <w:autoSpaceDE w:val="0"/>
        <w:jc w:val="both"/>
      </w:pPr>
      <w:r w:rsidRPr="00522521">
        <w:t>W związku z powyższym gmina nie była zobowiązana do wypłacenia dodatków wyrównawczych za rok 2017.</w:t>
      </w:r>
    </w:p>
    <w:p w:rsidR="00D63924" w:rsidRPr="00522521" w:rsidRDefault="00D63924" w:rsidP="00522521">
      <w:pPr>
        <w:autoSpaceDE w:val="0"/>
        <w:jc w:val="both"/>
      </w:pPr>
    </w:p>
    <w:p w:rsidR="00D63924" w:rsidRPr="00522521" w:rsidRDefault="00D63924" w:rsidP="00522521">
      <w:pPr>
        <w:autoSpaceDE w:val="0"/>
        <w:ind w:firstLine="360"/>
        <w:jc w:val="both"/>
      </w:pPr>
      <w:r w:rsidRPr="00522521">
        <w:t>Dnia 23 stycznia 2018 roku sporządzono sprawozdanie z wysokości średnich wynagrodzeń nauczycieli za rok 2017, którą Gmina Kamieniec Ząbkowicki przekazała do Regionalnej Izby Obrachunkowej, Radzie Gminy oraz dyrektorom podległych placówek.</w:t>
      </w:r>
    </w:p>
    <w:p w:rsidR="00D63924" w:rsidRPr="00522521" w:rsidRDefault="00D63924" w:rsidP="00522521">
      <w:pPr>
        <w:autoSpaceDE w:val="0"/>
        <w:ind w:firstLine="360"/>
        <w:jc w:val="both"/>
      </w:pPr>
      <w:r w:rsidRPr="00522521">
        <w:t xml:space="preserve">                                                                                                                                                                                                                                                                                                                                                                                                                                                                                                                                                                                                                                                                                                                                                                                                                                                                                                                                                                                                                                                                                                                                                                                                                                                                                                                                                                                                                                                                                                                                                                                                                                                                                                                                                                                                                                                                                                                                                                                                                                                                                                                                                                                                                                                                                                                                                                                                                                                                                                                                                                                                                                                                                                                                                                                                                                                                                                                                                                                                                                                                                                                                                                                                                                                                                         </w:t>
      </w:r>
      <w:r w:rsidRPr="00522521">
        <w:rPr>
          <w:b/>
        </w:rPr>
        <w:t xml:space="preserve">Realizacja obowiązku nauki </w:t>
      </w:r>
    </w:p>
    <w:p w:rsidR="00D63924" w:rsidRPr="00522521" w:rsidRDefault="00D63924" w:rsidP="00522521">
      <w:pPr>
        <w:pStyle w:val="NormalWeb"/>
        <w:shd w:val="clear" w:color="auto" w:fill="FFFFFF"/>
        <w:spacing w:before="0" w:beforeAutospacing="0" w:after="0" w:afterAutospacing="0"/>
        <w:jc w:val="both"/>
      </w:pPr>
      <w:r w:rsidRPr="00522521">
        <w:t xml:space="preserve">W roku szkolnym 2017/2018 na </w:t>
      </w:r>
      <w:r w:rsidRPr="00522521">
        <w:rPr>
          <w:iCs/>
        </w:rPr>
        <w:t>terenie</w:t>
      </w:r>
      <w:r w:rsidRPr="00522521">
        <w:t xml:space="preserve"> gminy Kamieniec Ząbkowicki realizacją obowiązku nauki objęta była młodzież w wieku 16-18 lat w liczbie:</w:t>
      </w:r>
    </w:p>
    <w:p w:rsidR="00D63924" w:rsidRPr="00522521" w:rsidRDefault="00D63924" w:rsidP="00522521">
      <w:pPr>
        <w:pStyle w:val="NormalWeb"/>
        <w:shd w:val="clear" w:color="auto" w:fill="FFFFFF"/>
        <w:spacing w:before="0" w:beforeAutospacing="0" w:after="0" w:afterAutospacing="0"/>
        <w:jc w:val="both"/>
      </w:pPr>
      <w:r w:rsidRPr="00522521">
        <w:t xml:space="preserve">Ogólna liczba młodzieży w wieku 16-18 lat, zameldowanej w gminie – </w:t>
      </w:r>
      <w:r w:rsidRPr="00522521">
        <w:rPr>
          <w:b/>
        </w:rPr>
        <w:t>212 uczniów</w:t>
      </w:r>
      <w:r w:rsidRPr="00522521">
        <w:t>, w tym:</w:t>
      </w:r>
    </w:p>
    <w:p w:rsidR="00D63924" w:rsidRPr="00522521" w:rsidRDefault="00D63924" w:rsidP="00522521">
      <w:pPr>
        <w:pStyle w:val="NormalWeb"/>
        <w:numPr>
          <w:ilvl w:val="0"/>
          <w:numId w:val="4"/>
        </w:numPr>
        <w:shd w:val="clear" w:color="auto" w:fill="FFFFFF"/>
        <w:tabs>
          <w:tab w:val="clear" w:pos="1065"/>
        </w:tabs>
        <w:spacing w:before="0" w:beforeAutospacing="0" w:after="0" w:afterAutospacing="0"/>
        <w:ind w:left="0"/>
        <w:jc w:val="both"/>
      </w:pPr>
      <w:r w:rsidRPr="00522521">
        <w:t xml:space="preserve">liczba uczniów spełniających obowiązek szkolny w publicznych i niepublicznych gimnazjach                               to </w:t>
      </w:r>
      <w:r w:rsidRPr="00522521">
        <w:rPr>
          <w:b/>
        </w:rPr>
        <w:t>– 74 uczniów</w:t>
      </w:r>
      <w:r w:rsidRPr="00522521">
        <w:t>,</w:t>
      </w:r>
    </w:p>
    <w:p w:rsidR="00D63924" w:rsidRPr="00522521" w:rsidRDefault="00D63924" w:rsidP="00522521">
      <w:pPr>
        <w:pStyle w:val="NormalWeb"/>
        <w:numPr>
          <w:ilvl w:val="0"/>
          <w:numId w:val="4"/>
        </w:numPr>
        <w:shd w:val="clear" w:color="auto" w:fill="FFFFFF"/>
        <w:tabs>
          <w:tab w:val="clear" w:pos="1065"/>
        </w:tabs>
        <w:spacing w:before="0" w:beforeAutospacing="0" w:after="0" w:afterAutospacing="0"/>
        <w:ind w:left="0"/>
        <w:jc w:val="both"/>
        <w:rPr>
          <w:b/>
        </w:rPr>
      </w:pPr>
      <w:r w:rsidRPr="00522521">
        <w:t xml:space="preserve">liczba uczniów spełniających obowiązek nauki w publicznej lub niepublicznej szkole ponadgimnazjalnej </w:t>
      </w:r>
      <w:r w:rsidRPr="00522521">
        <w:rPr>
          <w:b/>
        </w:rPr>
        <w:t>– 138 uczniów,</w:t>
      </w:r>
    </w:p>
    <w:p w:rsidR="00D63924" w:rsidRPr="00522521" w:rsidRDefault="00D63924" w:rsidP="00522521">
      <w:pPr>
        <w:pStyle w:val="NormalWeb"/>
        <w:numPr>
          <w:ilvl w:val="0"/>
          <w:numId w:val="4"/>
        </w:numPr>
        <w:shd w:val="clear" w:color="auto" w:fill="FFFFFF"/>
        <w:tabs>
          <w:tab w:val="clear" w:pos="1065"/>
        </w:tabs>
        <w:spacing w:before="0" w:beforeAutospacing="0" w:after="0" w:afterAutospacing="0"/>
        <w:ind w:left="0"/>
        <w:jc w:val="both"/>
      </w:pPr>
      <w:r w:rsidRPr="00522521">
        <w:t xml:space="preserve">liczba uczniów zameldowanych, lecz niezamieszkałych na terenie gminy, co do której brak    informacji o spełnianiu bądź niespełnianiu obowiązku nauki – </w:t>
      </w:r>
      <w:r w:rsidRPr="00522521">
        <w:rPr>
          <w:b/>
        </w:rPr>
        <w:t>0 uczniów,</w:t>
      </w:r>
      <w:r w:rsidRPr="00522521">
        <w:t xml:space="preserve">  </w:t>
      </w:r>
    </w:p>
    <w:p w:rsidR="00D63924" w:rsidRPr="00522521" w:rsidRDefault="00D63924" w:rsidP="00522521">
      <w:pPr>
        <w:pStyle w:val="NormalWeb"/>
        <w:numPr>
          <w:ilvl w:val="0"/>
          <w:numId w:val="4"/>
        </w:numPr>
        <w:shd w:val="clear" w:color="auto" w:fill="FFFFFF"/>
        <w:tabs>
          <w:tab w:val="clear" w:pos="1065"/>
          <w:tab w:val="num" w:pos="0"/>
        </w:tabs>
        <w:spacing w:before="0" w:beforeAutospacing="0" w:after="0" w:afterAutospacing="0"/>
        <w:ind w:left="0"/>
        <w:jc w:val="both"/>
      </w:pPr>
      <w:r w:rsidRPr="00522521">
        <w:t xml:space="preserve">liczba uczniów spełniających obowiązek nauki przez uczęszczanie do szkoły w innym kraju </w:t>
      </w:r>
      <w:r w:rsidRPr="00522521">
        <w:rPr>
          <w:b/>
        </w:rPr>
        <w:t>– 4 uczniów</w:t>
      </w:r>
    </w:p>
    <w:p w:rsidR="00D63924" w:rsidRPr="00522521" w:rsidRDefault="00D63924" w:rsidP="00522521">
      <w:pPr>
        <w:pStyle w:val="NormalWeb"/>
        <w:numPr>
          <w:ilvl w:val="0"/>
          <w:numId w:val="4"/>
        </w:numPr>
        <w:shd w:val="clear" w:color="auto" w:fill="FFFFFF"/>
        <w:tabs>
          <w:tab w:val="clear" w:pos="1065"/>
          <w:tab w:val="num" w:pos="0"/>
        </w:tabs>
        <w:spacing w:before="0" w:beforeAutospacing="0" w:after="0" w:afterAutospacing="0"/>
        <w:ind w:left="0"/>
        <w:jc w:val="both"/>
      </w:pPr>
      <w:r w:rsidRPr="00522521">
        <w:t xml:space="preserve">liczba uczniów  realizujący obowiązek nauki u pracodawcy – </w:t>
      </w:r>
      <w:r w:rsidRPr="00522521">
        <w:rPr>
          <w:b/>
        </w:rPr>
        <w:t>6 uczniów</w:t>
      </w:r>
      <w:r w:rsidRPr="00522521">
        <w:t>.</w:t>
      </w:r>
    </w:p>
    <w:p w:rsidR="00D63924" w:rsidRPr="00522521" w:rsidRDefault="00D63924" w:rsidP="00522521">
      <w:pPr>
        <w:pStyle w:val="NormalWeb"/>
        <w:shd w:val="clear" w:color="auto" w:fill="FFFFFF"/>
        <w:spacing w:before="0" w:beforeAutospacing="0" w:after="0" w:afterAutospacing="0"/>
        <w:jc w:val="both"/>
      </w:pPr>
      <w:r w:rsidRPr="00522521">
        <w:t>Ustawa o systemie oświaty nakłada na gminy obowiązek kontrolowania realizacji obowiązku nauki przez młodzież w wieku 16-18 lat. Rodzice, opiekunowie prawni uczniów  w wieku 16-18 lat mają obowiązek powiadamiania organów gminy o spełnianiu przez ich dzieci obowiązku nauki.</w:t>
      </w:r>
    </w:p>
    <w:p w:rsidR="00D63924" w:rsidRPr="00522521" w:rsidRDefault="00D63924" w:rsidP="00522521">
      <w:pPr>
        <w:pStyle w:val="NormalWeb"/>
        <w:shd w:val="clear" w:color="auto" w:fill="FFFFFF"/>
        <w:spacing w:before="0" w:beforeAutospacing="0" w:after="0" w:afterAutospacing="0"/>
        <w:jc w:val="both"/>
      </w:pPr>
      <w:r w:rsidRPr="00522521">
        <w:t xml:space="preserve">Niespełnianie obowiązku nauki podlega egzekucji w trybie ustawy o postępowaniu egzekucyjnym w administracji. Oznacza to, że na rodzica, opiekuna prawnego dziecka może być nałożona grzywna w celu przymuszenia do spełniania ciążącego na nim obowiązku. Rodzice lub opiekunowie prawni dziecka podlegającego obowiązkowi nauki, na żądanie burmistrza są zobowiązani informować go o formie spełniania obowiązku nauki przez dziecko i zachodzących zmianach w tym zakresie. Działania, choć rozciągnięte w czasie, pomagają w zdecydowany sposób zmniejszać liczbę młodych ludzi przedwcześnie porzucających naukę. W roku szkolnym </w:t>
      </w:r>
      <w:r w:rsidRPr="00B14A3C">
        <w:t xml:space="preserve">2017/2018  </w:t>
      </w:r>
      <w:r w:rsidRPr="00522521">
        <w:t>nie odnotowano takich przypadków.</w:t>
      </w:r>
    </w:p>
    <w:p w:rsidR="00D63924" w:rsidRPr="00522521" w:rsidRDefault="00D63924" w:rsidP="00B15356">
      <w:pPr>
        <w:jc w:val="both"/>
      </w:pPr>
      <w:r w:rsidRPr="00522521">
        <w:rPr>
          <w:b/>
        </w:rPr>
        <w:t>Uwarunkowania kadrowe – struktura zatrudnienia, doskonalenie i dokształcanie nauczycieli.</w:t>
      </w:r>
    </w:p>
    <w:p w:rsidR="00D63924" w:rsidRPr="00522521" w:rsidRDefault="00D63924" w:rsidP="00522521">
      <w:pPr>
        <w:jc w:val="center"/>
        <w:rPr>
          <w:b/>
        </w:rPr>
      </w:pPr>
    </w:p>
    <w:p w:rsidR="00D63924" w:rsidRPr="00522521" w:rsidRDefault="00D63924" w:rsidP="00522521">
      <w:pPr>
        <w:jc w:val="both"/>
      </w:pPr>
      <w:r w:rsidRPr="00522521">
        <w:t>Realizując zadanie wynikające z art. 70 a ust. 1 ustawy z dnia 26 stycznia 1982 Karta Nauczyciela (t.j. Dz. U. z 2017 r. poz. 1189) oraz Rozporządzenia</w:t>
      </w:r>
      <w:r w:rsidRPr="00522521">
        <w:rPr>
          <w:iCs/>
        </w:rPr>
        <w:t xml:space="preserve"> </w:t>
      </w:r>
      <w:r w:rsidRPr="00522521">
        <w:t>Ministra Edukacji Narodowej i Sportu z dnia 29 marca 2002 r.</w:t>
      </w:r>
      <w:r w:rsidRPr="00522521">
        <w:rPr>
          <w:iCs/>
        </w:rPr>
        <w:t xml:space="preserve"> (Dz. U. z 2002 r. Nr 46, poz. 430.) </w:t>
      </w:r>
      <w:r w:rsidRPr="00522521">
        <w:t xml:space="preserve">w </w:t>
      </w:r>
      <w:r w:rsidRPr="00522521">
        <w:rPr>
          <w:iCs/>
        </w:rPr>
        <w:t>sprawie sposobu podziału środków na wspieranie doskonalenia zawodowego nauczycieli. O</w:t>
      </w:r>
      <w:r w:rsidRPr="00522521">
        <w:t>bligatoryjnie wyodrębniane są środki z budżetów poszczególnych placówek na realizację ww. zadania. Ponadto dyrektorzy placówek oświatowych mają ustawowy obowiązek złożenia do organu prowadzącego planu doskonalenia zawodowego nauczycieli na dany rok szkolny, a następnie sprawozdania z wydatkowania środków na ten cel.</w:t>
      </w:r>
    </w:p>
    <w:p w:rsidR="00D63924" w:rsidRPr="00522521" w:rsidRDefault="00D63924" w:rsidP="00522521">
      <w:pPr>
        <w:jc w:val="both"/>
      </w:pPr>
    </w:p>
    <w:p w:rsidR="00D63924" w:rsidRPr="00522521" w:rsidRDefault="00D63924" w:rsidP="00522521">
      <w:pPr>
        <w:suppressAutoHyphens w:val="0"/>
        <w:autoSpaceDE w:val="0"/>
        <w:autoSpaceDN w:val="0"/>
        <w:adjustRightInd w:val="0"/>
        <w:jc w:val="both"/>
      </w:pPr>
      <w:r w:rsidRPr="00522521">
        <w:t>Głównym celem doskonalenia zawodowego nauczycieli jest wzrost efektywności pracy szkoły poprzez systematyczny, profesjonalny i efektywny rozwój kadry pedagogicznej. Doskonalenie w szkołach i przedszkolach jest podejmowane zgodnie z ich potrzebami.</w:t>
      </w:r>
      <w:r w:rsidRPr="00522521">
        <w:rPr>
          <w:lang w:eastAsia="en-US"/>
        </w:rPr>
        <w:t xml:space="preserve"> Konkretne potrzeby i sposoby, w jaki mogą być one zaspokajane, będą się zmieniać  w zależności od wprowadzanych zmian, predyspozycji osobistych i zawodowych nauczycieli oraz specyfiki szkoły. </w:t>
      </w:r>
    </w:p>
    <w:p w:rsidR="00D63924" w:rsidRPr="00522521" w:rsidRDefault="00D63924" w:rsidP="00522521">
      <w:pPr>
        <w:jc w:val="both"/>
      </w:pPr>
      <w:r w:rsidRPr="00522521">
        <w:t>Analizując sprawozdania z wydatkowania środków na doskonalenie zawodowe nauczycieli należy stwierdzić, że nauczyciele doskonalą posiadane umiejętności, aktualizują umiejętności wcześniej zdobyte i uzyskują nowe. Ważnym elementem tego procesu jest także zdobywanie kwalifikacji do nauczania dodatkowych przedmiotów co w efekcie ułatwia prowadzenie polityki kadrowej jak i znalezienie zatrudnienia przez nauczycieli.</w:t>
      </w:r>
    </w:p>
    <w:p w:rsidR="00D63924" w:rsidRPr="00522521" w:rsidRDefault="00D63924" w:rsidP="00522521">
      <w:pPr>
        <w:autoSpaceDE w:val="0"/>
        <w:jc w:val="both"/>
      </w:pPr>
      <w:r w:rsidRPr="00522521">
        <w:t xml:space="preserve">Jednym z najważniejszych elementów systemu oświaty jest niewątpliwie wykształcenie                        i przygotowanie kadry pedagogicznej, ich umiejętności zawodowe, wiedza o życiu, zrozumienie współczesnych problemów świata oraz chęć samodoskonalenia. </w:t>
      </w:r>
    </w:p>
    <w:p w:rsidR="00D63924" w:rsidRPr="00522521" w:rsidRDefault="00D63924" w:rsidP="00522521">
      <w:pPr>
        <w:autoSpaceDE w:val="0"/>
        <w:jc w:val="both"/>
      </w:pPr>
    </w:p>
    <w:p w:rsidR="00D63924" w:rsidRPr="00522521" w:rsidRDefault="00D63924" w:rsidP="00522521">
      <w:pPr>
        <w:autoSpaceDE w:val="0"/>
        <w:jc w:val="both"/>
      </w:pPr>
      <w:r w:rsidRPr="00522521">
        <w:t xml:space="preserve">Zmiany w strukturze awansu zawodowego nauczycieli, związane z przeprowadzonymi                        w okresie sprawozdawczym, postępowaniami egzaminacyjnymi na stopień awansu   zawodowego nauczyciela mianowanego zwiększyły zasoby kadrowe szkół i przedszkoli                  o nauczycieli posiadających wyższe kwalifikacje zawodowe, co nie pozostaje bez znaczenia dla osiągania pożądanych efektów prowadzonego procesu nauczania i wychowania.                         W minionym roku </w:t>
      </w:r>
      <w:r>
        <w:t xml:space="preserve">szkolnym </w:t>
      </w:r>
      <w:r w:rsidRPr="00522521">
        <w:t>201</w:t>
      </w:r>
      <w:r>
        <w:t>7/2018</w:t>
      </w:r>
      <w:r w:rsidRPr="00522521">
        <w:t xml:space="preserve"> w wyniku postępowania egzaminacyjnego </w:t>
      </w:r>
      <w:r>
        <w:t>1</w:t>
      </w:r>
      <w:r w:rsidRPr="00522521">
        <w:t xml:space="preserve"> osob</w:t>
      </w:r>
      <w:r>
        <w:t>a</w:t>
      </w:r>
      <w:r w:rsidRPr="00522521">
        <w:t xml:space="preserve"> uzyskał</w:t>
      </w:r>
      <w:r>
        <w:t>a</w:t>
      </w:r>
      <w:r w:rsidRPr="00522521">
        <w:t xml:space="preserve"> stopień nauczyciela mianowanego</w:t>
      </w:r>
      <w:r>
        <w:t>, a</w:t>
      </w:r>
      <w:r w:rsidRPr="00522521">
        <w:t xml:space="preserve"> </w:t>
      </w:r>
      <w:r>
        <w:t>3</w:t>
      </w:r>
      <w:r w:rsidRPr="00522521">
        <w:t xml:space="preserve"> osob</w:t>
      </w:r>
      <w:r>
        <w:t>y</w:t>
      </w:r>
      <w:r w:rsidRPr="00522521">
        <w:t xml:space="preserve"> uzyskał</w:t>
      </w:r>
      <w:r>
        <w:t>y</w:t>
      </w:r>
      <w:r w:rsidRPr="00522521">
        <w:t xml:space="preserve"> stopień nauczyciela dyplomowanego.</w:t>
      </w:r>
    </w:p>
    <w:p w:rsidR="00D63924" w:rsidRPr="00522521" w:rsidRDefault="00D63924" w:rsidP="00522521">
      <w:pPr>
        <w:autoSpaceDE w:val="0"/>
        <w:jc w:val="both"/>
      </w:pPr>
      <w:r w:rsidRPr="00522521">
        <w:t xml:space="preserve">System doskonalenia i dokształcania nauczycieli w placówkach oświatowych, dla których organem prowadzącym jest gmina Kamieniec Ząbkowicki spowodował, że większość nauczycieli posiada kwalifikacje do nauczania dwóch i więcej przedmiotów. </w:t>
      </w:r>
    </w:p>
    <w:p w:rsidR="00D63924" w:rsidRDefault="00D63924" w:rsidP="00522521">
      <w:pPr>
        <w:autoSpaceDE w:val="0"/>
        <w:jc w:val="both"/>
      </w:pPr>
      <w:r w:rsidRPr="00522521">
        <w:t>Poziom wykształcenia nauczycieli obrazują tabele.</w:t>
      </w:r>
    </w:p>
    <w:p w:rsidR="00D63924" w:rsidRPr="00522521" w:rsidRDefault="00D63924" w:rsidP="00522521">
      <w:pPr>
        <w:autoSpaceDE w:val="0"/>
        <w:jc w:val="both"/>
      </w:pPr>
    </w:p>
    <w:p w:rsidR="00D63924" w:rsidRPr="00522521" w:rsidRDefault="00D63924" w:rsidP="00522521">
      <w:pPr>
        <w:pStyle w:val="NormalWeb"/>
        <w:spacing w:before="0" w:beforeAutospacing="0" w:after="0" w:afterAutospacing="0"/>
        <w:outlineLvl w:val="0"/>
        <w:rPr>
          <w:b/>
        </w:rPr>
      </w:pPr>
      <w:r w:rsidRPr="00522521">
        <w:rPr>
          <w:b/>
        </w:rPr>
        <w:t>Stopnie awansu zawodowego nauczycieli w poszczególnych placówkach:</w:t>
      </w:r>
    </w:p>
    <w:tbl>
      <w:tblPr>
        <w:tblW w:w="9065" w:type="dxa"/>
        <w:tblInd w:w="65" w:type="dxa"/>
        <w:tblCellMar>
          <w:left w:w="70" w:type="dxa"/>
          <w:right w:w="70" w:type="dxa"/>
        </w:tblCellMar>
        <w:tblLook w:val="0000"/>
      </w:tblPr>
      <w:tblGrid>
        <w:gridCol w:w="2731"/>
        <w:gridCol w:w="1174"/>
        <w:gridCol w:w="1320"/>
        <w:gridCol w:w="720"/>
        <w:gridCol w:w="797"/>
        <w:gridCol w:w="760"/>
        <w:gridCol w:w="783"/>
        <w:gridCol w:w="780"/>
      </w:tblGrid>
      <w:tr w:rsidR="00D63924" w:rsidRPr="00522521">
        <w:trPr>
          <w:cantSplit/>
          <w:trHeight w:val="2447"/>
        </w:trPr>
        <w:tc>
          <w:tcPr>
            <w:tcW w:w="2731" w:type="dxa"/>
            <w:tcBorders>
              <w:top w:val="single" w:sz="4" w:space="0" w:color="000000"/>
              <w:left w:val="single" w:sz="4" w:space="0" w:color="000000"/>
              <w:bottom w:val="nil"/>
              <w:right w:val="nil"/>
            </w:tcBorders>
            <w:noWrap/>
            <w:textDirection w:val="btLr"/>
            <w:vAlign w:val="bottom"/>
          </w:tcPr>
          <w:p w:rsidR="00D63924" w:rsidRPr="00B15356" w:rsidRDefault="00D63924" w:rsidP="00522521">
            <w:pPr>
              <w:suppressAutoHyphens w:val="0"/>
              <w:ind w:left="113" w:right="113"/>
              <w:jc w:val="center"/>
              <w:rPr>
                <w:b/>
                <w:sz w:val="20"/>
                <w:szCs w:val="20"/>
              </w:rPr>
            </w:pPr>
            <w:r w:rsidRPr="00B15356">
              <w:rPr>
                <w:b/>
                <w:sz w:val="20"/>
                <w:szCs w:val="20"/>
              </w:rPr>
              <w:t>NAZWA JEDNOSTKI</w:t>
            </w:r>
          </w:p>
        </w:tc>
        <w:tc>
          <w:tcPr>
            <w:tcW w:w="1174" w:type="dxa"/>
            <w:tcBorders>
              <w:top w:val="single" w:sz="4" w:space="0" w:color="000000"/>
              <w:left w:val="single" w:sz="4" w:space="0" w:color="000000"/>
              <w:bottom w:val="single" w:sz="4" w:space="0" w:color="auto"/>
              <w:right w:val="single" w:sz="4" w:space="0" w:color="auto"/>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bez stopnia awansu zawodowego</w:t>
            </w:r>
          </w:p>
        </w:tc>
        <w:tc>
          <w:tcPr>
            <w:tcW w:w="1320" w:type="dxa"/>
            <w:tcBorders>
              <w:top w:val="single" w:sz="4" w:space="0" w:color="000000"/>
              <w:left w:val="single" w:sz="4" w:space="0" w:color="auto"/>
              <w:bottom w:val="nil"/>
              <w:right w:val="single" w:sz="4" w:space="0" w:color="auto"/>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bez stopnia awansu zawodowego zatrudniony na podstawie art. 10 ust. 9 Karty Nauczyciela</w:t>
            </w:r>
          </w:p>
        </w:tc>
        <w:tc>
          <w:tcPr>
            <w:tcW w:w="720" w:type="dxa"/>
            <w:tcBorders>
              <w:top w:val="single" w:sz="4" w:space="0" w:color="000000"/>
              <w:left w:val="single" w:sz="4" w:space="0" w:color="auto"/>
              <w:bottom w:val="nil"/>
              <w:right w:val="single" w:sz="4" w:space="0" w:color="auto"/>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dyplomowany</w:t>
            </w:r>
          </w:p>
        </w:tc>
        <w:tc>
          <w:tcPr>
            <w:tcW w:w="797" w:type="dxa"/>
            <w:tcBorders>
              <w:top w:val="single" w:sz="4" w:space="0" w:color="000000"/>
              <w:left w:val="single" w:sz="4" w:space="0" w:color="auto"/>
              <w:bottom w:val="nil"/>
              <w:right w:val="single" w:sz="4" w:space="0" w:color="auto"/>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mianowany</w:t>
            </w:r>
          </w:p>
        </w:tc>
        <w:tc>
          <w:tcPr>
            <w:tcW w:w="760" w:type="dxa"/>
            <w:tcBorders>
              <w:top w:val="single" w:sz="4" w:space="0" w:color="000000"/>
              <w:left w:val="single" w:sz="4" w:space="0" w:color="auto"/>
              <w:bottom w:val="nil"/>
              <w:right w:val="single" w:sz="4" w:space="0" w:color="auto"/>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kontraktowy</w:t>
            </w:r>
          </w:p>
        </w:tc>
        <w:tc>
          <w:tcPr>
            <w:tcW w:w="783" w:type="dxa"/>
            <w:tcBorders>
              <w:top w:val="single" w:sz="4" w:space="0" w:color="000000"/>
              <w:left w:val="single" w:sz="4" w:space="0" w:color="auto"/>
              <w:bottom w:val="nil"/>
              <w:right w:val="nil"/>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nauczyciel stażysta</w:t>
            </w:r>
          </w:p>
        </w:tc>
        <w:tc>
          <w:tcPr>
            <w:tcW w:w="780" w:type="dxa"/>
            <w:tcBorders>
              <w:top w:val="single" w:sz="4" w:space="0" w:color="000000"/>
              <w:left w:val="single" w:sz="4" w:space="0" w:color="000000"/>
              <w:bottom w:val="nil"/>
              <w:right w:val="single" w:sz="4" w:space="0" w:color="000000"/>
            </w:tcBorders>
            <w:textDirection w:val="btLr"/>
            <w:vAlign w:val="bottom"/>
          </w:tcPr>
          <w:p w:rsidR="00D63924" w:rsidRPr="00B15356" w:rsidRDefault="00D63924" w:rsidP="00522521">
            <w:pPr>
              <w:suppressAutoHyphens w:val="0"/>
              <w:jc w:val="center"/>
              <w:rPr>
                <w:b/>
                <w:sz w:val="20"/>
                <w:szCs w:val="20"/>
              </w:rPr>
            </w:pPr>
            <w:r w:rsidRPr="00B15356">
              <w:rPr>
                <w:b/>
                <w:sz w:val="20"/>
                <w:szCs w:val="20"/>
              </w:rPr>
              <w:t>Razem</w:t>
            </w:r>
          </w:p>
        </w:tc>
      </w:tr>
      <w:tr w:rsidR="00D63924"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D63924" w:rsidRPr="00522521" w:rsidRDefault="00D63924" w:rsidP="00522521">
            <w:pPr>
              <w:suppressAutoHyphens w:val="0"/>
              <w:jc w:val="center"/>
            </w:pPr>
            <w:r w:rsidRPr="00522521">
              <w:t xml:space="preserve">Szkoła Podstawowa  nr 1 </w:t>
            </w:r>
          </w:p>
        </w:tc>
        <w:tc>
          <w:tcPr>
            <w:tcW w:w="1174" w:type="dxa"/>
            <w:tcBorders>
              <w:top w:val="single" w:sz="4" w:space="0" w:color="auto"/>
              <w:left w:val="single" w:sz="4" w:space="0" w:color="000000"/>
              <w:bottom w:val="single" w:sz="4" w:space="0" w:color="auto"/>
              <w:right w:val="single" w:sz="4" w:space="0" w:color="auto"/>
            </w:tcBorders>
            <w:noWrap/>
            <w:vAlign w:val="bottom"/>
          </w:tcPr>
          <w:p w:rsidR="00D63924" w:rsidRPr="00522521" w:rsidRDefault="00D63924"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color w:val="FF0000"/>
              </w:rPr>
            </w:pPr>
            <w:r w:rsidRPr="00522521">
              <w:rPr>
                <w:color w:val="FF0000"/>
              </w:rPr>
              <w:t>-</w:t>
            </w:r>
          </w:p>
        </w:tc>
        <w:tc>
          <w:tcPr>
            <w:tcW w:w="7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28</w:t>
            </w:r>
          </w:p>
        </w:tc>
        <w:tc>
          <w:tcPr>
            <w:tcW w:w="797"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9</w:t>
            </w:r>
          </w:p>
        </w:tc>
        <w:tc>
          <w:tcPr>
            <w:tcW w:w="76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5</w:t>
            </w:r>
          </w:p>
        </w:tc>
        <w:tc>
          <w:tcPr>
            <w:tcW w:w="783" w:type="dxa"/>
            <w:tcBorders>
              <w:top w:val="single" w:sz="4" w:space="0" w:color="auto"/>
              <w:left w:val="single" w:sz="4" w:space="0" w:color="auto"/>
              <w:bottom w:val="single" w:sz="4" w:space="0" w:color="auto"/>
              <w:right w:val="nil"/>
            </w:tcBorders>
            <w:noWrap/>
            <w:vAlign w:val="bottom"/>
          </w:tcPr>
          <w:p w:rsidR="00D63924" w:rsidRPr="00522521" w:rsidRDefault="00D63924" w:rsidP="00522521">
            <w:pPr>
              <w:suppressAutoHyphens w:val="0"/>
              <w:jc w:val="center"/>
              <w:rPr>
                <w:b/>
              </w:rPr>
            </w:pPr>
            <w:r w:rsidRPr="00522521">
              <w:rPr>
                <w:b/>
              </w:rPr>
              <w:t>4</w:t>
            </w:r>
          </w:p>
        </w:tc>
        <w:tc>
          <w:tcPr>
            <w:tcW w:w="780" w:type="dxa"/>
            <w:tcBorders>
              <w:top w:val="single" w:sz="4" w:space="0" w:color="auto"/>
              <w:left w:val="single" w:sz="4" w:space="0" w:color="000000"/>
              <w:bottom w:val="single" w:sz="4" w:space="0" w:color="auto"/>
              <w:right w:val="single" w:sz="4" w:space="0" w:color="000000"/>
            </w:tcBorders>
            <w:noWrap/>
            <w:vAlign w:val="bottom"/>
          </w:tcPr>
          <w:p w:rsidR="00D63924" w:rsidRPr="00522521" w:rsidRDefault="00D63924" w:rsidP="00522521">
            <w:pPr>
              <w:suppressAutoHyphens w:val="0"/>
              <w:jc w:val="center"/>
              <w:rPr>
                <w:b/>
              </w:rPr>
            </w:pPr>
            <w:r w:rsidRPr="00522521">
              <w:rPr>
                <w:b/>
              </w:rPr>
              <w:t>46</w:t>
            </w:r>
          </w:p>
        </w:tc>
      </w:tr>
      <w:tr w:rsidR="00D63924"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D63924" w:rsidRPr="00522521" w:rsidRDefault="00D63924" w:rsidP="00522521">
            <w:pPr>
              <w:suppressAutoHyphens w:val="0"/>
              <w:jc w:val="center"/>
            </w:pPr>
            <w:r w:rsidRPr="00522521">
              <w:t>Zespół Szkół nr 2</w:t>
            </w:r>
          </w:p>
        </w:tc>
        <w:tc>
          <w:tcPr>
            <w:tcW w:w="1174" w:type="dxa"/>
            <w:tcBorders>
              <w:top w:val="single" w:sz="4" w:space="0" w:color="auto"/>
              <w:left w:val="single" w:sz="4" w:space="0" w:color="000000"/>
              <w:bottom w:val="single" w:sz="4" w:space="0" w:color="auto"/>
              <w:right w:val="single" w:sz="4" w:space="0" w:color="auto"/>
            </w:tcBorders>
            <w:noWrap/>
            <w:vAlign w:val="bottom"/>
          </w:tcPr>
          <w:p w:rsidR="00D63924" w:rsidRPr="00522521" w:rsidRDefault="00D63924"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pPr>
            <w:r w:rsidRPr="00522521">
              <w:t>-</w:t>
            </w:r>
          </w:p>
        </w:tc>
        <w:tc>
          <w:tcPr>
            <w:tcW w:w="7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9</w:t>
            </w:r>
          </w:p>
        </w:tc>
        <w:tc>
          <w:tcPr>
            <w:tcW w:w="797"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12</w:t>
            </w:r>
          </w:p>
        </w:tc>
        <w:tc>
          <w:tcPr>
            <w:tcW w:w="76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5</w:t>
            </w:r>
          </w:p>
        </w:tc>
        <w:tc>
          <w:tcPr>
            <w:tcW w:w="783" w:type="dxa"/>
            <w:tcBorders>
              <w:top w:val="single" w:sz="4" w:space="0" w:color="auto"/>
              <w:left w:val="single" w:sz="4" w:space="0" w:color="auto"/>
              <w:bottom w:val="single" w:sz="4" w:space="0" w:color="auto"/>
              <w:right w:val="nil"/>
            </w:tcBorders>
            <w:noWrap/>
            <w:vAlign w:val="bottom"/>
          </w:tcPr>
          <w:p w:rsidR="00D63924" w:rsidRPr="00522521" w:rsidRDefault="00D63924" w:rsidP="00522521">
            <w:pPr>
              <w:suppressAutoHyphens w:val="0"/>
              <w:jc w:val="center"/>
              <w:rPr>
                <w:b/>
              </w:rPr>
            </w:pPr>
            <w:r w:rsidRPr="00522521">
              <w:rPr>
                <w:b/>
              </w:rPr>
              <w:t>2</w:t>
            </w:r>
          </w:p>
        </w:tc>
        <w:tc>
          <w:tcPr>
            <w:tcW w:w="780" w:type="dxa"/>
            <w:tcBorders>
              <w:top w:val="single" w:sz="4" w:space="0" w:color="auto"/>
              <w:left w:val="single" w:sz="4" w:space="0" w:color="000000"/>
              <w:bottom w:val="single" w:sz="4" w:space="0" w:color="auto"/>
              <w:right w:val="single" w:sz="4" w:space="0" w:color="000000"/>
            </w:tcBorders>
            <w:noWrap/>
            <w:vAlign w:val="bottom"/>
          </w:tcPr>
          <w:p w:rsidR="00D63924" w:rsidRPr="00522521" w:rsidRDefault="00D63924" w:rsidP="00522521">
            <w:pPr>
              <w:suppressAutoHyphens w:val="0"/>
              <w:jc w:val="center"/>
              <w:rPr>
                <w:b/>
              </w:rPr>
            </w:pPr>
            <w:r w:rsidRPr="00522521">
              <w:rPr>
                <w:b/>
              </w:rPr>
              <w:t>28</w:t>
            </w:r>
          </w:p>
        </w:tc>
      </w:tr>
      <w:tr w:rsidR="00D63924" w:rsidRPr="00522521">
        <w:trPr>
          <w:trHeight w:val="255"/>
        </w:trPr>
        <w:tc>
          <w:tcPr>
            <w:tcW w:w="2731" w:type="dxa"/>
            <w:tcBorders>
              <w:top w:val="single" w:sz="4" w:space="0" w:color="auto"/>
              <w:left w:val="single" w:sz="4" w:space="0" w:color="000000"/>
              <w:bottom w:val="single" w:sz="4" w:space="0" w:color="auto"/>
              <w:right w:val="nil"/>
            </w:tcBorders>
            <w:noWrap/>
            <w:vAlign w:val="bottom"/>
          </w:tcPr>
          <w:p w:rsidR="00D63924" w:rsidRPr="00522521" w:rsidRDefault="00D63924" w:rsidP="00522521">
            <w:pPr>
              <w:suppressAutoHyphens w:val="0"/>
              <w:jc w:val="center"/>
            </w:pPr>
            <w:r w:rsidRPr="00522521">
              <w:t xml:space="preserve">Przedszkole Publiczne Nr 1 </w:t>
            </w:r>
          </w:p>
        </w:tc>
        <w:tc>
          <w:tcPr>
            <w:tcW w:w="1174" w:type="dxa"/>
            <w:tcBorders>
              <w:top w:val="single" w:sz="4" w:space="0" w:color="auto"/>
              <w:left w:val="single" w:sz="4" w:space="0" w:color="000000"/>
              <w:bottom w:val="single" w:sz="4" w:space="0" w:color="auto"/>
              <w:right w:val="single" w:sz="4" w:space="0" w:color="auto"/>
            </w:tcBorders>
            <w:noWrap/>
            <w:vAlign w:val="bottom"/>
          </w:tcPr>
          <w:p w:rsidR="00D63924" w:rsidRPr="00522521" w:rsidRDefault="00D63924" w:rsidP="00522521">
            <w:pPr>
              <w:suppressAutoHyphens w:val="0"/>
              <w:jc w:val="center"/>
            </w:pPr>
            <w:r w:rsidRPr="00522521">
              <w:t>-</w:t>
            </w:r>
          </w:p>
        </w:tc>
        <w:tc>
          <w:tcPr>
            <w:tcW w:w="13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pPr>
            <w:r w:rsidRPr="00522521">
              <w:t>-</w:t>
            </w:r>
          </w:p>
        </w:tc>
        <w:tc>
          <w:tcPr>
            <w:tcW w:w="7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2</w:t>
            </w:r>
          </w:p>
        </w:tc>
        <w:tc>
          <w:tcPr>
            <w:tcW w:w="797"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5</w:t>
            </w:r>
          </w:p>
        </w:tc>
        <w:tc>
          <w:tcPr>
            <w:tcW w:w="76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1</w:t>
            </w:r>
          </w:p>
        </w:tc>
        <w:tc>
          <w:tcPr>
            <w:tcW w:w="783" w:type="dxa"/>
            <w:tcBorders>
              <w:top w:val="single" w:sz="4" w:space="0" w:color="auto"/>
              <w:left w:val="single" w:sz="4" w:space="0" w:color="auto"/>
              <w:bottom w:val="single" w:sz="4" w:space="0" w:color="auto"/>
              <w:right w:val="nil"/>
            </w:tcBorders>
            <w:noWrap/>
            <w:vAlign w:val="bottom"/>
          </w:tcPr>
          <w:p w:rsidR="00D63924" w:rsidRPr="00522521" w:rsidRDefault="00D63924" w:rsidP="00522521">
            <w:pPr>
              <w:suppressAutoHyphens w:val="0"/>
              <w:jc w:val="center"/>
              <w:rPr>
                <w:b/>
              </w:rPr>
            </w:pPr>
            <w:r w:rsidRPr="00522521">
              <w:rPr>
                <w:b/>
              </w:rPr>
              <w:t>0</w:t>
            </w:r>
          </w:p>
        </w:tc>
        <w:tc>
          <w:tcPr>
            <w:tcW w:w="780" w:type="dxa"/>
            <w:tcBorders>
              <w:top w:val="single" w:sz="4" w:space="0" w:color="auto"/>
              <w:left w:val="single" w:sz="4" w:space="0" w:color="000000"/>
              <w:bottom w:val="single" w:sz="4" w:space="0" w:color="auto"/>
              <w:right w:val="single" w:sz="4" w:space="0" w:color="000000"/>
            </w:tcBorders>
            <w:noWrap/>
            <w:vAlign w:val="bottom"/>
          </w:tcPr>
          <w:p w:rsidR="00D63924" w:rsidRPr="00522521" w:rsidRDefault="00D63924" w:rsidP="00522521">
            <w:pPr>
              <w:suppressAutoHyphens w:val="0"/>
              <w:jc w:val="center"/>
              <w:rPr>
                <w:b/>
              </w:rPr>
            </w:pPr>
            <w:r w:rsidRPr="00522521">
              <w:rPr>
                <w:b/>
              </w:rPr>
              <w:t>8</w:t>
            </w:r>
          </w:p>
        </w:tc>
      </w:tr>
      <w:tr w:rsidR="00D63924" w:rsidRPr="00522521">
        <w:trPr>
          <w:trHeight w:val="210"/>
        </w:trPr>
        <w:tc>
          <w:tcPr>
            <w:tcW w:w="2731" w:type="dxa"/>
            <w:tcBorders>
              <w:top w:val="single" w:sz="4" w:space="0" w:color="auto"/>
              <w:left w:val="single" w:sz="4" w:space="0" w:color="auto"/>
              <w:bottom w:val="single" w:sz="4" w:space="0" w:color="auto"/>
              <w:right w:val="nil"/>
            </w:tcBorders>
            <w:noWrap/>
            <w:vAlign w:val="bottom"/>
          </w:tcPr>
          <w:p w:rsidR="00D63924" w:rsidRPr="00522521" w:rsidRDefault="00D63924" w:rsidP="00522521">
            <w:pPr>
              <w:suppressAutoHyphens w:val="0"/>
              <w:jc w:val="center"/>
              <w:rPr>
                <w:b/>
              </w:rPr>
            </w:pPr>
            <w:r w:rsidRPr="00522521">
              <w:rPr>
                <w:b/>
              </w:rPr>
              <w:t>Razem</w:t>
            </w:r>
          </w:p>
        </w:tc>
        <w:tc>
          <w:tcPr>
            <w:tcW w:w="1174" w:type="dxa"/>
            <w:tcBorders>
              <w:top w:val="single" w:sz="4" w:space="0" w:color="auto"/>
              <w:left w:val="single" w:sz="4" w:space="0" w:color="000000"/>
              <w:bottom w:val="single" w:sz="4" w:space="0" w:color="auto"/>
              <w:right w:val="single" w:sz="4" w:space="0" w:color="auto"/>
            </w:tcBorders>
            <w:noWrap/>
            <w:vAlign w:val="bottom"/>
          </w:tcPr>
          <w:p w:rsidR="00D63924" w:rsidRPr="00522521" w:rsidRDefault="00D63924" w:rsidP="00522521">
            <w:pPr>
              <w:jc w:val="center"/>
              <w:rPr>
                <w:b/>
              </w:rPr>
            </w:pPr>
          </w:p>
        </w:tc>
        <w:tc>
          <w:tcPr>
            <w:tcW w:w="13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suppressAutoHyphens w:val="0"/>
              <w:jc w:val="center"/>
              <w:rPr>
                <w:b/>
              </w:rPr>
            </w:pPr>
            <w:r w:rsidRPr="00522521">
              <w:rPr>
                <w:b/>
              </w:rPr>
              <w:t>-</w:t>
            </w:r>
          </w:p>
        </w:tc>
        <w:tc>
          <w:tcPr>
            <w:tcW w:w="72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jc w:val="center"/>
              <w:rPr>
                <w:b/>
              </w:rPr>
            </w:pPr>
            <w:r w:rsidRPr="00522521">
              <w:rPr>
                <w:b/>
              </w:rPr>
              <w:t>39</w:t>
            </w:r>
          </w:p>
        </w:tc>
        <w:tc>
          <w:tcPr>
            <w:tcW w:w="797"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jc w:val="center"/>
              <w:rPr>
                <w:b/>
              </w:rPr>
            </w:pPr>
            <w:r w:rsidRPr="00522521">
              <w:rPr>
                <w:b/>
              </w:rPr>
              <w:t>26</w:t>
            </w:r>
          </w:p>
        </w:tc>
        <w:tc>
          <w:tcPr>
            <w:tcW w:w="760" w:type="dxa"/>
            <w:tcBorders>
              <w:top w:val="single" w:sz="4" w:space="0" w:color="auto"/>
              <w:left w:val="single" w:sz="4" w:space="0" w:color="auto"/>
              <w:bottom w:val="single" w:sz="4" w:space="0" w:color="auto"/>
              <w:right w:val="single" w:sz="4" w:space="0" w:color="auto"/>
            </w:tcBorders>
            <w:noWrap/>
            <w:vAlign w:val="bottom"/>
          </w:tcPr>
          <w:p w:rsidR="00D63924" w:rsidRPr="00522521" w:rsidRDefault="00D63924" w:rsidP="00522521">
            <w:pPr>
              <w:jc w:val="center"/>
              <w:rPr>
                <w:b/>
              </w:rPr>
            </w:pPr>
            <w:r w:rsidRPr="00522521">
              <w:rPr>
                <w:b/>
              </w:rPr>
              <w:t>11</w:t>
            </w:r>
          </w:p>
        </w:tc>
        <w:tc>
          <w:tcPr>
            <w:tcW w:w="783" w:type="dxa"/>
            <w:tcBorders>
              <w:top w:val="single" w:sz="4" w:space="0" w:color="auto"/>
              <w:left w:val="single" w:sz="4" w:space="0" w:color="auto"/>
              <w:bottom w:val="single" w:sz="4" w:space="0" w:color="auto"/>
              <w:right w:val="nil"/>
            </w:tcBorders>
            <w:noWrap/>
            <w:vAlign w:val="bottom"/>
          </w:tcPr>
          <w:p w:rsidR="00D63924" w:rsidRPr="00522521" w:rsidRDefault="00D63924" w:rsidP="00522521">
            <w:pPr>
              <w:suppressAutoHyphens w:val="0"/>
              <w:jc w:val="center"/>
              <w:rPr>
                <w:b/>
              </w:rPr>
            </w:pPr>
            <w:r w:rsidRPr="00522521">
              <w:rPr>
                <w:b/>
              </w:rPr>
              <w:t>6</w:t>
            </w:r>
          </w:p>
        </w:tc>
        <w:tc>
          <w:tcPr>
            <w:tcW w:w="780" w:type="dxa"/>
            <w:tcBorders>
              <w:top w:val="single" w:sz="4" w:space="0" w:color="auto"/>
              <w:left w:val="single" w:sz="4" w:space="0" w:color="000000"/>
              <w:bottom w:val="single" w:sz="4" w:space="0" w:color="auto"/>
              <w:right w:val="single" w:sz="4" w:space="0" w:color="000000"/>
            </w:tcBorders>
            <w:noWrap/>
            <w:vAlign w:val="bottom"/>
          </w:tcPr>
          <w:p w:rsidR="00D63924" w:rsidRPr="00522521" w:rsidRDefault="00D63924" w:rsidP="00522521">
            <w:pPr>
              <w:jc w:val="center"/>
              <w:rPr>
                <w:b/>
              </w:rPr>
            </w:pPr>
            <w:r w:rsidRPr="00522521">
              <w:rPr>
                <w:b/>
              </w:rPr>
              <w:t>82</w:t>
            </w:r>
          </w:p>
        </w:tc>
      </w:tr>
    </w:tbl>
    <w:p w:rsidR="00D63924" w:rsidRPr="00522521" w:rsidRDefault="00D63924" w:rsidP="00522521">
      <w:pPr>
        <w:rPr>
          <w:b/>
          <w:color w:val="FF0000"/>
        </w:rPr>
      </w:pPr>
    </w:p>
    <w:p w:rsidR="00D63924" w:rsidRPr="00522521" w:rsidRDefault="00D63924" w:rsidP="00522521">
      <w:pPr>
        <w:numPr>
          <w:ilvl w:val="2"/>
          <w:numId w:val="1"/>
        </w:numPr>
        <w:rPr>
          <w:b/>
        </w:rPr>
      </w:pPr>
      <w:r w:rsidRPr="00522521">
        <w:rPr>
          <w:b/>
        </w:rPr>
        <w:t>Poziom wykształcenia nauczycieli w placówkach (osób):</w:t>
      </w:r>
    </w:p>
    <w:p w:rsidR="00D63924" w:rsidRPr="00522521" w:rsidRDefault="00D63924" w:rsidP="00522521">
      <w:pPr>
        <w:rPr>
          <w:b/>
          <w:color w:val="FF0000"/>
        </w:rPr>
      </w:pPr>
    </w:p>
    <w:tbl>
      <w:tblPr>
        <w:tblW w:w="8779" w:type="dxa"/>
        <w:tblInd w:w="171" w:type="dxa"/>
        <w:tblLayout w:type="fixed"/>
        <w:tblCellMar>
          <w:left w:w="70" w:type="dxa"/>
          <w:right w:w="70" w:type="dxa"/>
        </w:tblCellMar>
        <w:tblLook w:val="0000"/>
      </w:tblPr>
      <w:tblGrid>
        <w:gridCol w:w="2419"/>
        <w:gridCol w:w="1080"/>
        <w:gridCol w:w="960"/>
        <w:gridCol w:w="1080"/>
        <w:gridCol w:w="960"/>
        <w:gridCol w:w="840"/>
        <w:gridCol w:w="840"/>
        <w:gridCol w:w="600"/>
      </w:tblGrid>
      <w:tr w:rsidR="00D63924" w:rsidRPr="00522521" w:rsidTr="00E342D6">
        <w:trPr>
          <w:gridAfter w:val="1"/>
          <w:wAfter w:w="600" w:type="dxa"/>
          <w:trHeight w:val="150"/>
        </w:trPr>
        <w:tc>
          <w:tcPr>
            <w:tcW w:w="2419" w:type="dxa"/>
            <w:vMerge w:val="restart"/>
            <w:tcBorders>
              <w:top w:val="single" w:sz="4" w:space="0" w:color="auto"/>
              <w:left w:val="single" w:sz="4" w:space="0" w:color="auto"/>
              <w:bottom w:val="single" w:sz="4" w:space="0" w:color="000000"/>
            </w:tcBorders>
          </w:tcPr>
          <w:p w:rsidR="00D63924" w:rsidRPr="00522521" w:rsidRDefault="00D63924" w:rsidP="00522521">
            <w:pPr>
              <w:snapToGrid w:val="0"/>
              <w:jc w:val="center"/>
            </w:pPr>
            <w:r w:rsidRPr="00522521">
              <w:t xml:space="preserve"> Placówki</w:t>
            </w:r>
          </w:p>
          <w:p w:rsidR="00D63924" w:rsidRPr="00522521" w:rsidRDefault="00D63924" w:rsidP="00522521"/>
        </w:tc>
        <w:tc>
          <w:tcPr>
            <w:tcW w:w="2040" w:type="dxa"/>
            <w:gridSpan w:val="2"/>
            <w:tcBorders>
              <w:top w:val="single" w:sz="4" w:space="0" w:color="auto"/>
              <w:left w:val="single" w:sz="4" w:space="0" w:color="000000"/>
              <w:bottom w:val="single" w:sz="4" w:space="0" w:color="000000"/>
            </w:tcBorders>
          </w:tcPr>
          <w:p w:rsidR="00D63924" w:rsidRPr="00522521" w:rsidRDefault="00D63924" w:rsidP="00522521">
            <w:pPr>
              <w:snapToGrid w:val="0"/>
              <w:jc w:val="center"/>
            </w:pPr>
            <w:r w:rsidRPr="00522521">
              <w:t>WMPP</w:t>
            </w:r>
          </w:p>
        </w:tc>
        <w:tc>
          <w:tcPr>
            <w:tcW w:w="2040" w:type="dxa"/>
            <w:gridSpan w:val="2"/>
            <w:tcBorders>
              <w:top w:val="single" w:sz="4" w:space="0" w:color="auto"/>
              <w:left w:val="single" w:sz="4" w:space="0" w:color="000000"/>
              <w:bottom w:val="single" w:sz="4" w:space="0" w:color="000000"/>
            </w:tcBorders>
          </w:tcPr>
          <w:p w:rsidR="00D63924" w:rsidRPr="00522521" w:rsidRDefault="00D63924" w:rsidP="00522521">
            <w:pPr>
              <w:snapToGrid w:val="0"/>
              <w:jc w:val="center"/>
            </w:pPr>
            <w:r w:rsidRPr="00522521">
              <w:t>Licencjat</w:t>
            </w:r>
          </w:p>
        </w:tc>
        <w:tc>
          <w:tcPr>
            <w:tcW w:w="1680" w:type="dxa"/>
            <w:gridSpan w:val="2"/>
            <w:tcBorders>
              <w:top w:val="single" w:sz="4" w:space="0" w:color="auto"/>
              <w:left w:val="single" w:sz="4" w:space="0" w:color="000000"/>
              <w:bottom w:val="single" w:sz="4" w:space="0" w:color="000000"/>
              <w:right w:val="single" w:sz="4" w:space="0" w:color="auto"/>
            </w:tcBorders>
          </w:tcPr>
          <w:p w:rsidR="00D63924" w:rsidRPr="00522521" w:rsidRDefault="00D63924" w:rsidP="00522521">
            <w:pPr>
              <w:snapToGrid w:val="0"/>
              <w:jc w:val="center"/>
            </w:pPr>
            <w:r w:rsidRPr="00522521">
              <w:t>SN</w:t>
            </w:r>
          </w:p>
        </w:tc>
      </w:tr>
      <w:tr w:rsidR="00D63924" w:rsidRPr="00522521" w:rsidTr="00E342D6">
        <w:trPr>
          <w:cantSplit/>
          <w:trHeight w:val="1221"/>
        </w:trPr>
        <w:tc>
          <w:tcPr>
            <w:tcW w:w="2419" w:type="dxa"/>
            <w:vMerge/>
            <w:tcBorders>
              <w:top w:val="single" w:sz="4" w:space="0" w:color="000000"/>
              <w:left w:val="single" w:sz="4" w:space="0" w:color="auto"/>
              <w:bottom w:val="single" w:sz="4" w:space="0" w:color="000000"/>
            </w:tcBorders>
          </w:tcPr>
          <w:p w:rsidR="00D63924" w:rsidRPr="00522521" w:rsidRDefault="00D63924" w:rsidP="00522521">
            <w:pPr>
              <w:snapToGrid w:val="0"/>
              <w:jc w:val="center"/>
            </w:pPr>
          </w:p>
        </w:tc>
        <w:tc>
          <w:tcPr>
            <w:tcW w:w="108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Pełnoza-</w:t>
            </w:r>
          </w:p>
          <w:p w:rsidR="00D63924" w:rsidRPr="00B15356" w:rsidRDefault="00D63924" w:rsidP="00522521">
            <w:pPr>
              <w:ind w:left="113" w:right="113"/>
              <w:jc w:val="center"/>
              <w:rPr>
                <w:sz w:val="20"/>
                <w:szCs w:val="20"/>
              </w:rPr>
            </w:pPr>
            <w:r w:rsidRPr="00B15356">
              <w:rPr>
                <w:sz w:val="20"/>
                <w:szCs w:val="20"/>
              </w:rPr>
              <w:t>trudnieni</w:t>
            </w:r>
          </w:p>
        </w:tc>
        <w:tc>
          <w:tcPr>
            <w:tcW w:w="96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Niepełnoza-</w:t>
            </w:r>
          </w:p>
          <w:p w:rsidR="00D63924" w:rsidRPr="00B15356" w:rsidRDefault="00D63924" w:rsidP="00522521">
            <w:pPr>
              <w:ind w:left="113" w:right="113"/>
              <w:jc w:val="center"/>
              <w:rPr>
                <w:sz w:val="20"/>
                <w:szCs w:val="20"/>
              </w:rPr>
            </w:pPr>
            <w:r w:rsidRPr="00B15356">
              <w:rPr>
                <w:sz w:val="20"/>
                <w:szCs w:val="20"/>
              </w:rPr>
              <w:t>trudnieni</w:t>
            </w:r>
          </w:p>
        </w:tc>
        <w:tc>
          <w:tcPr>
            <w:tcW w:w="108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Pełnoza-</w:t>
            </w:r>
          </w:p>
          <w:p w:rsidR="00D63924" w:rsidRPr="00B15356" w:rsidRDefault="00D63924" w:rsidP="00522521">
            <w:pPr>
              <w:ind w:left="113" w:right="113"/>
              <w:jc w:val="center"/>
              <w:rPr>
                <w:sz w:val="20"/>
                <w:szCs w:val="20"/>
              </w:rPr>
            </w:pPr>
            <w:r w:rsidRPr="00B15356">
              <w:rPr>
                <w:sz w:val="20"/>
                <w:szCs w:val="20"/>
              </w:rPr>
              <w:t>trudnieni</w:t>
            </w:r>
          </w:p>
        </w:tc>
        <w:tc>
          <w:tcPr>
            <w:tcW w:w="96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Niepełnoza-</w:t>
            </w:r>
          </w:p>
          <w:p w:rsidR="00D63924" w:rsidRPr="00B15356" w:rsidRDefault="00D63924" w:rsidP="00522521">
            <w:pPr>
              <w:ind w:left="113" w:right="113"/>
              <w:jc w:val="center"/>
              <w:rPr>
                <w:sz w:val="20"/>
                <w:szCs w:val="20"/>
              </w:rPr>
            </w:pPr>
            <w:r w:rsidRPr="00B15356">
              <w:rPr>
                <w:sz w:val="20"/>
                <w:szCs w:val="20"/>
              </w:rPr>
              <w:t>trudnieni</w:t>
            </w:r>
          </w:p>
        </w:tc>
        <w:tc>
          <w:tcPr>
            <w:tcW w:w="84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Pełnoza-</w:t>
            </w:r>
          </w:p>
          <w:p w:rsidR="00D63924" w:rsidRPr="00B15356" w:rsidRDefault="00D63924" w:rsidP="00522521">
            <w:pPr>
              <w:ind w:left="113" w:right="113"/>
              <w:jc w:val="center"/>
              <w:rPr>
                <w:sz w:val="20"/>
                <w:szCs w:val="20"/>
              </w:rPr>
            </w:pPr>
            <w:r w:rsidRPr="00B15356">
              <w:rPr>
                <w:sz w:val="20"/>
                <w:szCs w:val="20"/>
              </w:rPr>
              <w:t>trudnieni</w:t>
            </w:r>
          </w:p>
        </w:tc>
        <w:tc>
          <w:tcPr>
            <w:tcW w:w="840" w:type="dxa"/>
            <w:tcBorders>
              <w:top w:val="single" w:sz="4" w:space="0" w:color="000000"/>
              <w:left w:val="single" w:sz="4" w:space="0" w:color="000000"/>
              <w:bottom w:val="single" w:sz="4" w:space="0" w:color="000000"/>
            </w:tcBorders>
            <w:textDirection w:val="btLr"/>
          </w:tcPr>
          <w:p w:rsidR="00D63924" w:rsidRPr="00B15356" w:rsidRDefault="00D63924" w:rsidP="00522521">
            <w:pPr>
              <w:snapToGrid w:val="0"/>
              <w:ind w:left="113" w:right="113"/>
              <w:jc w:val="center"/>
              <w:rPr>
                <w:sz w:val="20"/>
                <w:szCs w:val="20"/>
              </w:rPr>
            </w:pPr>
            <w:r w:rsidRPr="00B15356">
              <w:rPr>
                <w:sz w:val="20"/>
                <w:szCs w:val="20"/>
              </w:rPr>
              <w:t>Niepełnoza-</w:t>
            </w:r>
          </w:p>
          <w:p w:rsidR="00D63924" w:rsidRPr="00B15356" w:rsidRDefault="00D63924" w:rsidP="00522521">
            <w:pPr>
              <w:ind w:left="113" w:right="113"/>
              <w:jc w:val="center"/>
              <w:rPr>
                <w:sz w:val="20"/>
                <w:szCs w:val="20"/>
              </w:rPr>
            </w:pPr>
            <w:r w:rsidRPr="00B15356">
              <w:rPr>
                <w:sz w:val="20"/>
                <w:szCs w:val="20"/>
              </w:rPr>
              <w:t>trudnieni</w:t>
            </w:r>
          </w:p>
        </w:tc>
        <w:tc>
          <w:tcPr>
            <w:tcW w:w="600" w:type="dxa"/>
            <w:tcBorders>
              <w:top w:val="single" w:sz="4" w:space="0" w:color="000000"/>
              <w:left w:val="single" w:sz="4" w:space="0" w:color="000000"/>
              <w:bottom w:val="single" w:sz="4" w:space="0" w:color="000000"/>
              <w:right w:val="single" w:sz="4" w:space="0" w:color="auto"/>
            </w:tcBorders>
            <w:textDirection w:val="btLr"/>
          </w:tcPr>
          <w:p w:rsidR="00D63924" w:rsidRPr="00B15356" w:rsidRDefault="00D63924" w:rsidP="00522521">
            <w:pPr>
              <w:ind w:left="113" w:right="113"/>
              <w:jc w:val="center"/>
              <w:rPr>
                <w:sz w:val="20"/>
                <w:szCs w:val="20"/>
              </w:rPr>
            </w:pPr>
            <w:r w:rsidRPr="00B15356">
              <w:rPr>
                <w:sz w:val="20"/>
                <w:szCs w:val="20"/>
              </w:rPr>
              <w:t xml:space="preserve">Inne </w:t>
            </w:r>
          </w:p>
        </w:tc>
      </w:tr>
      <w:tr w:rsidR="00D63924" w:rsidRPr="00522521" w:rsidTr="00E342D6">
        <w:trPr>
          <w:trHeight w:val="482"/>
        </w:trPr>
        <w:tc>
          <w:tcPr>
            <w:tcW w:w="2419" w:type="dxa"/>
            <w:tcBorders>
              <w:top w:val="single" w:sz="4" w:space="0" w:color="000000"/>
              <w:left w:val="single" w:sz="4" w:space="0" w:color="auto"/>
              <w:bottom w:val="single" w:sz="4" w:space="0" w:color="000000"/>
            </w:tcBorders>
          </w:tcPr>
          <w:p w:rsidR="00D63924" w:rsidRPr="00522521" w:rsidRDefault="00D63924" w:rsidP="00522521">
            <w:pPr>
              <w:snapToGrid w:val="0"/>
              <w:jc w:val="center"/>
            </w:pPr>
            <w:r w:rsidRPr="00522521">
              <w:t>Przedszkole</w:t>
            </w:r>
          </w:p>
          <w:p w:rsidR="00D63924" w:rsidRPr="00522521" w:rsidRDefault="00D63924" w:rsidP="00522521">
            <w:pPr>
              <w:jc w:val="center"/>
            </w:pPr>
            <w:r w:rsidRPr="00522521">
              <w:t>Publiczne nr1</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5</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1</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1</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1</w:t>
            </w:r>
          </w:p>
          <w:p w:rsidR="00D63924" w:rsidRPr="00522521" w:rsidRDefault="00D63924" w:rsidP="00522521">
            <w:pPr>
              <w:snapToGrid w:val="0"/>
              <w:jc w:val="center"/>
            </w:pP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60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snapToGrid w:val="0"/>
              <w:jc w:val="center"/>
            </w:pPr>
            <w:r w:rsidRPr="00522521">
              <w:t>-</w:t>
            </w:r>
          </w:p>
        </w:tc>
      </w:tr>
      <w:tr w:rsidR="00D63924" w:rsidRPr="00522521" w:rsidTr="00E342D6">
        <w:trPr>
          <w:trHeight w:val="568"/>
        </w:trPr>
        <w:tc>
          <w:tcPr>
            <w:tcW w:w="2419" w:type="dxa"/>
            <w:tcBorders>
              <w:top w:val="single" w:sz="4" w:space="0" w:color="000000"/>
              <w:left w:val="single" w:sz="4" w:space="0" w:color="auto"/>
              <w:bottom w:val="single" w:sz="4" w:space="0" w:color="000000"/>
            </w:tcBorders>
          </w:tcPr>
          <w:p w:rsidR="00D63924" w:rsidRPr="00522521" w:rsidRDefault="00D63924" w:rsidP="00522521">
            <w:pPr>
              <w:snapToGrid w:val="0"/>
              <w:jc w:val="center"/>
            </w:pPr>
            <w:r w:rsidRPr="00522521">
              <w:t xml:space="preserve">Szkoła Podstawowa nr 1 </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39</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7</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600" w:type="dxa"/>
            <w:tcBorders>
              <w:top w:val="single" w:sz="4" w:space="0" w:color="000000"/>
              <w:left w:val="single" w:sz="4" w:space="0" w:color="000000"/>
              <w:bottom w:val="single" w:sz="4" w:space="0" w:color="000000"/>
              <w:right w:val="single" w:sz="4" w:space="0" w:color="auto"/>
            </w:tcBorders>
          </w:tcPr>
          <w:p w:rsidR="00D63924" w:rsidRPr="00522521" w:rsidRDefault="00D63924" w:rsidP="00522521">
            <w:pPr>
              <w:snapToGrid w:val="0"/>
              <w:jc w:val="center"/>
            </w:pPr>
            <w:r w:rsidRPr="00522521">
              <w:t>-</w:t>
            </w:r>
          </w:p>
        </w:tc>
      </w:tr>
      <w:tr w:rsidR="00D63924" w:rsidRPr="00522521" w:rsidTr="00E342D6">
        <w:trPr>
          <w:trHeight w:val="510"/>
        </w:trPr>
        <w:tc>
          <w:tcPr>
            <w:tcW w:w="2419" w:type="dxa"/>
            <w:tcBorders>
              <w:top w:val="single" w:sz="4" w:space="0" w:color="000000"/>
              <w:left w:val="single" w:sz="4" w:space="0" w:color="auto"/>
              <w:bottom w:val="single" w:sz="4" w:space="0" w:color="000000"/>
            </w:tcBorders>
          </w:tcPr>
          <w:p w:rsidR="00D63924" w:rsidRPr="00522521" w:rsidRDefault="00D63924" w:rsidP="00522521">
            <w:pPr>
              <w:snapToGrid w:val="0"/>
              <w:jc w:val="center"/>
            </w:pPr>
            <w:r w:rsidRPr="00522521">
              <w:t xml:space="preserve"> Zespół Szkół nr 2 </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16</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1</w:t>
            </w:r>
            <w:r>
              <w:t>1</w:t>
            </w:r>
          </w:p>
        </w:tc>
        <w:tc>
          <w:tcPr>
            <w:tcW w:w="108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t>1</w:t>
            </w:r>
          </w:p>
        </w:tc>
        <w:tc>
          <w:tcPr>
            <w:tcW w:w="96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840" w:type="dxa"/>
            <w:tcBorders>
              <w:top w:val="single" w:sz="4" w:space="0" w:color="000000"/>
              <w:left w:val="single" w:sz="4" w:space="0" w:color="000000"/>
              <w:bottom w:val="single" w:sz="4" w:space="0" w:color="000000"/>
            </w:tcBorders>
          </w:tcPr>
          <w:p w:rsidR="00D63924" w:rsidRPr="00522521" w:rsidRDefault="00D63924" w:rsidP="00522521">
            <w:pPr>
              <w:snapToGrid w:val="0"/>
              <w:jc w:val="center"/>
            </w:pPr>
            <w:r w:rsidRPr="00522521">
              <w:t>-</w:t>
            </w:r>
          </w:p>
        </w:tc>
        <w:tc>
          <w:tcPr>
            <w:tcW w:w="600" w:type="dxa"/>
            <w:tcBorders>
              <w:top w:val="single" w:sz="4" w:space="0" w:color="000000"/>
              <w:left w:val="single" w:sz="4" w:space="0" w:color="000000"/>
              <w:bottom w:val="single" w:sz="4" w:space="0" w:color="auto"/>
              <w:right w:val="single" w:sz="4" w:space="0" w:color="auto"/>
            </w:tcBorders>
          </w:tcPr>
          <w:p w:rsidR="00D63924" w:rsidRPr="00522521" w:rsidRDefault="00D63924" w:rsidP="00522521">
            <w:pPr>
              <w:snapToGrid w:val="0"/>
              <w:jc w:val="center"/>
            </w:pPr>
            <w:r w:rsidRPr="00522521">
              <w:t>-</w:t>
            </w:r>
          </w:p>
        </w:tc>
      </w:tr>
      <w:tr w:rsidR="00D63924" w:rsidRPr="00522521" w:rsidTr="00E342D6">
        <w:trPr>
          <w:trHeight w:val="305"/>
        </w:trPr>
        <w:tc>
          <w:tcPr>
            <w:tcW w:w="2419"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r w:rsidRPr="00522521">
              <w:rPr>
                <w:b/>
              </w:rPr>
              <w:t>Razem</w:t>
            </w:r>
          </w:p>
          <w:p w:rsidR="00D63924" w:rsidRPr="00522521" w:rsidRDefault="00D63924" w:rsidP="00522521">
            <w:pPr>
              <w:jc w:val="center"/>
              <w:rPr>
                <w:b/>
              </w:rPr>
            </w:pPr>
          </w:p>
        </w:tc>
        <w:tc>
          <w:tcPr>
            <w:tcW w:w="108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r>
              <w:rPr>
                <w:b/>
              </w:rPr>
              <w:t>60</w:t>
            </w:r>
          </w:p>
        </w:tc>
        <w:tc>
          <w:tcPr>
            <w:tcW w:w="96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r>
              <w:rPr>
                <w:b/>
              </w:rPr>
              <w:t>19</w:t>
            </w:r>
          </w:p>
        </w:tc>
        <w:tc>
          <w:tcPr>
            <w:tcW w:w="108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r>
              <w:rPr>
                <w:b/>
              </w:rPr>
              <w:t>2</w:t>
            </w:r>
          </w:p>
        </w:tc>
        <w:tc>
          <w:tcPr>
            <w:tcW w:w="96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r w:rsidRPr="00522521">
              <w:rPr>
                <w:b/>
              </w:rPr>
              <w:t>1</w:t>
            </w:r>
          </w:p>
        </w:tc>
        <w:tc>
          <w:tcPr>
            <w:tcW w:w="84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p>
        </w:tc>
        <w:tc>
          <w:tcPr>
            <w:tcW w:w="84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rPr>
            </w:pPr>
          </w:p>
        </w:tc>
        <w:tc>
          <w:tcPr>
            <w:tcW w:w="600" w:type="dxa"/>
            <w:tcBorders>
              <w:top w:val="single" w:sz="4" w:space="0" w:color="auto"/>
              <w:left w:val="single" w:sz="4" w:space="0" w:color="auto"/>
              <w:bottom w:val="single" w:sz="4" w:space="0" w:color="auto"/>
              <w:right w:val="single" w:sz="4" w:space="0" w:color="auto"/>
            </w:tcBorders>
          </w:tcPr>
          <w:p w:rsidR="00D63924" w:rsidRPr="00522521" w:rsidRDefault="00D63924" w:rsidP="00522521">
            <w:pPr>
              <w:snapToGrid w:val="0"/>
              <w:jc w:val="center"/>
              <w:rPr>
                <w:b/>
                <w:color w:val="FF0000"/>
              </w:rPr>
            </w:pPr>
          </w:p>
        </w:tc>
      </w:tr>
    </w:tbl>
    <w:p w:rsidR="00D63924" w:rsidRPr="00522521" w:rsidRDefault="00D63924" w:rsidP="00522521">
      <w:r w:rsidRPr="00522521">
        <w:t xml:space="preserve">* </w:t>
      </w:r>
    </w:p>
    <w:p w:rsidR="00D63924" w:rsidRPr="00522521" w:rsidRDefault="00D63924" w:rsidP="00522521">
      <w:pPr>
        <w:jc w:val="both"/>
        <w:outlineLvl w:val="0"/>
        <w:rPr>
          <w:b/>
        </w:rPr>
      </w:pPr>
    </w:p>
    <w:p w:rsidR="00D63924" w:rsidRPr="00522521" w:rsidRDefault="00D63924" w:rsidP="00522521">
      <w:pPr>
        <w:jc w:val="both"/>
        <w:outlineLvl w:val="0"/>
        <w:rPr>
          <w:b/>
        </w:rPr>
      </w:pPr>
      <w:r w:rsidRPr="00522521">
        <w:rPr>
          <w:b/>
        </w:rPr>
        <w:t>Oceny pracy dyrektorów</w:t>
      </w:r>
    </w:p>
    <w:p w:rsidR="00D63924" w:rsidRPr="00522521" w:rsidRDefault="00D63924" w:rsidP="00522521">
      <w:pPr>
        <w:jc w:val="both"/>
      </w:pPr>
      <w:r w:rsidRPr="00522521">
        <w:t xml:space="preserve">W roku szkolnym 2017/2018 w zakresie </w:t>
      </w:r>
      <w:r w:rsidRPr="00522521">
        <w:rPr>
          <w:color w:val="000000"/>
        </w:rPr>
        <w:t xml:space="preserve">realizacji zadań określonych w </w:t>
      </w:r>
      <w:r w:rsidRPr="00522521">
        <w:rPr>
          <w:color w:val="1B1B1B"/>
        </w:rPr>
        <w:t>art. 39 ust. 1 pkt 5</w:t>
      </w:r>
      <w:r w:rsidRPr="00522521">
        <w:rPr>
          <w:color w:val="000000"/>
        </w:rPr>
        <w:t xml:space="preserve">                 i </w:t>
      </w:r>
      <w:r w:rsidRPr="00522521">
        <w:rPr>
          <w:color w:val="1B1B1B"/>
        </w:rPr>
        <w:t>ust. 3</w:t>
      </w:r>
      <w:r w:rsidRPr="00522521">
        <w:rPr>
          <w:color w:val="000000"/>
        </w:rPr>
        <w:t xml:space="preserve"> ustawy oraz w </w:t>
      </w:r>
      <w:r w:rsidRPr="00522521">
        <w:rPr>
          <w:color w:val="1B1B1B"/>
        </w:rPr>
        <w:t>art. 7 ust. 2 pkt 5</w:t>
      </w:r>
      <w:r w:rsidRPr="00522521">
        <w:rPr>
          <w:color w:val="000000"/>
        </w:rPr>
        <w:t xml:space="preserve"> Karty Nauczyciela</w:t>
      </w:r>
      <w:r w:rsidRPr="00522521">
        <w:t xml:space="preserve"> dokonano oceny pracy Dyrektora Zespołu Szkoły nr 2 w Kamieńcu Ząbkowickim. Wójt Gminy ocenił pracę Pana Albrechta na wyróżniającą  – pozostali dyrektorzy posiadają aktualne oceny .</w:t>
      </w:r>
    </w:p>
    <w:p w:rsidR="00D63924" w:rsidRPr="00522521" w:rsidRDefault="00D63924" w:rsidP="00522521">
      <w:pPr>
        <w:jc w:val="both"/>
      </w:pPr>
    </w:p>
    <w:p w:rsidR="00D63924" w:rsidRPr="00522521" w:rsidRDefault="00D63924" w:rsidP="00522521">
      <w:pPr>
        <w:jc w:val="both"/>
        <w:outlineLvl w:val="0"/>
        <w:rPr>
          <w:b/>
          <w:u w:val="single"/>
        </w:rPr>
      </w:pPr>
      <w:r w:rsidRPr="00522521">
        <w:rPr>
          <w:b/>
          <w:u w:val="single"/>
        </w:rPr>
        <w:t>Powierzenie stanowiska dyrektora</w:t>
      </w:r>
    </w:p>
    <w:p w:rsidR="00D63924" w:rsidRPr="00522521" w:rsidRDefault="00D63924" w:rsidP="00522521">
      <w:pPr>
        <w:jc w:val="both"/>
      </w:pPr>
      <w:r w:rsidRPr="00522521">
        <w:rPr>
          <w:b/>
        </w:rPr>
        <w:t xml:space="preserve"> </w:t>
      </w:r>
      <w:r w:rsidRPr="00522521">
        <w:t>W związku z zakończeniem z dniem 31 sierpnia 2018 r pracy Dyrektora Zespołu Szkół nr 2 w Kamieńcu Ząbkowickim, Wójt Gminy powierzył z dniem 1 września 2018 r</w:t>
      </w:r>
      <w:r>
        <w:t>.</w:t>
      </w:r>
      <w:r w:rsidRPr="00522521">
        <w:t>,                           pełnienie obowiązku Dyrektora Zespołu Szkół nr 2 w Kamieńcu Ząbkowickim Panu Arkadiuszowi Albrechtowi, na kolejny rok szkolny.</w:t>
      </w:r>
    </w:p>
    <w:p w:rsidR="00D63924" w:rsidRPr="00522521" w:rsidRDefault="00D63924" w:rsidP="00522521">
      <w:pPr>
        <w:outlineLvl w:val="0"/>
        <w:rPr>
          <w:b/>
        </w:rPr>
      </w:pPr>
    </w:p>
    <w:p w:rsidR="00D63924" w:rsidRPr="00522521" w:rsidRDefault="00D63924" w:rsidP="00522521">
      <w:pPr>
        <w:outlineLvl w:val="0"/>
        <w:rPr>
          <w:b/>
        </w:rPr>
      </w:pPr>
      <w:r w:rsidRPr="00522521">
        <w:rPr>
          <w:b/>
        </w:rPr>
        <w:t>Nagrody - stypendium Wójta Gminy Kamieniec Ząbkowicki</w:t>
      </w:r>
    </w:p>
    <w:p w:rsidR="00D63924" w:rsidRPr="00522521" w:rsidRDefault="00D63924" w:rsidP="00522521">
      <w:pPr>
        <w:jc w:val="both"/>
        <w:rPr>
          <w:color w:val="FF0000"/>
        </w:rPr>
      </w:pPr>
      <w:r w:rsidRPr="00522521">
        <w:t>Ważnym elementem w pracy dydaktyczno – wychowawczej jest rozwój zainteresowań                      i talentów w różnych dziedzinach. Rok szkolny był kolejnym rokiem, w którym  najlepsi uczniowie szkól podstawowych oraz uczniowie gimnazjum za wybitne wyniki w nauce, wzorową postawę społeczną i osiąganie wysokich lokat w konkursach przedmiotowych                      i artystycznych otrzymali stypendium Wójta Gminy Kamieniec Ząbkowicki.</w:t>
      </w:r>
      <w:r w:rsidRPr="00522521">
        <w:rPr>
          <w:color w:val="FF0000"/>
        </w:rPr>
        <w:t xml:space="preserve"> </w:t>
      </w:r>
      <w:r w:rsidRPr="00522521">
        <w:t>Na ten cel zaplanowano w budżecie Gminy Kamieniec Ząbkowicki na rok szkolny 2017/2018 - 40 000 zł.</w:t>
      </w:r>
    </w:p>
    <w:p w:rsidR="00D63924" w:rsidRPr="00522521" w:rsidRDefault="00D63924" w:rsidP="00522521">
      <w:pPr>
        <w:jc w:val="both"/>
        <w:rPr>
          <w:color w:val="FF0000"/>
        </w:rPr>
      </w:pPr>
    </w:p>
    <w:tbl>
      <w:tblP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48"/>
        <w:gridCol w:w="2094"/>
        <w:gridCol w:w="2303"/>
        <w:gridCol w:w="2303"/>
      </w:tblGrid>
      <w:tr w:rsidR="00D63924" w:rsidRPr="00522521" w:rsidTr="00032BD3">
        <w:tc>
          <w:tcPr>
            <w:tcW w:w="2748" w:type="dxa"/>
          </w:tcPr>
          <w:p w:rsidR="00D63924" w:rsidRPr="00522521" w:rsidRDefault="00D63924" w:rsidP="00522521">
            <w:r w:rsidRPr="00522521">
              <w:t>Nazwa placówki</w:t>
            </w:r>
          </w:p>
        </w:tc>
        <w:tc>
          <w:tcPr>
            <w:tcW w:w="2094" w:type="dxa"/>
          </w:tcPr>
          <w:p w:rsidR="00D63924" w:rsidRPr="00522521" w:rsidRDefault="00D63924" w:rsidP="00522521">
            <w:r w:rsidRPr="00522521">
              <w:t>Liczba złożonych wniosków</w:t>
            </w:r>
          </w:p>
        </w:tc>
        <w:tc>
          <w:tcPr>
            <w:tcW w:w="2303" w:type="dxa"/>
          </w:tcPr>
          <w:p w:rsidR="00D63924" w:rsidRPr="00522521" w:rsidRDefault="00D63924" w:rsidP="00522521">
            <w:r w:rsidRPr="00522521">
              <w:t>Liczba przyznanych stypendiów</w:t>
            </w:r>
          </w:p>
        </w:tc>
        <w:tc>
          <w:tcPr>
            <w:tcW w:w="2303" w:type="dxa"/>
          </w:tcPr>
          <w:p w:rsidR="00D63924" w:rsidRPr="00522521" w:rsidRDefault="00D63924" w:rsidP="00522521">
            <w:r w:rsidRPr="00522521">
              <w:t>Kwota przyznanych stypendiów</w:t>
            </w:r>
          </w:p>
        </w:tc>
      </w:tr>
      <w:tr w:rsidR="00D63924" w:rsidRPr="00522521" w:rsidTr="00032BD3">
        <w:tc>
          <w:tcPr>
            <w:tcW w:w="2748" w:type="dxa"/>
          </w:tcPr>
          <w:p w:rsidR="00D63924" w:rsidRPr="00522521" w:rsidRDefault="00D63924" w:rsidP="00522521">
            <w:r w:rsidRPr="00522521">
              <w:t>Szkoła Podstawowa nr 1</w:t>
            </w:r>
          </w:p>
        </w:tc>
        <w:tc>
          <w:tcPr>
            <w:tcW w:w="2094" w:type="dxa"/>
            <w:vAlign w:val="center"/>
          </w:tcPr>
          <w:p w:rsidR="00D63924" w:rsidRPr="00522521" w:rsidRDefault="00D63924" w:rsidP="00522521">
            <w:pPr>
              <w:jc w:val="center"/>
            </w:pPr>
            <w:r w:rsidRPr="00522521">
              <w:t>43</w:t>
            </w:r>
          </w:p>
        </w:tc>
        <w:tc>
          <w:tcPr>
            <w:tcW w:w="2303" w:type="dxa"/>
            <w:vAlign w:val="center"/>
          </w:tcPr>
          <w:p w:rsidR="00D63924" w:rsidRPr="00522521" w:rsidRDefault="00D63924" w:rsidP="00522521">
            <w:pPr>
              <w:jc w:val="center"/>
            </w:pPr>
            <w:r w:rsidRPr="00522521">
              <w:t>43</w:t>
            </w:r>
          </w:p>
        </w:tc>
        <w:tc>
          <w:tcPr>
            <w:tcW w:w="2303" w:type="dxa"/>
            <w:vAlign w:val="center"/>
          </w:tcPr>
          <w:p w:rsidR="00D63924" w:rsidRPr="00522521" w:rsidRDefault="00D63924" w:rsidP="00522521">
            <w:pPr>
              <w:jc w:val="center"/>
            </w:pPr>
            <w:r w:rsidRPr="00522521">
              <w:t>18 200,00 zł</w:t>
            </w:r>
          </w:p>
        </w:tc>
      </w:tr>
      <w:tr w:rsidR="00D63924" w:rsidRPr="00522521" w:rsidTr="00032BD3">
        <w:tc>
          <w:tcPr>
            <w:tcW w:w="2748" w:type="dxa"/>
          </w:tcPr>
          <w:p w:rsidR="00D63924" w:rsidRPr="00522521" w:rsidRDefault="00D63924" w:rsidP="00522521">
            <w:r w:rsidRPr="00522521">
              <w:t>Zespół Szkół nr 2</w:t>
            </w:r>
          </w:p>
        </w:tc>
        <w:tc>
          <w:tcPr>
            <w:tcW w:w="2094" w:type="dxa"/>
            <w:vAlign w:val="center"/>
          </w:tcPr>
          <w:p w:rsidR="00D63924" w:rsidRPr="00522521" w:rsidRDefault="00D63924" w:rsidP="00522521">
            <w:pPr>
              <w:jc w:val="center"/>
            </w:pPr>
            <w:r w:rsidRPr="00522521">
              <w:t>15</w:t>
            </w:r>
          </w:p>
        </w:tc>
        <w:tc>
          <w:tcPr>
            <w:tcW w:w="2303" w:type="dxa"/>
            <w:vAlign w:val="center"/>
          </w:tcPr>
          <w:p w:rsidR="00D63924" w:rsidRPr="00522521" w:rsidRDefault="00D63924" w:rsidP="00522521">
            <w:pPr>
              <w:jc w:val="center"/>
            </w:pPr>
            <w:r w:rsidRPr="00522521">
              <w:t>15</w:t>
            </w:r>
          </w:p>
        </w:tc>
        <w:tc>
          <w:tcPr>
            <w:tcW w:w="2303" w:type="dxa"/>
            <w:vAlign w:val="center"/>
          </w:tcPr>
          <w:p w:rsidR="00D63924" w:rsidRPr="00522521" w:rsidRDefault="00D63924" w:rsidP="00522521">
            <w:pPr>
              <w:jc w:val="center"/>
            </w:pPr>
            <w:r w:rsidRPr="00522521">
              <w:t>5 400,00 zł</w:t>
            </w:r>
          </w:p>
        </w:tc>
      </w:tr>
      <w:tr w:rsidR="00D63924" w:rsidRPr="00522521" w:rsidTr="00032BD3">
        <w:tc>
          <w:tcPr>
            <w:tcW w:w="2748" w:type="dxa"/>
          </w:tcPr>
          <w:p w:rsidR="00D63924" w:rsidRPr="00522521" w:rsidRDefault="00D63924" w:rsidP="00522521">
            <w:r w:rsidRPr="00522521">
              <w:t>oddziały Gimnazjum Publiczne przy SP nr 1</w:t>
            </w:r>
          </w:p>
        </w:tc>
        <w:tc>
          <w:tcPr>
            <w:tcW w:w="2094" w:type="dxa"/>
            <w:vAlign w:val="center"/>
          </w:tcPr>
          <w:p w:rsidR="00D63924" w:rsidRPr="00522521" w:rsidRDefault="00D63924" w:rsidP="00522521">
            <w:pPr>
              <w:jc w:val="center"/>
            </w:pPr>
            <w:r w:rsidRPr="00522521">
              <w:t>37</w:t>
            </w:r>
          </w:p>
        </w:tc>
        <w:tc>
          <w:tcPr>
            <w:tcW w:w="2303" w:type="dxa"/>
            <w:vAlign w:val="center"/>
          </w:tcPr>
          <w:p w:rsidR="00D63924" w:rsidRPr="00522521" w:rsidRDefault="00D63924" w:rsidP="00522521">
            <w:pPr>
              <w:jc w:val="center"/>
            </w:pPr>
            <w:r w:rsidRPr="00522521">
              <w:t>37</w:t>
            </w:r>
          </w:p>
        </w:tc>
        <w:tc>
          <w:tcPr>
            <w:tcW w:w="2303" w:type="dxa"/>
            <w:vAlign w:val="center"/>
          </w:tcPr>
          <w:p w:rsidR="00D63924" w:rsidRPr="00522521" w:rsidRDefault="00D63924" w:rsidP="00522521">
            <w:pPr>
              <w:jc w:val="center"/>
            </w:pPr>
            <w:r w:rsidRPr="00522521">
              <w:t>13 950,00 zł</w:t>
            </w:r>
          </w:p>
        </w:tc>
      </w:tr>
      <w:tr w:rsidR="00D63924" w:rsidRPr="00522521" w:rsidTr="00032BD3">
        <w:tc>
          <w:tcPr>
            <w:tcW w:w="2748" w:type="dxa"/>
          </w:tcPr>
          <w:p w:rsidR="00D63924" w:rsidRPr="00522521" w:rsidRDefault="00D63924" w:rsidP="00522521">
            <w:r w:rsidRPr="00522521">
              <w:t>RAZEM</w:t>
            </w:r>
          </w:p>
        </w:tc>
        <w:tc>
          <w:tcPr>
            <w:tcW w:w="2094" w:type="dxa"/>
            <w:vAlign w:val="center"/>
          </w:tcPr>
          <w:p w:rsidR="00D63924" w:rsidRPr="00522521" w:rsidRDefault="00D63924" w:rsidP="00522521">
            <w:pPr>
              <w:jc w:val="center"/>
            </w:pPr>
            <w:r w:rsidRPr="00522521">
              <w:t>95</w:t>
            </w:r>
          </w:p>
        </w:tc>
        <w:tc>
          <w:tcPr>
            <w:tcW w:w="2303" w:type="dxa"/>
            <w:vAlign w:val="center"/>
          </w:tcPr>
          <w:p w:rsidR="00D63924" w:rsidRPr="00522521" w:rsidRDefault="00D63924" w:rsidP="00522521">
            <w:pPr>
              <w:jc w:val="center"/>
            </w:pPr>
            <w:r w:rsidRPr="00522521">
              <w:t>95</w:t>
            </w:r>
          </w:p>
        </w:tc>
        <w:tc>
          <w:tcPr>
            <w:tcW w:w="2303" w:type="dxa"/>
            <w:vAlign w:val="center"/>
          </w:tcPr>
          <w:p w:rsidR="00D63924" w:rsidRPr="00522521" w:rsidRDefault="00D63924" w:rsidP="00522521">
            <w:pPr>
              <w:jc w:val="center"/>
            </w:pPr>
            <w:r w:rsidRPr="00522521">
              <w:t>37 550,00 zł</w:t>
            </w:r>
          </w:p>
        </w:tc>
      </w:tr>
    </w:tbl>
    <w:p w:rsidR="00D63924" w:rsidRPr="00522521" w:rsidRDefault="00D63924" w:rsidP="00522521">
      <w:pPr>
        <w:jc w:val="both"/>
        <w:rPr>
          <w:color w:val="FF0000"/>
        </w:rPr>
      </w:pPr>
    </w:p>
    <w:p w:rsidR="00D63924" w:rsidRPr="00522521" w:rsidRDefault="00D63924" w:rsidP="00522521">
      <w:pPr>
        <w:outlineLvl w:val="0"/>
        <w:rPr>
          <w:b/>
        </w:rPr>
      </w:pPr>
      <w:r w:rsidRPr="00522521">
        <w:rPr>
          <w:b/>
        </w:rPr>
        <w:t>Dowozy szkolne</w:t>
      </w:r>
    </w:p>
    <w:p w:rsidR="00D63924" w:rsidRPr="00522521" w:rsidRDefault="00D63924" w:rsidP="00522521">
      <w:pPr>
        <w:suppressAutoHyphens w:val="0"/>
        <w:jc w:val="both"/>
      </w:pPr>
      <w:r w:rsidRPr="00522521">
        <w:t xml:space="preserve">Z ustawy o systemie oświaty wynika, że na gminie spoczywa obowiązek organizacji dowozów szkolnych. Przy organizacji dowozów bardzo istotnym jest zapewnienie pełnego bezpieczeństwa, w miarę krótkiego w czasie przejazdu do i ze szkoły oraz takiego ułożenia harmonogramów, aby umożliwić udział uczniów w różnych formach zajęć pozalekcyjnych organizowanych przez szkoły. Rezultat osiągamy dzięki ścisłej współpracy i koordynacji działań między i dyrektorami placówek.  </w:t>
      </w:r>
    </w:p>
    <w:p w:rsidR="00D63924" w:rsidRPr="00522521" w:rsidRDefault="00D63924" w:rsidP="00522521">
      <w:pPr>
        <w:suppressAutoHyphens w:val="0"/>
        <w:jc w:val="both"/>
      </w:pPr>
      <w:r w:rsidRPr="00522521">
        <w:t>Dowozy funkcjonują sprawnie, zapewniając terminowy i bezpieczny przewóz dzieci do i ze szkoły. W minionym roku szkolnym nie odnotowano wypadku ani innych zdarzeń losowych.</w:t>
      </w:r>
    </w:p>
    <w:p w:rsidR="00D63924" w:rsidRPr="00522521" w:rsidRDefault="00D63924" w:rsidP="00522521">
      <w:pPr>
        <w:suppressAutoHyphens w:val="0"/>
        <w:jc w:val="both"/>
      </w:pPr>
    </w:p>
    <w:p w:rsidR="00D63924" w:rsidRPr="00522521" w:rsidRDefault="00D63924" w:rsidP="00522521">
      <w:pPr>
        <w:suppressAutoHyphens w:val="0"/>
        <w:ind w:left="360"/>
        <w:jc w:val="center"/>
        <w:outlineLvl w:val="0"/>
        <w:rPr>
          <w:b/>
        </w:rPr>
      </w:pPr>
      <w:r w:rsidRPr="00522521">
        <w:rPr>
          <w:b/>
        </w:rPr>
        <w:t>Uczniowie dowożeni na koszt gminy</w:t>
      </w:r>
    </w:p>
    <w:tbl>
      <w:tblPr>
        <w:tblW w:w="9561"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48"/>
        <w:gridCol w:w="3823"/>
        <w:gridCol w:w="5090"/>
      </w:tblGrid>
      <w:tr w:rsidR="00D63924" w:rsidRPr="00522521" w:rsidTr="00EC614D">
        <w:trPr>
          <w:trHeight w:val="532"/>
        </w:trPr>
        <w:tc>
          <w:tcPr>
            <w:tcW w:w="648" w:type="dxa"/>
          </w:tcPr>
          <w:p w:rsidR="00D63924" w:rsidRPr="00522521" w:rsidRDefault="00D63924" w:rsidP="00522521">
            <w:pPr>
              <w:pStyle w:val="NormalWeb"/>
              <w:spacing w:before="0" w:beforeAutospacing="0" w:after="0" w:afterAutospacing="0"/>
              <w:rPr>
                <w:b/>
              </w:rPr>
            </w:pPr>
            <w:r w:rsidRPr="00522521">
              <w:rPr>
                <w:b/>
              </w:rPr>
              <w:t>L.P.</w:t>
            </w:r>
          </w:p>
        </w:tc>
        <w:tc>
          <w:tcPr>
            <w:tcW w:w="3823" w:type="dxa"/>
          </w:tcPr>
          <w:p w:rsidR="00D63924" w:rsidRPr="00522521" w:rsidRDefault="00D63924" w:rsidP="00522521">
            <w:pPr>
              <w:pStyle w:val="NormalWeb"/>
              <w:spacing w:before="0" w:beforeAutospacing="0" w:after="0" w:afterAutospacing="0"/>
              <w:jc w:val="center"/>
              <w:rPr>
                <w:b/>
              </w:rPr>
            </w:pPr>
            <w:r w:rsidRPr="00522521">
              <w:rPr>
                <w:b/>
              </w:rPr>
              <w:t>Placówka</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Liczba dowożonych</w:t>
            </w:r>
          </w:p>
        </w:tc>
      </w:tr>
      <w:tr w:rsidR="00D63924" w:rsidRPr="00522521" w:rsidTr="00EC614D">
        <w:tc>
          <w:tcPr>
            <w:tcW w:w="648" w:type="dxa"/>
          </w:tcPr>
          <w:p w:rsidR="00D63924" w:rsidRPr="00522521" w:rsidRDefault="00D63924" w:rsidP="00522521">
            <w:pPr>
              <w:pStyle w:val="NormalWeb"/>
              <w:spacing w:before="0" w:beforeAutospacing="0" w:after="0" w:afterAutospacing="0"/>
              <w:jc w:val="both"/>
            </w:pPr>
            <w:r w:rsidRPr="00522521">
              <w:t xml:space="preserve">1. </w:t>
            </w:r>
          </w:p>
        </w:tc>
        <w:tc>
          <w:tcPr>
            <w:tcW w:w="3823" w:type="dxa"/>
          </w:tcPr>
          <w:p w:rsidR="00D63924" w:rsidRPr="00522521" w:rsidRDefault="00D63924" w:rsidP="00522521">
            <w:pPr>
              <w:pStyle w:val="NormalWeb"/>
              <w:spacing w:before="0" w:beforeAutospacing="0" w:after="0" w:afterAutospacing="0"/>
              <w:jc w:val="both"/>
            </w:pPr>
            <w:r w:rsidRPr="00522521">
              <w:t>Szkoła Podstawowa nr 1 w Kamieńcu Ząbkowickim</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197</w:t>
            </w:r>
          </w:p>
        </w:tc>
      </w:tr>
      <w:tr w:rsidR="00D63924" w:rsidRPr="00522521" w:rsidTr="00EC614D">
        <w:tc>
          <w:tcPr>
            <w:tcW w:w="648" w:type="dxa"/>
          </w:tcPr>
          <w:p w:rsidR="00D63924" w:rsidRPr="00522521" w:rsidRDefault="00D63924" w:rsidP="00522521">
            <w:pPr>
              <w:pStyle w:val="NormalWeb"/>
              <w:spacing w:before="0" w:beforeAutospacing="0" w:after="0" w:afterAutospacing="0"/>
              <w:jc w:val="both"/>
            </w:pPr>
            <w:r w:rsidRPr="00522521">
              <w:t>3</w:t>
            </w:r>
          </w:p>
        </w:tc>
        <w:tc>
          <w:tcPr>
            <w:tcW w:w="3823" w:type="dxa"/>
          </w:tcPr>
          <w:p w:rsidR="00D63924" w:rsidRPr="00522521" w:rsidRDefault="00D63924" w:rsidP="00522521">
            <w:pPr>
              <w:pStyle w:val="NormalWeb"/>
              <w:spacing w:before="0" w:beforeAutospacing="0" w:after="0" w:afterAutospacing="0"/>
              <w:jc w:val="both"/>
            </w:pPr>
            <w:r w:rsidRPr="00522521">
              <w:t>Przedszkole Publiczne Nr 1                         w Kamieńcu Ząbkowickim</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13</w:t>
            </w:r>
          </w:p>
        </w:tc>
      </w:tr>
      <w:tr w:rsidR="00D63924" w:rsidRPr="00522521" w:rsidTr="00EC614D">
        <w:tc>
          <w:tcPr>
            <w:tcW w:w="648" w:type="dxa"/>
          </w:tcPr>
          <w:p w:rsidR="00D63924" w:rsidRPr="00522521" w:rsidRDefault="00D63924" w:rsidP="00522521">
            <w:pPr>
              <w:pStyle w:val="NormalWeb"/>
              <w:spacing w:before="0" w:beforeAutospacing="0" w:after="0" w:afterAutospacing="0"/>
              <w:jc w:val="both"/>
            </w:pPr>
            <w:r w:rsidRPr="00522521">
              <w:t>3</w:t>
            </w:r>
          </w:p>
        </w:tc>
        <w:tc>
          <w:tcPr>
            <w:tcW w:w="3823" w:type="dxa"/>
          </w:tcPr>
          <w:p w:rsidR="00D63924" w:rsidRPr="00522521" w:rsidRDefault="00D63924" w:rsidP="00522521">
            <w:pPr>
              <w:pStyle w:val="NormalWeb"/>
              <w:spacing w:before="0" w:beforeAutospacing="0" w:after="0" w:afterAutospacing="0"/>
              <w:jc w:val="both"/>
            </w:pPr>
            <w:r w:rsidRPr="00522521">
              <w:t xml:space="preserve">Szkoła Podstawowa  nr 2 przy Zespole Szkół nr 2  w Kamieńcu Ząbkowickim                 </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85</w:t>
            </w:r>
          </w:p>
        </w:tc>
      </w:tr>
      <w:tr w:rsidR="00D63924" w:rsidRPr="00522521" w:rsidTr="00EC614D">
        <w:tc>
          <w:tcPr>
            <w:tcW w:w="648" w:type="dxa"/>
          </w:tcPr>
          <w:p w:rsidR="00D63924" w:rsidRPr="00522521" w:rsidRDefault="00D63924" w:rsidP="00522521">
            <w:pPr>
              <w:pStyle w:val="NormalWeb"/>
              <w:spacing w:before="0" w:beforeAutospacing="0" w:after="0" w:afterAutospacing="0"/>
              <w:jc w:val="both"/>
            </w:pPr>
            <w:r w:rsidRPr="00522521">
              <w:t>4</w:t>
            </w:r>
          </w:p>
        </w:tc>
        <w:tc>
          <w:tcPr>
            <w:tcW w:w="3823" w:type="dxa"/>
          </w:tcPr>
          <w:p w:rsidR="00D63924" w:rsidRPr="00522521" w:rsidRDefault="00D63924" w:rsidP="00522521">
            <w:pPr>
              <w:pStyle w:val="NormalWeb"/>
              <w:spacing w:before="0" w:beforeAutospacing="0" w:after="0" w:afterAutospacing="0"/>
              <w:jc w:val="both"/>
            </w:pPr>
            <w:r w:rsidRPr="00522521">
              <w:t xml:space="preserve">Przedszkole nr 2 przy Zespole Szkół nr 2 w Kamieńcu Ząbkowickim                </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26</w:t>
            </w:r>
          </w:p>
        </w:tc>
      </w:tr>
      <w:tr w:rsidR="00D63924" w:rsidRPr="00522521" w:rsidTr="00F77025">
        <w:trPr>
          <w:trHeight w:val="294"/>
        </w:trPr>
        <w:tc>
          <w:tcPr>
            <w:tcW w:w="648" w:type="dxa"/>
          </w:tcPr>
          <w:p w:rsidR="00D63924" w:rsidRPr="00522521" w:rsidRDefault="00D63924" w:rsidP="00522521">
            <w:pPr>
              <w:pStyle w:val="NormalWeb"/>
              <w:spacing w:before="0" w:beforeAutospacing="0" w:after="0" w:afterAutospacing="0"/>
              <w:jc w:val="both"/>
              <w:rPr>
                <w:b/>
              </w:rPr>
            </w:pPr>
            <w:r w:rsidRPr="00522521">
              <w:rPr>
                <w:b/>
              </w:rPr>
              <w:t>5</w:t>
            </w:r>
          </w:p>
        </w:tc>
        <w:tc>
          <w:tcPr>
            <w:tcW w:w="3823" w:type="dxa"/>
          </w:tcPr>
          <w:p w:rsidR="00D63924" w:rsidRPr="00522521" w:rsidRDefault="00D63924" w:rsidP="00522521">
            <w:pPr>
              <w:pStyle w:val="NormalWeb"/>
              <w:spacing w:before="0" w:beforeAutospacing="0" w:after="0" w:afterAutospacing="0"/>
              <w:rPr>
                <w:b/>
              </w:rPr>
            </w:pPr>
            <w:r w:rsidRPr="00522521">
              <w:rPr>
                <w:b/>
              </w:rPr>
              <w:t>Razem</w:t>
            </w:r>
          </w:p>
        </w:tc>
        <w:tc>
          <w:tcPr>
            <w:tcW w:w="5090" w:type="dxa"/>
          </w:tcPr>
          <w:p w:rsidR="00D63924" w:rsidRPr="00522521" w:rsidRDefault="00D63924" w:rsidP="00522521">
            <w:pPr>
              <w:pStyle w:val="NormalWeb"/>
              <w:spacing w:before="0" w:beforeAutospacing="0" w:after="0" w:afterAutospacing="0"/>
              <w:jc w:val="center"/>
              <w:rPr>
                <w:b/>
              </w:rPr>
            </w:pPr>
            <w:r w:rsidRPr="00522521">
              <w:rPr>
                <w:b/>
              </w:rPr>
              <w:t>321</w:t>
            </w:r>
          </w:p>
        </w:tc>
      </w:tr>
    </w:tbl>
    <w:p w:rsidR="00D63924" w:rsidRPr="00522521" w:rsidRDefault="00D63924" w:rsidP="00522521">
      <w:pPr>
        <w:jc w:val="both"/>
      </w:pPr>
    </w:p>
    <w:p w:rsidR="00D63924" w:rsidRPr="00522521" w:rsidRDefault="00D63924" w:rsidP="00522521">
      <w:pPr>
        <w:ind w:firstLine="708"/>
        <w:jc w:val="both"/>
      </w:pPr>
      <w:r w:rsidRPr="00522521">
        <w:t xml:space="preserve">Dowozami w roku szkolnym 2017/2018 była objęta grupa 321 uczniów z terenu Gminy Kamieniec Ząbkowicki. Dzieci w trakcie dowozów znajdują  się pod stałą opieką opiekunów.  </w:t>
      </w:r>
    </w:p>
    <w:p w:rsidR="00D63924" w:rsidRPr="00522521" w:rsidRDefault="00D63924" w:rsidP="00522521">
      <w:pPr>
        <w:jc w:val="both"/>
      </w:pPr>
      <w:r w:rsidRPr="00522521">
        <w:t>Całkowity koszt dowozu w roku szkolnym 2017/2018 wyniósł – 497 760,80 zł, w tym są zawarte koszty dowozu uczniów autobusami szkolnymi oraz finansowanie dowóz przez rodziców (opiekunów) dzieci niepełnosprawnych:</w:t>
      </w:r>
    </w:p>
    <w:p w:rsidR="00D63924" w:rsidRPr="00522521" w:rsidRDefault="00D63924" w:rsidP="00522521">
      <w:pPr>
        <w:jc w:val="both"/>
      </w:pPr>
      <w:r w:rsidRPr="00522521">
        <w:t xml:space="preserve">1. Specjalny Ośrodek Szkolno – Wychowawczy w Ząbkowicach </w:t>
      </w:r>
      <w:r w:rsidRPr="00522521">
        <w:tab/>
      </w:r>
      <w:r w:rsidRPr="00522521">
        <w:tab/>
        <w:t>– 5 uczniów</w:t>
      </w:r>
    </w:p>
    <w:p w:rsidR="00D63924" w:rsidRPr="00522521" w:rsidRDefault="00D63924" w:rsidP="00522521">
      <w:pPr>
        <w:jc w:val="both"/>
        <w:rPr>
          <w:color w:val="FF0000"/>
        </w:rPr>
      </w:pPr>
      <w:r w:rsidRPr="00522521">
        <w:t>2.</w:t>
      </w:r>
      <w:r w:rsidRPr="00522521">
        <w:rPr>
          <w:color w:val="FF0000"/>
        </w:rPr>
        <w:t xml:space="preserve"> </w:t>
      </w:r>
      <w:r w:rsidRPr="00522521">
        <w:t xml:space="preserve">Stowarzyszenie Świętego Celestyna w Mikoszowie </w:t>
      </w:r>
      <w:r w:rsidRPr="00522521">
        <w:tab/>
      </w:r>
      <w:r w:rsidRPr="00522521">
        <w:tab/>
      </w:r>
      <w:r w:rsidRPr="00522521">
        <w:tab/>
        <w:t>– 1 uczeń</w:t>
      </w:r>
    </w:p>
    <w:p w:rsidR="00D63924" w:rsidRPr="00522521" w:rsidRDefault="00D63924" w:rsidP="00522521">
      <w:pPr>
        <w:jc w:val="both"/>
      </w:pPr>
      <w:r w:rsidRPr="00522521">
        <w:t xml:space="preserve">3.Ośrodek Szkolno </w:t>
      </w:r>
      <w:r>
        <w:t xml:space="preserve">- </w:t>
      </w:r>
      <w:r w:rsidRPr="00522521">
        <w:t>wychowawczy Dzieci Niesłyszących  we Wrocławiu- 1 uczeń</w:t>
      </w:r>
    </w:p>
    <w:p w:rsidR="00D63924" w:rsidRPr="00522521" w:rsidRDefault="00D63924" w:rsidP="00522521">
      <w:pPr>
        <w:jc w:val="both"/>
      </w:pPr>
      <w:r w:rsidRPr="00522521">
        <w:t xml:space="preserve">4. Zespół Szkół Specjalnych Wierzbice) </w:t>
      </w:r>
      <w:r>
        <w:t xml:space="preserve">                                                     </w:t>
      </w:r>
      <w:r w:rsidRPr="00522521">
        <w:t>– 1 uczeń</w:t>
      </w:r>
    </w:p>
    <w:p w:rsidR="00D63924" w:rsidRPr="00522521" w:rsidRDefault="00D63924" w:rsidP="00522521">
      <w:pPr>
        <w:jc w:val="both"/>
        <w:rPr>
          <w:color w:val="FF0000"/>
        </w:rPr>
      </w:pPr>
    </w:p>
    <w:p w:rsidR="00D63924" w:rsidRPr="00522521" w:rsidRDefault="00D63924" w:rsidP="00522521">
      <w:pPr>
        <w:outlineLvl w:val="0"/>
        <w:rPr>
          <w:b/>
        </w:rPr>
      </w:pPr>
      <w:r w:rsidRPr="00522521">
        <w:rPr>
          <w:b/>
        </w:rPr>
        <w:t>Stypendia szkolne, wyprawka szkolna, kształcenie młodocianych.</w:t>
      </w:r>
    </w:p>
    <w:p w:rsidR="00D63924" w:rsidRPr="00522521" w:rsidRDefault="00D63924" w:rsidP="00522521">
      <w:pPr>
        <w:jc w:val="both"/>
      </w:pPr>
      <w:r w:rsidRPr="00522521">
        <w:rPr>
          <w:bCs/>
        </w:rPr>
        <w:t xml:space="preserve">Stypendium szkolne o charakterze socjalnym przyznawane jest na podstawie art. 90 d ustawy o systemie oświaty, zgodnie z którym </w:t>
      </w:r>
      <w:r w:rsidRPr="00522521">
        <w:t>może je otrzymać uczeń znajdujący się w trudnej sytuacji materialnej. Ponadto w rodzinie wystąpić musi co najmniej jeden z wymienionych czynników, tj.: bezrobocie, niepełnosprawność, ciężka lub długotrwała choroba, wielodzietność, brak umiejętności wypełniania funkcji opiekuńczo - wychowawczych, alkoholizm, narkomania, brak jednego z rodziców lub inne zdarzenia losowe.</w:t>
      </w:r>
    </w:p>
    <w:p w:rsidR="00D63924" w:rsidRPr="00522521" w:rsidRDefault="00D63924" w:rsidP="00522521">
      <w:pPr>
        <w:autoSpaceDE w:val="0"/>
        <w:ind w:firstLine="708"/>
        <w:jc w:val="both"/>
        <w:rPr>
          <w:color w:val="FF0000"/>
        </w:rPr>
      </w:pPr>
      <w:r w:rsidRPr="00EB593F">
        <w:t>Wraz ze zmianą art. 128 ust. 2 ustawy o finansach publicznych jednostki samorządu terytorialnego zobowiązano do partycypacji w kosztach tego zadania. Na ten cel gmina musi przeznaczyć wkład własny w wysokości, co najmniej 20 % realizacji zadania</w:t>
      </w:r>
      <w:r w:rsidRPr="00522521">
        <w:rPr>
          <w:color w:val="FF0000"/>
        </w:rPr>
        <w:t xml:space="preserve">. </w:t>
      </w:r>
    </w:p>
    <w:p w:rsidR="00D63924" w:rsidRPr="00EB593F" w:rsidRDefault="00D63924" w:rsidP="00522521">
      <w:pPr>
        <w:autoSpaceDE w:val="0"/>
        <w:ind w:firstLine="708"/>
        <w:jc w:val="both"/>
      </w:pPr>
      <w:r w:rsidRPr="00EB593F">
        <w:t xml:space="preserve">Z tej formy wsparcia korzystali uczniowie szkół podstawowych, gimnazjów, a także szkół ponadgimnazjalnych zamieszkujących na terenie Gminy Kamieniec Ząbkowicki. </w:t>
      </w:r>
    </w:p>
    <w:p w:rsidR="00D63924" w:rsidRPr="00522521" w:rsidRDefault="00D63924" w:rsidP="00522521">
      <w:pPr>
        <w:ind w:firstLine="708"/>
        <w:jc w:val="both"/>
      </w:pPr>
      <w:r w:rsidRPr="00522521">
        <w:t>W roku szkolnym 2017/2018</w:t>
      </w:r>
      <w:r>
        <w:rPr>
          <w:color w:val="FF0000"/>
        </w:rPr>
        <w:t xml:space="preserve"> </w:t>
      </w:r>
      <w:r w:rsidRPr="005A3FE7">
        <w:t>złożono 33 wnioski o przyznanie stypendium szkolnego dla 66 uczniów.</w:t>
      </w:r>
      <w:r w:rsidRPr="00522521">
        <w:rPr>
          <w:color w:val="FF0000"/>
        </w:rPr>
        <w:t xml:space="preserve"> </w:t>
      </w:r>
      <w:r>
        <w:t>Stypendium przyznano 59 uczniom</w:t>
      </w:r>
      <w:r w:rsidRPr="00522521">
        <w:t>.</w:t>
      </w:r>
      <w:r w:rsidRPr="00522521">
        <w:rPr>
          <w:color w:val="FF0000"/>
        </w:rPr>
        <w:t xml:space="preserve"> </w:t>
      </w:r>
      <w:r w:rsidRPr="00522521">
        <w:t>Na ten cel w roku szkolnym 2017/2018 wydano</w:t>
      </w:r>
      <w:r>
        <w:t xml:space="preserve"> 61 329,96 </w:t>
      </w:r>
      <w:r w:rsidRPr="00522521">
        <w:t xml:space="preserve"> zł</w:t>
      </w:r>
      <w:r>
        <w:t>.</w:t>
      </w:r>
    </w:p>
    <w:p w:rsidR="00D63924" w:rsidRPr="00522521" w:rsidRDefault="00D63924" w:rsidP="00522521">
      <w:pPr>
        <w:tabs>
          <w:tab w:val="left" w:pos="720"/>
        </w:tabs>
        <w:jc w:val="both"/>
      </w:pPr>
      <w:r w:rsidRPr="00522521">
        <w:rPr>
          <w:color w:val="FF0000"/>
        </w:rPr>
        <w:t xml:space="preserve"> </w:t>
      </w:r>
      <w:r w:rsidRPr="00522521">
        <w:rPr>
          <w:color w:val="FF0000"/>
        </w:rPr>
        <w:tab/>
      </w:r>
      <w:r w:rsidRPr="00522521">
        <w:t xml:space="preserve">W roku szkolnym 2017/2018 nie wpłynął żaden wniosek o przyznanie zasiłku szkolnego. Zasiłek szkolny przyznawany jest zgodnie z art. 90 e ustawy o systemie oświaty        w formie świadczenia pieniężnego. W każdym przypadku bada się trudną sytuację materialną rodziny wnioskodawcy i jej przejściowy charakter, jak i zdarzenie losowe. </w:t>
      </w:r>
    </w:p>
    <w:p w:rsidR="00D63924" w:rsidRPr="00522521" w:rsidRDefault="00D63924" w:rsidP="00522521">
      <w:pPr>
        <w:tabs>
          <w:tab w:val="left" w:pos="720"/>
        </w:tabs>
        <w:jc w:val="both"/>
        <w:rPr>
          <w:color w:val="FF0000"/>
        </w:rPr>
      </w:pPr>
      <w:r w:rsidRPr="00522521">
        <w:rPr>
          <w:color w:val="FF0000"/>
        </w:rPr>
        <w:tab/>
      </w:r>
    </w:p>
    <w:p w:rsidR="00D63924" w:rsidRPr="00522521" w:rsidRDefault="00D63924" w:rsidP="00522521">
      <w:pPr>
        <w:tabs>
          <w:tab w:val="left" w:pos="720"/>
        </w:tabs>
        <w:jc w:val="both"/>
        <w:rPr>
          <w:color w:val="000000"/>
        </w:rPr>
      </w:pPr>
      <w:r w:rsidRPr="00522521">
        <w:rPr>
          <w:color w:val="FF0000"/>
        </w:rPr>
        <w:tab/>
      </w:r>
      <w:r w:rsidRPr="00522521">
        <w:rPr>
          <w:color w:val="000000"/>
        </w:rPr>
        <w:t xml:space="preserve">W roku  2017 wydatkowano w formie dotacji  dla pracodawcom, środki Funduszu Pracy na dofinansowanie kosztów kształcenia młodocianych pracowników. Za naukę zawodu 3 młodocianych pracowników (trwającą 3 lata), oraz za przyuczenie 2 uczniów do wykonywania określonej pracy. Dla 5 pracodawców  przekazano dofinansowanie w kwocie 29 169,33 zł. </w:t>
      </w:r>
    </w:p>
    <w:p w:rsidR="00D63924" w:rsidRPr="00522521" w:rsidRDefault="00D63924" w:rsidP="00522521">
      <w:pPr>
        <w:tabs>
          <w:tab w:val="left" w:pos="720"/>
        </w:tabs>
        <w:jc w:val="both"/>
        <w:rPr>
          <w:color w:val="FF0000"/>
        </w:rPr>
      </w:pPr>
    </w:p>
    <w:p w:rsidR="00D63924" w:rsidRPr="00522521" w:rsidRDefault="00D63924" w:rsidP="00522521">
      <w:pPr>
        <w:tabs>
          <w:tab w:val="left" w:pos="720"/>
        </w:tabs>
        <w:jc w:val="both"/>
        <w:rPr>
          <w:b/>
        </w:rPr>
      </w:pPr>
      <w:r w:rsidRPr="00522521">
        <w:rPr>
          <w:b/>
        </w:rPr>
        <w:t>Rządowy program pomocy uczniom „Wyprawka szkolna”</w:t>
      </w:r>
    </w:p>
    <w:p w:rsidR="00D63924" w:rsidRPr="00522521" w:rsidRDefault="00D63924" w:rsidP="00522521">
      <w:pPr>
        <w:shd w:val="clear" w:color="auto" w:fill="FFFFFF"/>
        <w:ind w:firstLine="360"/>
        <w:jc w:val="both"/>
        <w:rPr>
          <w:spacing w:val="-4"/>
        </w:rPr>
      </w:pPr>
      <w:r w:rsidRPr="00522521">
        <w:rPr>
          <w:spacing w:val="-4"/>
        </w:rPr>
        <w:t>Pomoc w formie dofinansowania zakupu podręczników w ramach Rządowego programu pomocy uczniom „Wyprawka szkolna” udzielona była uczniom pochodzącym z rodzin o niskich dochodach i zamieszkałych na terenie Gminy Kamieniec Ząbkowicki. W</w:t>
      </w:r>
      <w:r w:rsidRPr="00522521">
        <w:t xml:space="preserve"> roku szkolnym 2017/2018 żaden z uczniów naszej Gminy nie kwalifikował się do pomocy. </w:t>
      </w:r>
    </w:p>
    <w:p w:rsidR="00D63924" w:rsidRPr="00522521" w:rsidRDefault="00D63924" w:rsidP="00522521">
      <w:pPr>
        <w:autoSpaceDE w:val="0"/>
        <w:rPr>
          <w:b/>
        </w:rPr>
      </w:pPr>
      <w:r w:rsidRPr="00522521">
        <w:rPr>
          <w:b/>
        </w:rPr>
        <w:t xml:space="preserve">                                                                                                                                                     </w:t>
      </w:r>
    </w:p>
    <w:p w:rsidR="00D63924" w:rsidRPr="00522521" w:rsidRDefault="00D63924" w:rsidP="00522521">
      <w:pPr>
        <w:autoSpaceDE w:val="0"/>
        <w:rPr>
          <w:b/>
        </w:rPr>
      </w:pPr>
      <w:r w:rsidRPr="00522521">
        <w:rPr>
          <w:b/>
        </w:rPr>
        <w:t>Rządowy program pomocy uczniom dotacja  podręcznikowa  za 2017/2018</w:t>
      </w:r>
    </w:p>
    <w:p w:rsidR="00D63924" w:rsidRPr="00522521" w:rsidRDefault="00D63924" w:rsidP="00522521">
      <w:pPr>
        <w:pStyle w:val="Default"/>
        <w:jc w:val="both"/>
        <w:rPr>
          <w:rFonts w:ascii="Times New Roman" w:hAnsi="Times New Roman" w:cs="Times New Roman"/>
          <w:color w:val="auto"/>
        </w:rPr>
      </w:pPr>
      <w:r w:rsidRPr="00522521">
        <w:rPr>
          <w:rFonts w:ascii="Times New Roman" w:hAnsi="Times New Roman" w:cs="Times New Roman"/>
          <w:color w:val="auto"/>
        </w:rPr>
        <w:t xml:space="preserve">Ustawa o zmianie ustawy o systemie oświaty oraz innych ustaw przewiduje zapewnienie dotacji celowej dla organów prowadzących szkoły podstawowe i gimnazja. Była ona przeznaczona na zakup: </w:t>
      </w:r>
    </w:p>
    <w:p w:rsidR="00D63924" w:rsidRPr="00522521" w:rsidRDefault="00D63924" w:rsidP="00522521">
      <w:pPr>
        <w:pStyle w:val="Default"/>
        <w:jc w:val="both"/>
        <w:rPr>
          <w:rFonts w:ascii="Times New Roman" w:hAnsi="Times New Roman" w:cs="Times New Roman"/>
          <w:color w:val="auto"/>
        </w:rPr>
      </w:pPr>
      <w:r w:rsidRPr="00522521">
        <w:rPr>
          <w:rFonts w:ascii="Times New Roman" w:hAnsi="Times New Roman" w:cs="Times New Roman"/>
          <w:color w:val="auto"/>
        </w:rPr>
        <w:t xml:space="preserve">a. podręczników do nauczania języka obcego, materiałów edukacyjnych do jego nauczania lub materiałów ćwiczeniowych dla klas I-III szkoły podstawowej, </w:t>
      </w:r>
    </w:p>
    <w:p w:rsidR="00D63924" w:rsidRPr="00522521" w:rsidRDefault="00D63924" w:rsidP="00522521">
      <w:pPr>
        <w:pStyle w:val="Default"/>
        <w:jc w:val="both"/>
        <w:rPr>
          <w:rFonts w:ascii="Times New Roman" w:hAnsi="Times New Roman" w:cs="Times New Roman"/>
          <w:color w:val="auto"/>
        </w:rPr>
      </w:pPr>
      <w:r w:rsidRPr="00522521">
        <w:rPr>
          <w:rFonts w:ascii="Times New Roman" w:hAnsi="Times New Roman" w:cs="Times New Roman"/>
          <w:color w:val="auto"/>
        </w:rPr>
        <w:t xml:space="preserve">b. podręczników, materiałów edukacyjnych lub materiałów ćwiczeniowych dla klas IV-VI szkoły podstawowej, </w:t>
      </w:r>
    </w:p>
    <w:p w:rsidR="00D63924" w:rsidRPr="00522521" w:rsidRDefault="00D63924" w:rsidP="00522521">
      <w:pPr>
        <w:pStyle w:val="Default"/>
        <w:jc w:val="both"/>
        <w:rPr>
          <w:rFonts w:ascii="Times New Roman" w:hAnsi="Times New Roman" w:cs="Times New Roman"/>
          <w:color w:val="auto"/>
        </w:rPr>
      </w:pPr>
      <w:r w:rsidRPr="00522521">
        <w:rPr>
          <w:rFonts w:ascii="Times New Roman" w:hAnsi="Times New Roman" w:cs="Times New Roman"/>
          <w:color w:val="auto"/>
        </w:rPr>
        <w:t xml:space="preserve">c. podręczników, materiałów edukacyjnych lub materiałów ćwiczeniowych dla wszystkich klas gimnazjum. </w:t>
      </w:r>
    </w:p>
    <w:p w:rsidR="00D63924" w:rsidRPr="00522521" w:rsidRDefault="00D63924" w:rsidP="00522521">
      <w:pPr>
        <w:autoSpaceDE w:val="0"/>
        <w:jc w:val="both"/>
        <w:rPr>
          <w:color w:val="FF0000"/>
        </w:rPr>
      </w:pPr>
      <w:r w:rsidRPr="00522521">
        <w:t>Dotacja celowa jest udzielana do wysokości kosztu zakupu kompletu podręczników lub materiałów edukacyjnych na każdego ucznia w danej klasie.  Komplet podręczników lub materiałów edukacyjnych będzie zapewniał możliwość używania ich przez uczniów tej klasy przez co najmniej trzy lata szkolne. Kolejna dotacja celowa na uczniów tej klasy jest udzielana po trzech latach szkolnych.</w:t>
      </w:r>
      <w:r w:rsidRPr="00522521">
        <w:rPr>
          <w:color w:val="FF0000"/>
        </w:rPr>
        <w:t xml:space="preserve"> </w:t>
      </w:r>
      <w:r w:rsidRPr="00522521">
        <w:t xml:space="preserve">Na realizację zadania w roku szkolnym 2017/2018 wydatkowano kwotę dotacji przekazaną z budżetu państwa w wysokości </w:t>
      </w:r>
      <w:r w:rsidRPr="00522521">
        <w:rPr>
          <w:b/>
        </w:rPr>
        <w:t>84 749,01 zł.</w:t>
      </w:r>
    </w:p>
    <w:p w:rsidR="00D63924" w:rsidRPr="00522521" w:rsidRDefault="00D63924" w:rsidP="00522521">
      <w:pPr>
        <w:tabs>
          <w:tab w:val="left" w:pos="4140"/>
        </w:tabs>
        <w:jc w:val="both"/>
        <w:rPr>
          <w:b/>
          <w:color w:val="FF0000"/>
        </w:rPr>
      </w:pPr>
    </w:p>
    <w:p w:rsidR="00D63924" w:rsidRPr="00522521" w:rsidRDefault="00D63924" w:rsidP="00522521">
      <w:pPr>
        <w:jc w:val="both"/>
        <w:outlineLvl w:val="0"/>
        <w:rPr>
          <w:b/>
        </w:rPr>
      </w:pPr>
      <w:r w:rsidRPr="00522521">
        <w:rPr>
          <w:b/>
        </w:rPr>
        <w:t>Zakończenie</w:t>
      </w:r>
    </w:p>
    <w:p w:rsidR="00D63924" w:rsidRPr="00522521" w:rsidRDefault="00D63924" w:rsidP="00522521">
      <w:pPr>
        <w:autoSpaceDE w:val="0"/>
        <w:ind w:firstLine="708"/>
        <w:jc w:val="both"/>
      </w:pPr>
      <w:r w:rsidRPr="00522521">
        <w:t>Zakres przygotowanych informacji nie wyczerpuje wszystkich zadań oświatowych, niektóre z nich traktuje w sposób ogólny. W związku ze zmianami strukturalnymi, programowym i prawnymi wiele zadań na bieżąco dostosowywanych jest do obowiązujących zasad i warunków funkcjonowania kamienieckiej oświaty w odniesieniu do nowych przepisów Prawa oświatowego. Zebrane informacje dają natomiast obraz stanu oświaty w Gminie Kamieniec Ząbkowicki w zakresie organizacji, kadry pedagogicznej, wyposażenia a przede wszystkim informacje o wynikach osiąganych przez uczniów na sprawdzianach</w:t>
      </w:r>
      <w:r>
        <w:t xml:space="preserve"> </w:t>
      </w:r>
      <w:r w:rsidRPr="00522521">
        <w:t xml:space="preserve">i egzaminach. </w:t>
      </w:r>
    </w:p>
    <w:p w:rsidR="00D63924" w:rsidRPr="00522521" w:rsidRDefault="00D63924" w:rsidP="00522521">
      <w:pPr>
        <w:ind w:firstLine="708"/>
        <w:jc w:val="both"/>
      </w:pPr>
      <w:r w:rsidRPr="00522521">
        <w:t xml:space="preserve">Wydatki na edukację traktujemy jako najbardziej efektywną inwestycję. Staramy się szczególnie, aby we wszystkich szkołach i przedszkolach, we wszystkich oddziałach, wszystkie dzieci miały równe szanse. Przecież najważniejsze są dzieci, a dobre przedszkola  i dobra szkoła to rzetelna podstawa na całe życie. Już po kilku latach prowadzenia prooświatowej polityki widać znakomite efekty. Rośnie najwyższy odsetek nauczycieli  z najwyższymi kwalifikacjami, gminne szkoły podstawowe mają dobre wyniki sprawdzianu oraz egzaminu, nie brakuje sukcesów w olimpiadach i konkursach. Szkoły stały się prężnymi ośrodkami kulturotwórczymi w swoich środowiskach. </w:t>
      </w:r>
    </w:p>
    <w:p w:rsidR="00D63924" w:rsidRPr="00522521" w:rsidRDefault="00D63924" w:rsidP="00522521">
      <w:pPr>
        <w:ind w:firstLine="708"/>
        <w:jc w:val="both"/>
        <w:rPr>
          <w:color w:val="FF0000"/>
        </w:rPr>
      </w:pPr>
    </w:p>
    <w:p w:rsidR="00D63924" w:rsidRPr="00522521" w:rsidRDefault="00D63924" w:rsidP="00522521">
      <w:pPr>
        <w:ind w:firstLine="708"/>
        <w:jc w:val="both"/>
      </w:pPr>
      <w:r w:rsidRPr="00522521">
        <w:t xml:space="preserve">Efekty pracy naszych gminnych szkół są widoczne i wszyscy możemy się nimi szczycić. Wysoka jakość i efektywność  kształcenia to już dzisiaj mocna strona naszej gminnej oświaty. </w:t>
      </w:r>
    </w:p>
    <w:p w:rsidR="00D63924" w:rsidRPr="00522521" w:rsidRDefault="00D63924" w:rsidP="00522521">
      <w:pPr>
        <w:tabs>
          <w:tab w:val="left" w:pos="4140"/>
        </w:tabs>
        <w:jc w:val="both"/>
        <w:rPr>
          <w:b/>
          <w:color w:val="FF0000"/>
        </w:rPr>
      </w:pPr>
    </w:p>
    <w:p w:rsidR="00D63924" w:rsidRPr="00522521" w:rsidRDefault="00D63924" w:rsidP="00522521">
      <w:pPr>
        <w:outlineLvl w:val="0"/>
        <w:rPr>
          <w:b/>
          <w:u w:val="single"/>
        </w:rPr>
      </w:pPr>
    </w:p>
    <w:p w:rsidR="00D63924" w:rsidRPr="00522521" w:rsidRDefault="00D63924" w:rsidP="00522521">
      <w:pPr>
        <w:outlineLvl w:val="0"/>
        <w:rPr>
          <w:b/>
          <w:u w:val="single"/>
        </w:rPr>
      </w:pPr>
      <w:r w:rsidRPr="00522521">
        <w:rPr>
          <w:b/>
          <w:u w:val="single"/>
        </w:rPr>
        <w:t>OCENA DZIAŁALNOŚCI DYDAKTYCZNEJ SZKÓŁ.</w:t>
      </w:r>
    </w:p>
    <w:p w:rsidR="00D63924" w:rsidRPr="00522521" w:rsidRDefault="00D63924" w:rsidP="00522521">
      <w:pPr>
        <w:pStyle w:val="NormalWeb"/>
        <w:spacing w:before="0" w:beforeAutospacing="0" w:after="0" w:afterAutospacing="0"/>
        <w:jc w:val="both"/>
        <w:outlineLvl w:val="0"/>
        <w:rPr>
          <w:b/>
          <w:u w:val="single"/>
        </w:rPr>
      </w:pPr>
      <w:r w:rsidRPr="00522521">
        <w:rPr>
          <w:b/>
        </w:rPr>
        <w:t xml:space="preserve">1. </w:t>
      </w:r>
      <w:r w:rsidRPr="00522521">
        <w:rPr>
          <w:b/>
          <w:u w:val="single"/>
        </w:rPr>
        <w:t>Ocena organizacji pracy Szkoły Podstawowej nr 1 im. Bolesława Chrobrego w Kamieńcu Ząbkowickim.</w:t>
      </w:r>
    </w:p>
    <w:p w:rsidR="00D63924" w:rsidRPr="00522521" w:rsidRDefault="00D63924" w:rsidP="00522521">
      <w:pPr>
        <w:pStyle w:val="NormalWeb"/>
        <w:spacing w:before="0" w:beforeAutospacing="0" w:after="0" w:afterAutospacing="0"/>
        <w:jc w:val="both"/>
        <w:rPr>
          <w:b/>
          <w:u w:val="single"/>
        </w:rPr>
      </w:pPr>
      <w:r w:rsidRPr="00522521">
        <w:rPr>
          <w:b/>
          <w:u w:val="single"/>
        </w:rPr>
        <w:t>a) realizacja obowiązku szkolnego</w:t>
      </w:r>
    </w:p>
    <w:p w:rsidR="00D63924" w:rsidRPr="00522521" w:rsidRDefault="00D63924" w:rsidP="00522521">
      <w:pPr>
        <w:pStyle w:val="NormalWeb"/>
        <w:spacing w:before="0" w:beforeAutospacing="0" w:after="0" w:afterAutospacing="0"/>
        <w:jc w:val="both"/>
        <w:rPr>
          <w:b/>
          <w:u w:val="single"/>
        </w:rPr>
      </w:pPr>
      <w:r w:rsidRPr="00522521">
        <w:t xml:space="preserve">W roku szkolnym </w:t>
      </w:r>
      <w:r w:rsidRPr="00522521">
        <w:rPr>
          <w:b/>
        </w:rPr>
        <w:t>2017/2018</w:t>
      </w:r>
      <w:r w:rsidRPr="00522521">
        <w:t xml:space="preserve"> obowiązek szkolny w kl. I-VII realizowało 410 uczniów, w tym: 276 uczniów Szkoły Podstawowej i 134 uczniów  kl. II-III  Gimnazjum. Tyleż samo zostało klasyfikowanych.               </w:t>
      </w:r>
    </w:p>
    <w:p w:rsidR="00D63924" w:rsidRPr="00522521" w:rsidRDefault="00D63924" w:rsidP="00522521">
      <w:pPr>
        <w:jc w:val="both"/>
        <w:rPr>
          <w:b/>
        </w:rPr>
      </w:pPr>
      <w:r w:rsidRPr="00522521">
        <w:rPr>
          <w:b/>
        </w:rPr>
        <w:t>Wyniki klasyfikacji uczniów w roku szkolnym 2017/2018</w:t>
      </w:r>
    </w:p>
    <w:p w:rsidR="00D63924" w:rsidRPr="00522521" w:rsidRDefault="00D63924" w:rsidP="00522521">
      <w:pPr>
        <w:jc w:val="both"/>
        <w:rPr>
          <w:b/>
          <w:u w:val="single"/>
        </w:rPr>
      </w:pPr>
      <w:r w:rsidRPr="00522521">
        <w:rPr>
          <w:b/>
          <w:u w:val="single"/>
        </w:rPr>
        <w:t xml:space="preserve">Dydaktyka klas I-III </w:t>
      </w:r>
    </w:p>
    <w:p w:rsidR="00D63924" w:rsidRPr="00522521" w:rsidRDefault="00D63924" w:rsidP="00522521">
      <w:pPr>
        <w:jc w:val="both"/>
      </w:pPr>
      <w:r w:rsidRPr="00522521">
        <w:t>Uczniów zapisanych – 112- 100%</w:t>
      </w:r>
    </w:p>
    <w:p w:rsidR="00D63924" w:rsidRPr="00522521" w:rsidRDefault="00D63924" w:rsidP="00522521">
      <w:pPr>
        <w:jc w:val="both"/>
      </w:pPr>
      <w:r w:rsidRPr="00522521">
        <w:t>Uczniów klasyfikowanych – 112 – 100%</w:t>
      </w:r>
    </w:p>
    <w:p w:rsidR="00D63924" w:rsidRPr="00522521" w:rsidRDefault="00D63924" w:rsidP="00522521">
      <w:pPr>
        <w:jc w:val="both"/>
      </w:pPr>
      <w:r w:rsidRPr="00522521">
        <w:t>Uczniowie bez ocen ndst.. – 112 – 100%</w:t>
      </w:r>
    </w:p>
    <w:p w:rsidR="00D63924" w:rsidRPr="00522521" w:rsidRDefault="00D63924" w:rsidP="00522521">
      <w:pPr>
        <w:jc w:val="both"/>
      </w:pPr>
      <w:r w:rsidRPr="00522521">
        <w:t>Uczniowie z oceną ndst. – 0- 0%</w:t>
      </w:r>
    </w:p>
    <w:p w:rsidR="00D63924" w:rsidRPr="00522521" w:rsidRDefault="00D63924" w:rsidP="00522521">
      <w:pPr>
        <w:jc w:val="both"/>
      </w:pPr>
      <w:r w:rsidRPr="00522521">
        <w:t>Uczniowie wzorowi w nauce – 57– 51%</w:t>
      </w:r>
    </w:p>
    <w:p w:rsidR="00D63924" w:rsidRPr="00522521" w:rsidRDefault="00D63924" w:rsidP="00522521">
      <w:pPr>
        <w:jc w:val="both"/>
      </w:pPr>
      <w:r w:rsidRPr="00522521">
        <w:t>Średnia klas wynosi: 4,15 %</w:t>
      </w:r>
    </w:p>
    <w:p w:rsidR="00D63924" w:rsidRPr="00522521" w:rsidRDefault="00D63924" w:rsidP="00522521">
      <w:pPr>
        <w:jc w:val="both"/>
        <w:rPr>
          <w:b/>
          <w:u w:val="single"/>
        </w:rPr>
      </w:pPr>
      <w:r w:rsidRPr="00522521">
        <w:rPr>
          <w:b/>
          <w:u w:val="single"/>
        </w:rPr>
        <w:t>Dydaktyka klas IV-VII</w:t>
      </w:r>
    </w:p>
    <w:p w:rsidR="00D63924" w:rsidRPr="00522521" w:rsidRDefault="00D63924" w:rsidP="00522521">
      <w:pPr>
        <w:jc w:val="both"/>
      </w:pPr>
      <w:r w:rsidRPr="00522521">
        <w:t>Uczniów zapisanych – 164 – 100%</w:t>
      </w:r>
    </w:p>
    <w:p w:rsidR="00D63924" w:rsidRPr="00522521" w:rsidRDefault="00D63924" w:rsidP="00522521">
      <w:pPr>
        <w:jc w:val="both"/>
      </w:pPr>
      <w:r w:rsidRPr="00522521">
        <w:t>Uczniów klasyfikowanych – 164 – 100%</w:t>
      </w:r>
    </w:p>
    <w:p w:rsidR="00D63924" w:rsidRPr="00522521" w:rsidRDefault="00D63924" w:rsidP="00522521">
      <w:pPr>
        <w:jc w:val="both"/>
      </w:pPr>
      <w:r w:rsidRPr="00522521">
        <w:t>Uczniowie bez ocen ndst.. – 164 – 100%</w:t>
      </w:r>
    </w:p>
    <w:p w:rsidR="00D63924" w:rsidRPr="00522521" w:rsidRDefault="00D63924" w:rsidP="00522521">
      <w:pPr>
        <w:jc w:val="both"/>
      </w:pPr>
      <w:r w:rsidRPr="00522521">
        <w:t>Uczniowie wzorowi w nauce – 48 – 29%</w:t>
      </w:r>
    </w:p>
    <w:p w:rsidR="00D63924" w:rsidRPr="00522521" w:rsidRDefault="00D63924" w:rsidP="00522521">
      <w:pPr>
        <w:jc w:val="both"/>
      </w:pPr>
      <w:r w:rsidRPr="00522521">
        <w:t>Średnia ocen klas wynosi: 4,03%</w:t>
      </w:r>
    </w:p>
    <w:p w:rsidR="00D63924" w:rsidRPr="00522521" w:rsidRDefault="00D63924" w:rsidP="00522521">
      <w:pPr>
        <w:jc w:val="both"/>
        <w:rPr>
          <w:b/>
          <w:u w:val="single"/>
        </w:rPr>
      </w:pPr>
      <w:r w:rsidRPr="00522521">
        <w:rPr>
          <w:b/>
          <w:u w:val="single"/>
        </w:rPr>
        <w:t>Dydaktyka klas II-III  Gimnazjum</w:t>
      </w:r>
    </w:p>
    <w:p w:rsidR="00D63924" w:rsidRPr="00522521" w:rsidRDefault="00D63924" w:rsidP="00522521">
      <w:pPr>
        <w:jc w:val="both"/>
      </w:pPr>
      <w:r w:rsidRPr="00522521">
        <w:t>Uczniów zapisanych – 134 – 100%</w:t>
      </w:r>
    </w:p>
    <w:p w:rsidR="00D63924" w:rsidRPr="00522521" w:rsidRDefault="00D63924" w:rsidP="00522521">
      <w:pPr>
        <w:jc w:val="both"/>
      </w:pPr>
      <w:r w:rsidRPr="00522521">
        <w:t>Uczniów klasyfikowanych – 134 – 100%</w:t>
      </w:r>
    </w:p>
    <w:p w:rsidR="00D63924" w:rsidRPr="00522521" w:rsidRDefault="00D63924" w:rsidP="00522521">
      <w:pPr>
        <w:jc w:val="both"/>
      </w:pPr>
      <w:r w:rsidRPr="00522521">
        <w:t>Uczniowie bez ocen ndst.. – 134 – 100%</w:t>
      </w:r>
    </w:p>
    <w:p w:rsidR="00D63924" w:rsidRPr="00522521" w:rsidRDefault="00D63924" w:rsidP="00522521">
      <w:pPr>
        <w:jc w:val="both"/>
      </w:pPr>
      <w:r w:rsidRPr="00522521">
        <w:t>Uczniowie wzorowi w nauce – 23 – 17%</w:t>
      </w:r>
    </w:p>
    <w:p w:rsidR="00D63924" w:rsidRPr="00522521" w:rsidRDefault="00D63924" w:rsidP="00522521">
      <w:pPr>
        <w:jc w:val="both"/>
      </w:pPr>
      <w:r w:rsidRPr="00522521">
        <w:t>Średnia ocen klas wynosi: 3,50%</w:t>
      </w:r>
    </w:p>
    <w:p w:rsidR="00D63924" w:rsidRPr="00522521" w:rsidRDefault="00D63924" w:rsidP="00522521">
      <w:pPr>
        <w:jc w:val="both"/>
      </w:pPr>
      <w:r w:rsidRPr="00522521">
        <w:t>Frekwencja uczniów kl. I- III wynosi : 91,61 %</w:t>
      </w:r>
    </w:p>
    <w:p w:rsidR="00D63924" w:rsidRPr="00522521" w:rsidRDefault="00D63924" w:rsidP="00522521">
      <w:pPr>
        <w:jc w:val="both"/>
      </w:pPr>
      <w:r w:rsidRPr="00522521">
        <w:t>Frekwencja klas IV- VI wynosi : 90,57 %</w:t>
      </w:r>
    </w:p>
    <w:p w:rsidR="00D63924" w:rsidRPr="00522521" w:rsidRDefault="00D63924" w:rsidP="00522521">
      <w:pPr>
        <w:jc w:val="both"/>
      </w:pPr>
      <w:r w:rsidRPr="00522521">
        <w:t>Frekwencja klas II-III Gimnazjum: 87,50%</w:t>
      </w:r>
    </w:p>
    <w:p w:rsidR="00D63924" w:rsidRPr="00522521" w:rsidRDefault="00D63924" w:rsidP="00522521">
      <w:pPr>
        <w:jc w:val="both"/>
        <w:rPr>
          <w:b/>
          <w:u w:val="single"/>
        </w:rPr>
      </w:pPr>
      <w:r w:rsidRPr="00522521">
        <w:rPr>
          <w:b/>
          <w:u w:val="single"/>
        </w:rPr>
        <w:t>b) dodatkowe godziny do dyspozycji dyrektora przeznaczono na:</w:t>
      </w:r>
    </w:p>
    <w:p w:rsidR="00D63924" w:rsidRPr="00522521" w:rsidRDefault="00D63924" w:rsidP="00522521">
      <w:pPr>
        <w:pStyle w:val="Akapitzlist2"/>
        <w:numPr>
          <w:ilvl w:val="0"/>
          <w:numId w:val="15"/>
        </w:numPr>
        <w:jc w:val="both"/>
      </w:pPr>
      <w:r w:rsidRPr="00522521">
        <w:t>edukację wczesnoszkolną – 4 godziny</w:t>
      </w:r>
    </w:p>
    <w:p w:rsidR="00D63924" w:rsidRPr="00522521" w:rsidRDefault="00D63924" w:rsidP="00522521">
      <w:pPr>
        <w:pStyle w:val="Akapitzlist2"/>
        <w:numPr>
          <w:ilvl w:val="0"/>
          <w:numId w:val="15"/>
        </w:numPr>
        <w:jc w:val="both"/>
        <w:rPr>
          <w:color w:val="FF0000"/>
        </w:rPr>
      </w:pPr>
      <w:r w:rsidRPr="00522521">
        <w:t>matematykę w klasach V i VI – 4 godziny</w:t>
      </w:r>
    </w:p>
    <w:p w:rsidR="00D63924" w:rsidRPr="00522521" w:rsidRDefault="00D63924" w:rsidP="00522521">
      <w:pPr>
        <w:pStyle w:val="Akapitzlist2"/>
        <w:jc w:val="both"/>
      </w:pPr>
    </w:p>
    <w:p w:rsidR="00D63924" w:rsidRPr="00522521" w:rsidRDefault="00D63924" w:rsidP="00522521">
      <w:pPr>
        <w:jc w:val="both"/>
        <w:rPr>
          <w:b/>
          <w:u w:val="single"/>
        </w:rPr>
      </w:pPr>
      <w:r w:rsidRPr="00522521">
        <w:rPr>
          <w:b/>
          <w:u w:val="single"/>
        </w:rPr>
        <w:t>c) dodatkowe godziny z organu prowadzącego przeznaczono na:</w:t>
      </w:r>
    </w:p>
    <w:p w:rsidR="00D63924" w:rsidRPr="00522521" w:rsidRDefault="00D63924" w:rsidP="00522521">
      <w:pPr>
        <w:pStyle w:val="Akapitzlist2"/>
        <w:numPr>
          <w:ilvl w:val="0"/>
          <w:numId w:val="14"/>
        </w:numPr>
        <w:jc w:val="both"/>
      </w:pPr>
      <w:r w:rsidRPr="00522521">
        <w:t>zajęcia rewalidacyjne –  26 godzin</w:t>
      </w:r>
    </w:p>
    <w:p w:rsidR="00D63924" w:rsidRPr="00522521" w:rsidRDefault="00D63924" w:rsidP="00522521">
      <w:pPr>
        <w:pStyle w:val="Akapitzlist2"/>
        <w:numPr>
          <w:ilvl w:val="0"/>
          <w:numId w:val="14"/>
        </w:numPr>
        <w:jc w:val="both"/>
      </w:pPr>
      <w:r w:rsidRPr="00522521">
        <w:t>wychowanie do życia w rodzinie – 5,5 godzin</w:t>
      </w:r>
    </w:p>
    <w:p w:rsidR="00D63924" w:rsidRPr="00522521" w:rsidRDefault="00D63924" w:rsidP="00522521">
      <w:pPr>
        <w:pStyle w:val="Akapitzlist2"/>
        <w:numPr>
          <w:ilvl w:val="0"/>
          <w:numId w:val="14"/>
        </w:numPr>
        <w:jc w:val="both"/>
      </w:pPr>
      <w:r w:rsidRPr="00522521">
        <w:t>język niemiecki – 4 godziny</w:t>
      </w:r>
    </w:p>
    <w:p w:rsidR="00D63924" w:rsidRPr="00522521" w:rsidRDefault="00D63924" w:rsidP="00522521">
      <w:pPr>
        <w:pStyle w:val="Akapitzlist2"/>
        <w:numPr>
          <w:ilvl w:val="0"/>
          <w:numId w:val="14"/>
        </w:numPr>
        <w:jc w:val="both"/>
      </w:pPr>
      <w:r w:rsidRPr="00522521">
        <w:t>doradztwo zawodowe – 0,6 godz.</w:t>
      </w:r>
    </w:p>
    <w:p w:rsidR="00D63924" w:rsidRPr="00522521" w:rsidRDefault="00D63924" w:rsidP="00522521">
      <w:pPr>
        <w:jc w:val="both"/>
        <w:rPr>
          <w:b/>
          <w:u w:val="single"/>
        </w:rPr>
      </w:pPr>
    </w:p>
    <w:p w:rsidR="00D63924" w:rsidRPr="00522521" w:rsidRDefault="00D63924" w:rsidP="00522521">
      <w:pPr>
        <w:jc w:val="both"/>
        <w:rPr>
          <w:b/>
          <w:u w:val="single"/>
        </w:rPr>
      </w:pPr>
      <w:r w:rsidRPr="00522521">
        <w:rPr>
          <w:b/>
          <w:u w:val="single"/>
        </w:rPr>
        <w:t>d) zajęcia dodatkowe;</w:t>
      </w:r>
    </w:p>
    <w:p w:rsidR="00D63924" w:rsidRPr="00522521" w:rsidRDefault="00D63924" w:rsidP="00522521">
      <w:pPr>
        <w:pStyle w:val="Akapitzlist2"/>
        <w:numPr>
          <w:ilvl w:val="0"/>
          <w:numId w:val="16"/>
        </w:numPr>
        <w:jc w:val="both"/>
        <w:rPr>
          <w:u w:val="single"/>
        </w:rPr>
      </w:pPr>
      <w:r w:rsidRPr="00522521">
        <w:t>Zajęcia w ramach pomocy psychologiczno – pedagogicznej:</w:t>
      </w:r>
    </w:p>
    <w:p w:rsidR="00D63924" w:rsidRPr="00522521" w:rsidRDefault="00D63924" w:rsidP="00522521">
      <w:pPr>
        <w:pStyle w:val="Akapitzlist2"/>
        <w:jc w:val="both"/>
      </w:pPr>
      <w:r w:rsidRPr="00522521">
        <w:t>-logopedyczne</w:t>
      </w:r>
    </w:p>
    <w:p w:rsidR="00D63924" w:rsidRPr="00522521" w:rsidRDefault="00D63924" w:rsidP="00522521">
      <w:pPr>
        <w:pStyle w:val="Akapitzlist2"/>
        <w:jc w:val="both"/>
      </w:pPr>
      <w:r w:rsidRPr="00522521">
        <w:t>-terapeutyczne</w:t>
      </w:r>
    </w:p>
    <w:p w:rsidR="00D63924" w:rsidRPr="00522521" w:rsidRDefault="00D63924" w:rsidP="00522521">
      <w:pPr>
        <w:pStyle w:val="Akapitzlist2"/>
        <w:jc w:val="both"/>
      </w:pPr>
      <w:r w:rsidRPr="00522521">
        <w:t>-zajęcia dydaktyczno – wyrównawcze w klasach I-VII</w:t>
      </w:r>
    </w:p>
    <w:p w:rsidR="00D63924" w:rsidRPr="00522521" w:rsidRDefault="00D63924" w:rsidP="00522521">
      <w:pPr>
        <w:pStyle w:val="Akapitzlist2"/>
        <w:jc w:val="both"/>
      </w:pPr>
      <w:r w:rsidRPr="00522521">
        <w:t>- zajęcia rozwijające zainteresowania w klasach I-VII i II-III Gimnazjum</w:t>
      </w:r>
    </w:p>
    <w:p w:rsidR="00D63924" w:rsidRPr="00522521" w:rsidRDefault="00D63924" w:rsidP="00522521">
      <w:pPr>
        <w:pStyle w:val="Akapitzlist2"/>
        <w:numPr>
          <w:ilvl w:val="0"/>
          <w:numId w:val="16"/>
        </w:numPr>
        <w:jc w:val="both"/>
      </w:pPr>
      <w:r w:rsidRPr="00522521">
        <w:rPr>
          <w:b/>
        </w:rPr>
        <w:t>Kółka zainteresowań - zajęcia rozwijające :</w:t>
      </w:r>
    </w:p>
    <w:p w:rsidR="00D63924" w:rsidRPr="00522521" w:rsidRDefault="00D63924" w:rsidP="003674BC">
      <w:pPr>
        <w:pStyle w:val="Akapitzlist2"/>
        <w:numPr>
          <w:ilvl w:val="0"/>
          <w:numId w:val="53"/>
        </w:numPr>
      </w:pPr>
      <w:r w:rsidRPr="00522521">
        <w:t>polonistyczne</w:t>
      </w:r>
    </w:p>
    <w:p w:rsidR="00D63924" w:rsidRPr="00522521" w:rsidRDefault="00D63924" w:rsidP="003674BC">
      <w:pPr>
        <w:pStyle w:val="Akapitzlist2"/>
        <w:numPr>
          <w:ilvl w:val="0"/>
          <w:numId w:val="53"/>
        </w:numPr>
      </w:pPr>
      <w:r w:rsidRPr="00522521">
        <w:t>historyczne</w:t>
      </w:r>
    </w:p>
    <w:p w:rsidR="00D63924" w:rsidRPr="00522521" w:rsidRDefault="00D63924" w:rsidP="003674BC">
      <w:pPr>
        <w:pStyle w:val="Akapitzlist2"/>
        <w:numPr>
          <w:ilvl w:val="0"/>
          <w:numId w:val="53"/>
        </w:numPr>
      </w:pPr>
      <w:r w:rsidRPr="00522521">
        <w:t>matematyczne</w:t>
      </w:r>
    </w:p>
    <w:p w:rsidR="00D63924" w:rsidRPr="00522521" w:rsidRDefault="00D63924" w:rsidP="003674BC">
      <w:pPr>
        <w:pStyle w:val="Akapitzlist2"/>
        <w:numPr>
          <w:ilvl w:val="0"/>
          <w:numId w:val="53"/>
        </w:numPr>
      </w:pPr>
      <w:r w:rsidRPr="00522521">
        <w:t>przyrodnicze</w:t>
      </w:r>
    </w:p>
    <w:p w:rsidR="00D63924" w:rsidRPr="00522521" w:rsidRDefault="00D63924" w:rsidP="003674BC">
      <w:pPr>
        <w:pStyle w:val="Akapitzlist2"/>
        <w:numPr>
          <w:ilvl w:val="0"/>
          <w:numId w:val="53"/>
        </w:numPr>
      </w:pPr>
      <w:r w:rsidRPr="00522521">
        <w:t>biologiczne</w:t>
      </w:r>
    </w:p>
    <w:p w:rsidR="00D63924" w:rsidRPr="00522521" w:rsidRDefault="00D63924" w:rsidP="003674BC">
      <w:pPr>
        <w:pStyle w:val="Akapitzlist2"/>
        <w:numPr>
          <w:ilvl w:val="0"/>
          <w:numId w:val="53"/>
        </w:numPr>
      </w:pPr>
      <w:r w:rsidRPr="00522521">
        <w:t>fizyczne</w:t>
      </w:r>
    </w:p>
    <w:p w:rsidR="00D63924" w:rsidRPr="00522521" w:rsidRDefault="00D63924" w:rsidP="003674BC">
      <w:pPr>
        <w:pStyle w:val="Akapitzlist2"/>
        <w:numPr>
          <w:ilvl w:val="0"/>
          <w:numId w:val="53"/>
        </w:numPr>
      </w:pPr>
      <w:r w:rsidRPr="00522521">
        <w:t>chemiczne</w:t>
      </w:r>
    </w:p>
    <w:p w:rsidR="00D63924" w:rsidRPr="00522521" w:rsidRDefault="00D63924" w:rsidP="003674BC">
      <w:pPr>
        <w:pStyle w:val="Akapitzlist2"/>
        <w:numPr>
          <w:ilvl w:val="0"/>
          <w:numId w:val="53"/>
        </w:numPr>
      </w:pPr>
      <w:r w:rsidRPr="00522521">
        <w:t>j. angielskiego</w:t>
      </w:r>
    </w:p>
    <w:p w:rsidR="00D63924" w:rsidRPr="00522521" w:rsidRDefault="00D63924" w:rsidP="003674BC">
      <w:pPr>
        <w:pStyle w:val="Akapitzlist2"/>
        <w:numPr>
          <w:ilvl w:val="0"/>
          <w:numId w:val="53"/>
        </w:numPr>
      </w:pPr>
      <w:r w:rsidRPr="00522521">
        <w:t>j. niemieckiego</w:t>
      </w:r>
    </w:p>
    <w:p w:rsidR="00D63924" w:rsidRPr="00522521" w:rsidRDefault="00D63924" w:rsidP="003674BC">
      <w:pPr>
        <w:pStyle w:val="Akapitzlist2"/>
        <w:numPr>
          <w:ilvl w:val="0"/>
          <w:numId w:val="53"/>
        </w:numPr>
      </w:pPr>
      <w:r w:rsidRPr="00522521">
        <w:t>rekreacyjno-sportowe</w:t>
      </w:r>
    </w:p>
    <w:p w:rsidR="00D63924" w:rsidRPr="00522521" w:rsidRDefault="00D63924" w:rsidP="003674BC">
      <w:pPr>
        <w:pStyle w:val="Akapitzlist2"/>
        <w:numPr>
          <w:ilvl w:val="0"/>
          <w:numId w:val="53"/>
        </w:numPr>
      </w:pPr>
      <w:r w:rsidRPr="00522521">
        <w:t>szkolne koło sportowe (SKS)</w:t>
      </w:r>
    </w:p>
    <w:p w:rsidR="00D63924" w:rsidRPr="00522521" w:rsidRDefault="00D63924" w:rsidP="003674BC">
      <w:pPr>
        <w:pStyle w:val="Akapitzlist2"/>
        <w:numPr>
          <w:ilvl w:val="0"/>
          <w:numId w:val="53"/>
        </w:numPr>
      </w:pPr>
      <w:r w:rsidRPr="00522521">
        <w:t>bezpieczeństwa ruchu drogowego(BRD)</w:t>
      </w:r>
    </w:p>
    <w:p w:rsidR="00D63924" w:rsidRPr="00522521" w:rsidRDefault="00D63924" w:rsidP="003674BC">
      <w:pPr>
        <w:pStyle w:val="Akapitzlist2"/>
        <w:numPr>
          <w:ilvl w:val="0"/>
          <w:numId w:val="53"/>
        </w:numPr>
      </w:pPr>
      <w:r w:rsidRPr="00522521">
        <w:t>informatyczne</w:t>
      </w:r>
    </w:p>
    <w:p w:rsidR="00D63924" w:rsidRPr="00522521" w:rsidRDefault="00D63924" w:rsidP="003674BC">
      <w:pPr>
        <w:pStyle w:val="Akapitzlist2"/>
        <w:numPr>
          <w:ilvl w:val="0"/>
          <w:numId w:val="53"/>
        </w:numPr>
      </w:pPr>
      <w:r w:rsidRPr="00522521">
        <w:t>artystyczno-techniczne</w:t>
      </w:r>
    </w:p>
    <w:p w:rsidR="00D63924" w:rsidRPr="00522521" w:rsidRDefault="00D63924" w:rsidP="003674BC">
      <w:pPr>
        <w:pStyle w:val="Akapitzlist2"/>
        <w:numPr>
          <w:ilvl w:val="0"/>
          <w:numId w:val="53"/>
        </w:numPr>
      </w:pPr>
      <w:r w:rsidRPr="00522521">
        <w:t>koło przyjaciół biblioteki</w:t>
      </w:r>
    </w:p>
    <w:p w:rsidR="00D63924" w:rsidRPr="00522521" w:rsidRDefault="00D63924" w:rsidP="003674BC">
      <w:pPr>
        <w:pStyle w:val="Akapitzlist2"/>
        <w:numPr>
          <w:ilvl w:val="0"/>
          <w:numId w:val="53"/>
        </w:numPr>
      </w:pPr>
      <w:r w:rsidRPr="00522521">
        <w:t>szachowe</w:t>
      </w:r>
    </w:p>
    <w:p w:rsidR="00D63924" w:rsidRPr="00522521" w:rsidRDefault="00D63924" w:rsidP="003674BC">
      <w:pPr>
        <w:pStyle w:val="Akapitzlist2"/>
        <w:numPr>
          <w:ilvl w:val="0"/>
          <w:numId w:val="53"/>
        </w:numPr>
      </w:pPr>
      <w:r w:rsidRPr="00522521">
        <w:t>chór szkolny</w:t>
      </w:r>
    </w:p>
    <w:p w:rsidR="00D63924" w:rsidRPr="00522521" w:rsidRDefault="00D63924" w:rsidP="003674BC">
      <w:pPr>
        <w:pStyle w:val="Akapitzlist2"/>
        <w:numPr>
          <w:ilvl w:val="0"/>
          <w:numId w:val="53"/>
        </w:numPr>
      </w:pPr>
      <w:r w:rsidRPr="00522521">
        <w:t>taneczno-teatralne</w:t>
      </w:r>
    </w:p>
    <w:p w:rsidR="00D63924" w:rsidRPr="00522521" w:rsidRDefault="00D63924" w:rsidP="003674BC">
      <w:pPr>
        <w:pStyle w:val="Akapitzlist2"/>
        <w:numPr>
          <w:ilvl w:val="0"/>
          <w:numId w:val="53"/>
        </w:numPr>
      </w:pPr>
      <w:r w:rsidRPr="00522521">
        <w:t>wolontariat</w:t>
      </w:r>
    </w:p>
    <w:p w:rsidR="00D63924" w:rsidRPr="00522521" w:rsidRDefault="00D63924" w:rsidP="003674BC">
      <w:pPr>
        <w:pStyle w:val="Akapitzlist2"/>
        <w:numPr>
          <w:ilvl w:val="0"/>
          <w:numId w:val="53"/>
        </w:numPr>
      </w:pPr>
      <w:r w:rsidRPr="00522521">
        <w:t>schola</w:t>
      </w:r>
    </w:p>
    <w:p w:rsidR="00D63924" w:rsidRPr="00522521" w:rsidRDefault="00D63924" w:rsidP="00522521">
      <w:pPr>
        <w:pStyle w:val="Akapitzlist2"/>
        <w:jc w:val="both"/>
      </w:pPr>
    </w:p>
    <w:p w:rsidR="00D63924" w:rsidRPr="00522521" w:rsidRDefault="00D63924" w:rsidP="00522521">
      <w:pPr>
        <w:pStyle w:val="Akapitzlist2"/>
        <w:numPr>
          <w:ilvl w:val="0"/>
          <w:numId w:val="16"/>
        </w:numPr>
        <w:jc w:val="both"/>
      </w:pPr>
      <w:r w:rsidRPr="00522521">
        <w:t>Zajęcia opieki świetlicowej</w:t>
      </w:r>
    </w:p>
    <w:p w:rsidR="00D63924" w:rsidRPr="00522521" w:rsidRDefault="00D63924" w:rsidP="00522521">
      <w:pPr>
        <w:pStyle w:val="Akapitzlist2"/>
        <w:ind w:left="1353"/>
        <w:jc w:val="both"/>
      </w:pPr>
    </w:p>
    <w:p w:rsidR="00D63924" w:rsidRPr="00522521" w:rsidRDefault="00D63924" w:rsidP="00522521">
      <w:pPr>
        <w:pStyle w:val="Akapitzlist2"/>
        <w:ind w:left="0"/>
        <w:jc w:val="both"/>
      </w:pPr>
    </w:p>
    <w:p w:rsidR="00D63924" w:rsidRPr="00522521" w:rsidRDefault="00D63924" w:rsidP="00522521">
      <w:pPr>
        <w:jc w:val="both"/>
        <w:rPr>
          <w:b/>
          <w:u w:val="single"/>
        </w:rPr>
      </w:pPr>
      <w:r w:rsidRPr="00522521">
        <w:rPr>
          <w:b/>
          <w:u w:val="single"/>
        </w:rPr>
        <w:t>e)działania podejmowane przez szkołę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60"/>
      </w:tblGrid>
      <w:tr w:rsidR="00D63924" w:rsidRPr="00522521" w:rsidTr="00837674">
        <w:trPr>
          <w:trHeight w:val="270"/>
        </w:trPr>
        <w:tc>
          <w:tcPr>
            <w:tcW w:w="9288" w:type="dxa"/>
            <w:shd w:val="clear" w:color="auto" w:fill="DDD9C3"/>
          </w:tcPr>
          <w:p w:rsidR="00D63924" w:rsidRPr="00522521" w:rsidRDefault="00D63924" w:rsidP="00522521">
            <w:pPr>
              <w:jc w:val="both"/>
              <w:rPr>
                <w:b/>
              </w:rPr>
            </w:pPr>
            <w:r w:rsidRPr="00522521">
              <w:rPr>
                <w:b/>
              </w:rPr>
              <w:t>Konkursy wewnątrzszkolne</w:t>
            </w:r>
          </w:p>
        </w:tc>
      </w:tr>
      <w:tr w:rsidR="00D63924" w:rsidRPr="00522521" w:rsidTr="00837674">
        <w:trPr>
          <w:trHeight w:val="195"/>
        </w:trPr>
        <w:tc>
          <w:tcPr>
            <w:tcW w:w="9288" w:type="dxa"/>
          </w:tcPr>
          <w:p w:rsidR="00D63924" w:rsidRPr="00522521" w:rsidRDefault="00D63924" w:rsidP="00522521">
            <w:pPr>
              <w:jc w:val="both"/>
            </w:pPr>
            <w:r w:rsidRPr="00522521">
              <w:t>1) Konkurs wiedzy o patronie Bolesławie Chrobrym -  udział klas:  I-III, IV-VII</w:t>
            </w:r>
          </w:p>
        </w:tc>
      </w:tr>
      <w:tr w:rsidR="00D63924" w:rsidRPr="00522521" w:rsidTr="00837674">
        <w:trPr>
          <w:trHeight w:val="235"/>
        </w:trPr>
        <w:tc>
          <w:tcPr>
            <w:tcW w:w="9288" w:type="dxa"/>
          </w:tcPr>
          <w:p w:rsidR="00D63924" w:rsidRPr="00522521" w:rsidRDefault="00D63924" w:rsidP="00522521">
            <w:pPr>
              <w:jc w:val="both"/>
            </w:pPr>
            <w:r w:rsidRPr="00522521">
              <w:t>2) Dzień Pluszowego Misia (konkurs plastyczny dla klas I-III)</w:t>
            </w:r>
          </w:p>
        </w:tc>
      </w:tr>
      <w:tr w:rsidR="00D63924" w:rsidRPr="00522521" w:rsidTr="00837674">
        <w:trPr>
          <w:trHeight w:val="240"/>
        </w:trPr>
        <w:tc>
          <w:tcPr>
            <w:tcW w:w="9288" w:type="dxa"/>
          </w:tcPr>
          <w:p w:rsidR="00D63924" w:rsidRPr="00522521" w:rsidRDefault="00D63924" w:rsidP="00522521">
            <w:pPr>
              <w:jc w:val="both"/>
            </w:pPr>
            <w:r w:rsidRPr="00522521">
              <w:t>3) Konkurs  krasomówczy  - uczniowie klas IV-VII SP</w:t>
            </w:r>
          </w:p>
        </w:tc>
      </w:tr>
      <w:tr w:rsidR="00D63924" w:rsidRPr="00522521" w:rsidTr="00837674">
        <w:trPr>
          <w:trHeight w:val="205"/>
        </w:trPr>
        <w:tc>
          <w:tcPr>
            <w:tcW w:w="9288" w:type="dxa"/>
          </w:tcPr>
          <w:p w:rsidR="00D63924" w:rsidRPr="00522521" w:rsidRDefault="00D63924" w:rsidP="00522521">
            <w:r w:rsidRPr="00522521">
              <w:t>4) Konkurs Piosenki Legionowej – uczniowie klas IV-VII  SP</w:t>
            </w:r>
          </w:p>
        </w:tc>
      </w:tr>
      <w:tr w:rsidR="00D63924" w:rsidRPr="00522521" w:rsidTr="00837674">
        <w:trPr>
          <w:trHeight w:val="611"/>
        </w:trPr>
        <w:tc>
          <w:tcPr>
            <w:tcW w:w="9288" w:type="dxa"/>
          </w:tcPr>
          <w:p w:rsidR="00D63924" w:rsidRPr="00522521" w:rsidRDefault="00D63924" w:rsidP="00522521">
            <w:pPr>
              <w:jc w:val="both"/>
            </w:pPr>
            <w:r w:rsidRPr="00522521">
              <w:t>5) konkursy w ramach Międzynarodowego Miesiąca Bibliotek Szkolnych – Aktyw biblioteczny uczniowie SO i GP</w:t>
            </w:r>
          </w:p>
        </w:tc>
      </w:tr>
      <w:tr w:rsidR="00D63924" w:rsidRPr="00522521" w:rsidTr="00837674">
        <w:trPr>
          <w:trHeight w:val="611"/>
        </w:trPr>
        <w:tc>
          <w:tcPr>
            <w:tcW w:w="9288" w:type="dxa"/>
          </w:tcPr>
          <w:p w:rsidR="00D63924" w:rsidRPr="00522521" w:rsidRDefault="00D63924" w:rsidP="00522521">
            <w:pPr>
              <w:jc w:val="both"/>
            </w:pPr>
            <w:r w:rsidRPr="00522521">
              <w:t>6) Konkurs ortograficzny „O Złote Pióro Adama Mickiewicz” – klasy VII SP i klasy II-III GP</w:t>
            </w:r>
          </w:p>
        </w:tc>
      </w:tr>
      <w:tr w:rsidR="00D63924" w:rsidRPr="00522521" w:rsidTr="00837674">
        <w:trPr>
          <w:trHeight w:val="611"/>
        </w:trPr>
        <w:tc>
          <w:tcPr>
            <w:tcW w:w="9288" w:type="dxa"/>
          </w:tcPr>
          <w:p w:rsidR="00D63924" w:rsidRPr="00522521" w:rsidRDefault="00D63924" w:rsidP="00522521">
            <w:pPr>
              <w:jc w:val="both"/>
            </w:pPr>
            <w:r w:rsidRPr="00522521">
              <w:t>7) Szkolny konkurs wiedzy o Wielkiej Brytanii – klasy VI SP</w:t>
            </w:r>
          </w:p>
        </w:tc>
      </w:tr>
      <w:tr w:rsidR="00D63924" w:rsidRPr="00522521" w:rsidTr="00837674">
        <w:trPr>
          <w:trHeight w:val="611"/>
        </w:trPr>
        <w:tc>
          <w:tcPr>
            <w:tcW w:w="9288" w:type="dxa"/>
          </w:tcPr>
          <w:p w:rsidR="00D63924" w:rsidRPr="00522521" w:rsidRDefault="00D63924" w:rsidP="00522521">
            <w:pPr>
              <w:jc w:val="both"/>
            </w:pPr>
            <w:r w:rsidRPr="00522521">
              <w:t>8) Szkolny konkurs kolęd – uczniowie SP i GP</w:t>
            </w:r>
          </w:p>
        </w:tc>
      </w:tr>
      <w:tr w:rsidR="00D63924" w:rsidRPr="00522521" w:rsidTr="00837674">
        <w:trPr>
          <w:trHeight w:val="611"/>
        </w:trPr>
        <w:tc>
          <w:tcPr>
            <w:tcW w:w="9288" w:type="dxa"/>
          </w:tcPr>
          <w:p w:rsidR="00D63924" w:rsidRPr="00522521" w:rsidRDefault="00D63924" w:rsidP="00522521">
            <w:pPr>
              <w:jc w:val="both"/>
            </w:pPr>
            <w:r w:rsidRPr="00522521">
              <w:t>9) Konkurs „Polonista roku” – klasy VII SP i gimnazjalne</w:t>
            </w:r>
          </w:p>
        </w:tc>
      </w:tr>
      <w:tr w:rsidR="00D63924" w:rsidRPr="00522521" w:rsidTr="00837674">
        <w:trPr>
          <w:trHeight w:val="611"/>
        </w:trPr>
        <w:tc>
          <w:tcPr>
            <w:tcW w:w="9288" w:type="dxa"/>
          </w:tcPr>
          <w:p w:rsidR="00D63924" w:rsidRPr="00522521" w:rsidRDefault="00D63924" w:rsidP="00522521">
            <w:pPr>
              <w:jc w:val="both"/>
            </w:pPr>
            <w:r w:rsidRPr="00522521">
              <w:t>10) Omnibus – konkurs szkolny – klasy VII i gimnazjalne</w:t>
            </w:r>
          </w:p>
        </w:tc>
      </w:tr>
      <w:tr w:rsidR="00D63924" w:rsidRPr="00522521" w:rsidTr="00837674">
        <w:trPr>
          <w:trHeight w:val="611"/>
        </w:trPr>
        <w:tc>
          <w:tcPr>
            <w:tcW w:w="9288" w:type="dxa"/>
          </w:tcPr>
          <w:p w:rsidR="00D63924" w:rsidRPr="00522521" w:rsidRDefault="00D63924" w:rsidP="00522521">
            <w:pPr>
              <w:jc w:val="both"/>
            </w:pPr>
            <w:r w:rsidRPr="00522521">
              <w:t>11)Uczę się bezpiecznie żyć Jestem bezpieczny w domu, w szkole i na drodze” – klasy IV-VI</w:t>
            </w:r>
          </w:p>
        </w:tc>
      </w:tr>
      <w:tr w:rsidR="00D63924" w:rsidRPr="00522521" w:rsidTr="00837674">
        <w:trPr>
          <w:trHeight w:val="611"/>
        </w:trPr>
        <w:tc>
          <w:tcPr>
            <w:tcW w:w="9288" w:type="dxa"/>
          </w:tcPr>
          <w:p w:rsidR="00D63924" w:rsidRPr="00522521" w:rsidRDefault="00D63924" w:rsidP="00522521">
            <w:pPr>
              <w:jc w:val="both"/>
            </w:pPr>
            <w:r w:rsidRPr="00522521">
              <w:t>12) szkolny etap konkursu recytatorskiego Pegazik – klasy IV-VII i II-III GP</w:t>
            </w:r>
          </w:p>
        </w:tc>
      </w:tr>
      <w:tr w:rsidR="00D63924" w:rsidRPr="00522521" w:rsidTr="00837674">
        <w:trPr>
          <w:trHeight w:val="611"/>
        </w:trPr>
        <w:tc>
          <w:tcPr>
            <w:tcW w:w="9288" w:type="dxa"/>
          </w:tcPr>
          <w:p w:rsidR="00D63924" w:rsidRPr="00522521" w:rsidRDefault="00D63924" w:rsidP="00522521">
            <w:pPr>
              <w:jc w:val="both"/>
            </w:pPr>
            <w:r w:rsidRPr="00522521">
              <w:t>13) Szkolny Konkurs Recytatorski Języka Angielskiego – klasy IV-VI</w:t>
            </w:r>
          </w:p>
        </w:tc>
      </w:tr>
      <w:tr w:rsidR="00D63924" w:rsidRPr="00522521" w:rsidTr="00837674">
        <w:trPr>
          <w:trHeight w:val="611"/>
        </w:trPr>
        <w:tc>
          <w:tcPr>
            <w:tcW w:w="9288" w:type="dxa"/>
          </w:tcPr>
          <w:p w:rsidR="00D63924" w:rsidRPr="00522521" w:rsidRDefault="00D63924" w:rsidP="00522521">
            <w:pPr>
              <w:jc w:val="both"/>
            </w:pPr>
            <w:r w:rsidRPr="00522521">
              <w:t>14) Konkurs Historyczny Wiedzy o Rosji „Białe Noce”. Etap szkolny – kl. GP</w:t>
            </w:r>
          </w:p>
        </w:tc>
      </w:tr>
      <w:tr w:rsidR="00D63924" w:rsidRPr="00522521" w:rsidTr="00837674">
        <w:trPr>
          <w:trHeight w:val="611"/>
        </w:trPr>
        <w:tc>
          <w:tcPr>
            <w:tcW w:w="9288" w:type="dxa"/>
          </w:tcPr>
          <w:p w:rsidR="00D63924" w:rsidRPr="00522521" w:rsidRDefault="00D63924" w:rsidP="00522521">
            <w:pPr>
              <w:jc w:val="both"/>
            </w:pPr>
            <w:r w:rsidRPr="00522521">
              <w:t>15) Etap okręgowy Młodzieżowej Olimpiady Wiedzy o Społeczeństwie – etap szkolny – Kl. GP</w:t>
            </w:r>
          </w:p>
        </w:tc>
      </w:tr>
      <w:tr w:rsidR="00D63924" w:rsidRPr="00522521" w:rsidTr="00837674">
        <w:trPr>
          <w:trHeight w:val="611"/>
        </w:trPr>
        <w:tc>
          <w:tcPr>
            <w:tcW w:w="9288" w:type="dxa"/>
          </w:tcPr>
          <w:p w:rsidR="00D63924" w:rsidRPr="00522521" w:rsidRDefault="00D63924" w:rsidP="00522521">
            <w:pPr>
              <w:jc w:val="both"/>
            </w:pPr>
            <w:r w:rsidRPr="00522521">
              <w:t>16) Eliminacje szkolne OTWP „Młodzież zapobiega pożarom” – uczniowie SP i Gimnazjum</w:t>
            </w:r>
          </w:p>
        </w:tc>
      </w:tr>
      <w:tr w:rsidR="00D63924" w:rsidRPr="00522521" w:rsidTr="00837674">
        <w:trPr>
          <w:trHeight w:val="611"/>
        </w:trPr>
        <w:tc>
          <w:tcPr>
            <w:tcW w:w="9288" w:type="dxa"/>
          </w:tcPr>
          <w:p w:rsidR="00D63924" w:rsidRPr="00522521" w:rsidRDefault="00D63924" w:rsidP="00522521">
            <w:pPr>
              <w:jc w:val="both"/>
            </w:pPr>
            <w:r w:rsidRPr="00522521">
              <w:t>17) Szkolny Konkurs Języka Angielskiego – Klasy IV-VI SP</w:t>
            </w:r>
          </w:p>
        </w:tc>
      </w:tr>
      <w:tr w:rsidR="00D63924" w:rsidRPr="00522521" w:rsidTr="00837674">
        <w:trPr>
          <w:trHeight w:val="611"/>
        </w:trPr>
        <w:tc>
          <w:tcPr>
            <w:tcW w:w="9288" w:type="dxa"/>
          </w:tcPr>
          <w:p w:rsidR="00D63924" w:rsidRPr="00522521" w:rsidRDefault="00D63924" w:rsidP="00522521">
            <w:pPr>
              <w:jc w:val="both"/>
            </w:pPr>
            <w:r w:rsidRPr="00522521">
              <w:t>18) Szkolny etap konkursu  literackiego „Moja mama” – uczniowie klas IV-VII</w:t>
            </w:r>
          </w:p>
        </w:tc>
      </w:tr>
      <w:tr w:rsidR="00D63924" w:rsidRPr="00522521" w:rsidTr="00837674">
        <w:trPr>
          <w:trHeight w:val="611"/>
        </w:trPr>
        <w:tc>
          <w:tcPr>
            <w:tcW w:w="9288" w:type="dxa"/>
          </w:tcPr>
          <w:p w:rsidR="00D63924" w:rsidRPr="00522521" w:rsidRDefault="00D63924" w:rsidP="00522521">
            <w:pPr>
              <w:jc w:val="both"/>
            </w:pPr>
            <w:r w:rsidRPr="00522521">
              <w:t>19) „Mathematicus” w klasach III SP</w:t>
            </w:r>
          </w:p>
        </w:tc>
      </w:tr>
      <w:tr w:rsidR="00D63924" w:rsidRPr="00522521" w:rsidTr="00837674">
        <w:trPr>
          <w:trHeight w:val="611"/>
        </w:trPr>
        <w:tc>
          <w:tcPr>
            <w:tcW w:w="9288" w:type="dxa"/>
          </w:tcPr>
          <w:p w:rsidR="00D63924" w:rsidRPr="00522521" w:rsidRDefault="00D63924" w:rsidP="00522521">
            <w:pPr>
              <w:jc w:val="both"/>
            </w:pPr>
            <w:r w:rsidRPr="00522521">
              <w:t>20) Młodzieżowe Mistrzostwa Młodych Ekonomistów – uczniowie GP</w:t>
            </w:r>
          </w:p>
        </w:tc>
      </w:tr>
      <w:tr w:rsidR="00D63924" w:rsidRPr="00522521" w:rsidTr="00837674">
        <w:trPr>
          <w:trHeight w:val="611"/>
        </w:trPr>
        <w:tc>
          <w:tcPr>
            <w:tcW w:w="9288" w:type="dxa"/>
          </w:tcPr>
          <w:p w:rsidR="00D63924" w:rsidRPr="00522521" w:rsidRDefault="00D63924" w:rsidP="00522521">
            <w:pPr>
              <w:jc w:val="both"/>
            </w:pPr>
            <w:r w:rsidRPr="00522521">
              <w:t>21)Konkurs Ortograficzny „O Złote Pióro Wójta Gminy Kamieniec Ząbkowicki” – etap szkolny – klasy I-III i IV-VII SP</w:t>
            </w:r>
          </w:p>
        </w:tc>
      </w:tr>
      <w:tr w:rsidR="00D63924" w:rsidRPr="00522521" w:rsidTr="00837674">
        <w:trPr>
          <w:trHeight w:val="611"/>
        </w:trPr>
        <w:tc>
          <w:tcPr>
            <w:tcW w:w="9288" w:type="dxa"/>
          </w:tcPr>
          <w:p w:rsidR="00D63924" w:rsidRPr="00522521" w:rsidRDefault="00D63924" w:rsidP="00522521">
            <w:pPr>
              <w:jc w:val="both"/>
            </w:pPr>
            <w:r w:rsidRPr="00522521">
              <w:t>22) Szkolny Konkurs Mathematicus – klasy IV-VII SP i II-III GP</w:t>
            </w:r>
          </w:p>
        </w:tc>
      </w:tr>
      <w:tr w:rsidR="00D63924" w:rsidRPr="00522521" w:rsidTr="00837674">
        <w:trPr>
          <w:trHeight w:val="616"/>
        </w:trPr>
        <w:tc>
          <w:tcPr>
            <w:tcW w:w="9288" w:type="dxa"/>
            <w:shd w:val="clear" w:color="auto" w:fill="FDE9D9"/>
          </w:tcPr>
          <w:p w:rsidR="00D63924" w:rsidRPr="00522521" w:rsidRDefault="00D63924" w:rsidP="00522521">
            <w:pPr>
              <w:jc w:val="both"/>
              <w:rPr>
                <w:b/>
              </w:rPr>
            </w:pPr>
            <w:r w:rsidRPr="00522521">
              <w:rPr>
                <w:b/>
              </w:rPr>
              <w:t>Programy, projekty, akcje, imprezy i uroczystości</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 xml:space="preserve">Program Wychowawczo-profilaktyczny </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Szkolna strategia w zakresie działań wychowawczych, edukacyjnych i informacyjnych w celu zapewnienia bezpieczeństwa uczniom</w:t>
            </w:r>
          </w:p>
          <w:p w:rsidR="00D63924" w:rsidRPr="00522521" w:rsidRDefault="00D63924" w:rsidP="00522521">
            <w:pPr>
              <w:jc w:val="both"/>
            </w:pPr>
            <w:r w:rsidRPr="00522521">
              <w:t>Programy i akcje profilaktyczne:</w:t>
            </w:r>
          </w:p>
          <w:p w:rsidR="00D63924" w:rsidRPr="00522521" w:rsidRDefault="00D63924" w:rsidP="002033D6">
            <w:pPr>
              <w:numPr>
                <w:ilvl w:val="0"/>
                <w:numId w:val="19"/>
              </w:numPr>
              <w:suppressAutoHyphens w:val="0"/>
              <w:ind w:left="589"/>
              <w:jc w:val="both"/>
            </w:pPr>
            <w:r w:rsidRPr="00522521">
              <w:t>Program „Szkoła Promująca Zdrowie”</w:t>
            </w:r>
          </w:p>
          <w:p w:rsidR="00D63924" w:rsidRPr="00522521" w:rsidRDefault="00D63924" w:rsidP="002033D6">
            <w:pPr>
              <w:numPr>
                <w:ilvl w:val="0"/>
                <w:numId w:val="19"/>
              </w:numPr>
              <w:suppressAutoHyphens w:val="0"/>
              <w:ind w:left="589"/>
              <w:jc w:val="both"/>
            </w:pPr>
            <w:r w:rsidRPr="00522521">
              <w:t>Program „Szkoła Dbająca o Bezpieczeństwo”</w:t>
            </w:r>
          </w:p>
          <w:p w:rsidR="00D63924" w:rsidRPr="00522521" w:rsidRDefault="00D63924" w:rsidP="002033D6">
            <w:pPr>
              <w:numPr>
                <w:ilvl w:val="0"/>
                <w:numId w:val="19"/>
              </w:numPr>
              <w:suppressAutoHyphens w:val="0"/>
              <w:ind w:left="589"/>
              <w:jc w:val="both"/>
            </w:pPr>
            <w:r w:rsidRPr="00522521">
              <w:t>Prelekcje dla uczniów z przedstawicielami policji</w:t>
            </w:r>
          </w:p>
          <w:p w:rsidR="00D63924" w:rsidRPr="00522521" w:rsidRDefault="00D63924" w:rsidP="002033D6">
            <w:pPr>
              <w:numPr>
                <w:ilvl w:val="0"/>
                <w:numId w:val="19"/>
              </w:numPr>
              <w:suppressAutoHyphens w:val="0"/>
              <w:ind w:left="589"/>
              <w:jc w:val="both"/>
            </w:pPr>
            <w:r w:rsidRPr="00522521">
              <w:t xml:space="preserve">Spotkania, warsztaty uczniów psychologiem zorganizowane we współpracy z Gminną Komisją Rozwiązywania Problemów Alkoholowych </w:t>
            </w:r>
          </w:p>
          <w:p w:rsidR="00D63924" w:rsidRPr="00522521" w:rsidRDefault="00D63924" w:rsidP="002033D6">
            <w:pPr>
              <w:numPr>
                <w:ilvl w:val="0"/>
                <w:numId w:val="19"/>
              </w:numPr>
              <w:suppressAutoHyphens w:val="0"/>
              <w:ind w:left="589"/>
              <w:jc w:val="both"/>
            </w:pPr>
            <w:r w:rsidRPr="00522521">
              <w:t xml:space="preserve">Organizacja pomocy socjalnej: dożywianie,  akcje charytatywne, </w:t>
            </w:r>
          </w:p>
          <w:p w:rsidR="00D63924" w:rsidRPr="00522521" w:rsidRDefault="00D63924" w:rsidP="002033D6">
            <w:pPr>
              <w:numPr>
                <w:ilvl w:val="0"/>
                <w:numId w:val="19"/>
              </w:numPr>
              <w:suppressAutoHyphens w:val="0"/>
              <w:ind w:left="589"/>
              <w:jc w:val="both"/>
            </w:pPr>
            <w:r w:rsidRPr="00522521">
              <w:t>„Między nami kobietkami” – program profilaktyczny dziewcząt klas piątych</w:t>
            </w:r>
          </w:p>
          <w:p w:rsidR="00D63924" w:rsidRPr="00522521" w:rsidRDefault="00D63924" w:rsidP="002033D6">
            <w:pPr>
              <w:numPr>
                <w:ilvl w:val="0"/>
                <w:numId w:val="19"/>
              </w:numPr>
              <w:suppressAutoHyphens w:val="0"/>
              <w:ind w:left="589"/>
              <w:jc w:val="both"/>
            </w:pPr>
            <w:r w:rsidRPr="00522521">
              <w:t>Realizacja projektów w klasach I-III pod hasłem „Zdrowo jem, więcej wiem”, „Śniadanie daje moc”</w:t>
            </w:r>
          </w:p>
          <w:p w:rsidR="00D63924" w:rsidRPr="00522521" w:rsidRDefault="00D63924" w:rsidP="002033D6">
            <w:pPr>
              <w:numPr>
                <w:ilvl w:val="0"/>
                <w:numId w:val="19"/>
              </w:numPr>
              <w:suppressAutoHyphens w:val="0"/>
              <w:ind w:left="589"/>
              <w:jc w:val="both"/>
            </w:pPr>
            <w:r w:rsidRPr="00522521">
              <w:t>Program profilaktyczny  „Trzymaj formę”, „Nie pal przy mnie proszę”</w:t>
            </w:r>
          </w:p>
          <w:p w:rsidR="00D63924" w:rsidRPr="00522521" w:rsidRDefault="00D63924" w:rsidP="002033D6">
            <w:pPr>
              <w:numPr>
                <w:ilvl w:val="0"/>
                <w:numId w:val="19"/>
              </w:numPr>
              <w:suppressAutoHyphens w:val="0"/>
              <w:ind w:left="589"/>
              <w:jc w:val="both"/>
            </w:pPr>
            <w:r w:rsidRPr="00522521">
              <w:t>Spektakle profilaktyczne</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Program poprawy frekwencji</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Szkoła dbająca o bezpieczeństwo</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Szkolny program wspierania rozwoju młodszego dziecka na I-szym etapie edukacyjnym</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Indywidualni.pl – edukacja dla efektów, rozwój i wykorzystanie potencjału uczniów</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 xml:space="preserve">Moje Dziecko Idzie Do Szkoły – ogólnopolski projekt informacyjno-edukacyjny </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Ogólnopolski projekt Młodzi Glosują</w:t>
            </w:r>
          </w:p>
        </w:tc>
      </w:tr>
      <w:tr w:rsidR="00D63924" w:rsidRPr="00522521" w:rsidTr="00837674">
        <w:trPr>
          <w:trHeight w:val="16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Program edukacji prozdrowotnej z elementami ratownictwa i pierwszej pomocy przedlekarskiej dla uczniów klas IV-VII „Mała Pomoc Medyczna” RATOWNIK, dla klas I-III RATOWNICZEK</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sz w:val="24"/>
                <w:szCs w:val="24"/>
              </w:rPr>
              <w:t>Występ  chóru szkolnego „Melodyjka”  i grupy świetlicowej  na Gminnej Uroczystości 50-lecia Par Małżeńskich.</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Wieczornica podsumowująca projekt Drogi Polaków na Dolny Śląsk</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DEN – apel, wręczenie Stypendiów Wójta Gminy Kamieniec Ząbkowicki</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Rozpoczęcie akcji pomocy zwierzętom – prezentacja, zbiórka karmy dla psów i kotów</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Wyjazd grupy uczniów na wycieczkę do Wiednia i Czech</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Wyjazd na mecz do Wrocławia w ramach  akcji „Dzieci na stadionach – uczymy się dopingować”</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Organizacja szkolnych obchodów Światowego Dnia Tabliczki Mnożenia</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Zakończenie akcji „Groby przodków ocalmy od zapomnienia”</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Ogólnopolski projekt edukacyjny wiedzy o holokauście „KROKUS” oraz projekt „ŻONKIL”</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w spektaklu pt. „Wigilie Mickiewicza” w GCK</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klas I-III w akcji „Śniadanie daje moc”</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pocztów sztandarowych w uroczystościach środowiskowych  z okazji  Narodowego Święta Niepodległości</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Spotkanie autorskie z pisarzem Pawłem Beręsewiczem</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Wyjazd uczniów na lekcję wiedzy o samorządzie terytorialnym i administracji rządowej do Urzędu Marszałkowskiego we Wrocławiu</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Wystawa prac plastycznych uczniów – dni otwarte</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uczniów klas IV-VII w przedstawieniu profilaktycznym pl. „Nad przepaścią” i klas I-III pt. „Kolczasta przyjaźń”</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Zajęcia czytelnicze w ramach programu „Czytam sobie w bibliotece” – zaproszony gość Elżbieta Śleziak</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Tydzień Kultury Nominacje do Certyfikatu „Uczeń z klasą”</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CHARYTATYWNA  GÓRA GROSZA</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w Targach książki we Wrocławiu. Pozyskanie nowości książkowych do biblioteki, nawiązanie współpracy ze znanymi autorami książek dla dzieci i młodzieży</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Andrzejki w naszej szkole – wróżby i zabawy w ramach zajęć z wychowawcą</w:t>
            </w:r>
          </w:p>
        </w:tc>
      </w:tr>
      <w:tr w:rsidR="00D63924" w:rsidRPr="00522521" w:rsidTr="00837674">
        <w:trPr>
          <w:trHeight w:val="31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Wizyta w Wiosce Mikołaja</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bCs/>
                <w:sz w:val="24"/>
                <w:szCs w:val="24"/>
              </w:rPr>
            </w:pPr>
            <w:r w:rsidRPr="00522521">
              <w:rPr>
                <w:rFonts w:ascii="Times New Roman" w:hAnsi="Times New Roman"/>
                <w:bCs/>
                <w:sz w:val="24"/>
                <w:szCs w:val="24"/>
              </w:rPr>
              <w:t>Wizyta górnika z Kopalni Byczeń</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Obchody Dnia Wolontariatu - apel</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„Szlachetna paczka” – zbiórka środków czystości i żywności długoterminowej</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Kiermasz bożonarodzeniowy – pozyskanie funduszy na organizację spotkania  autorskiego</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Przedstawienie jasełek  dla uczniów i pracowników szkoły</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nakrętka ( współpraca ze Stowarzyszeniem KrewManiacy)</w:t>
            </w:r>
          </w:p>
        </w:tc>
      </w:tr>
      <w:tr w:rsidR="00D63924" w:rsidRPr="00522521" w:rsidTr="00837674">
        <w:trPr>
          <w:trHeight w:val="240"/>
        </w:trPr>
        <w:tc>
          <w:tcPr>
            <w:tcW w:w="9288" w:type="dxa"/>
          </w:tcPr>
          <w:p w:rsidR="00D63924" w:rsidRPr="00522521" w:rsidRDefault="00D63924" w:rsidP="00522521">
            <w:pPr>
              <w:pStyle w:val="Bezodstpw2"/>
              <w:jc w:val="both"/>
              <w:rPr>
                <w:rFonts w:ascii="Times New Roman" w:hAnsi="Times New Roman"/>
                <w:bCs/>
                <w:iCs/>
                <w:sz w:val="24"/>
                <w:szCs w:val="24"/>
              </w:rPr>
            </w:pPr>
            <w:r w:rsidRPr="00522521">
              <w:rPr>
                <w:rFonts w:ascii="Times New Roman" w:hAnsi="Times New Roman"/>
                <w:bCs/>
                <w:iCs/>
                <w:sz w:val="24"/>
                <w:szCs w:val="24"/>
              </w:rPr>
              <w:t>Akcja charytatywna „ I ty możesz zostać Świętym Mikołajem”</w:t>
            </w:r>
          </w:p>
        </w:tc>
      </w:tr>
      <w:tr w:rsidR="00D63924" w:rsidRPr="00522521" w:rsidTr="00837674">
        <w:trPr>
          <w:trHeight w:val="1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Bezpieczne ferie – spotkanie uczniów ze strażakami i policjantami</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Wielka Orkiestra Świątecznej Pomocy</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charytatywna – zbieranie pieniędzy dla Olka</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Akcja charytatywna – zbieranie pieniędzy dla Zuzi</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Wieczornica „Herbatka z babcią i dziadkiem”</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Zajęcia czytelnicze w ramach programu „Zaczytana szkoła”</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Tydzień bezpiecznego  internetu</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Wycieczka do Oświęcimia i Wadowic w ramach projektu KROKUS</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Realizacja projektu Żonkil</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Wyjazd do kina w ramach projektu Lekcja w kinie</w:t>
            </w:r>
          </w:p>
        </w:tc>
      </w:tr>
      <w:tr w:rsidR="00D63924" w:rsidRPr="00522521" w:rsidTr="00837674">
        <w:trPr>
          <w:trHeight w:val="330"/>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Światowy Dzień Świadomości Autyzmu</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Wieczór autorski Pani Felicji Wołyńskiej – występ wokalny, występ grupy świetlicowej</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Sprzątanie Świata (sprzątanie Bartnik, sprzątanie terenów Kamieńca Ząbkowickiego). Tydzień ekologiczny  w szkole. Debata z Wójtem Gminy Kamieniec Ząbkowicki nt. zanieczyszczeń „NIE DLA SMOGU’</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IV edycja Programu edukacyjnego Ministerstwa Finansów  - FINANSOAKTYWNI</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pocztów sztandarowych w gminnych obchodach Święta 3 Maja</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Święto Tulipanów – występ taneczny i teatralny</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Jak żyją zwierzęta w innych rejonach świata – wycieczka integracyjna</w:t>
            </w:r>
          </w:p>
        </w:tc>
      </w:tr>
      <w:tr w:rsidR="00D63924" w:rsidRPr="00522521" w:rsidTr="00837674">
        <w:trPr>
          <w:trHeight w:val="25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Tydzień Bezpieczeństwa – spotkanie z policjantem nt. bezpiecznych wakacji</w:t>
            </w:r>
          </w:p>
        </w:tc>
      </w:tr>
      <w:tr w:rsidR="00D63924" w:rsidRPr="00522521" w:rsidTr="00837674">
        <w:trPr>
          <w:trHeight w:val="285"/>
        </w:trPr>
        <w:tc>
          <w:tcPr>
            <w:tcW w:w="9288" w:type="dxa"/>
            <w:shd w:val="clear" w:color="auto" w:fill="DAEEF3"/>
          </w:tcPr>
          <w:p w:rsidR="00D63924" w:rsidRPr="00522521" w:rsidRDefault="00D63924" w:rsidP="00522521">
            <w:pPr>
              <w:pStyle w:val="Bezodstpw2"/>
              <w:jc w:val="both"/>
              <w:rPr>
                <w:rFonts w:ascii="Times New Roman" w:hAnsi="Times New Roman"/>
                <w:b/>
                <w:sz w:val="24"/>
                <w:szCs w:val="24"/>
              </w:rPr>
            </w:pPr>
            <w:r w:rsidRPr="00522521">
              <w:rPr>
                <w:rFonts w:ascii="Times New Roman" w:hAnsi="Times New Roman"/>
                <w:b/>
                <w:sz w:val="24"/>
                <w:szCs w:val="24"/>
              </w:rPr>
              <w:t>Uroczystości szkolne</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Uroczyste rozpoczęcie roku szkolnego 2017/2018</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Międzynarodowy Dzień Kropki</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Uroczyste powitanie Królowej Jesieni</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Chrzest świetlicowy – pasowanie na świetlika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Obchody Dnia Chłopaka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 xml:space="preserve">Apel wraz ze ślubowaniem klas pierwszych,  </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 xml:space="preserve">Dzień Edukacji Narodowej – uroczysty apel,  </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Dzień Patrona Bolesława Chrobrego – dzień Samorządności</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okazji Narodowego  Święta  Niepodległości</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z okazji Dnia Patrona Adama Mickiewicza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podsumowujący I półrocze</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Dzień Bezpiecznego Internetu</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podsumowujący Tydzień Kultury „Wspomnienia naszych dziadków ocalmy od zapomnienia”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Przedstawienie jasełkowe dla uczniów, wigilia w szkole</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„Bezpieczne ferie zimowe”</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 xml:space="preserve">Dzień Babci i Dziadka w świetlicy </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Realizacja projektu Zaczytana szkoła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Wiosenny Przegląd Teatralny , powitanie wiosny.</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Tydzień ekologiczny</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poświęcony majowym świętom</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Udział pocztów sztandarowych w uroczystościach gminnych z okazji Święta Konstytucji 3 Maja</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Dzień Dziecka – Dzień Sportu</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Zorganizowanie apeli dla klas I-III z okazji Dnia Matki z udziałem rodziców,</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Tydzień Bezpieczeństwa w czasie wakacji</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 xml:space="preserve">Świetlicowy Dzień Mamy i Taty </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podsumowujący rok szkolny 2017/2018</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 pożegnanie klas trzecich GP</w:t>
            </w:r>
          </w:p>
        </w:tc>
      </w:tr>
      <w:tr w:rsidR="00D63924" w:rsidRPr="00522521" w:rsidTr="00837674">
        <w:trPr>
          <w:trHeight w:val="285"/>
        </w:trPr>
        <w:tc>
          <w:tcPr>
            <w:tcW w:w="9288" w:type="dxa"/>
          </w:tcPr>
          <w:p w:rsidR="00D63924" w:rsidRPr="00522521" w:rsidRDefault="00D63924" w:rsidP="00522521">
            <w:pPr>
              <w:pStyle w:val="Bezodstpw2"/>
              <w:jc w:val="both"/>
              <w:rPr>
                <w:rFonts w:ascii="Times New Roman" w:hAnsi="Times New Roman"/>
                <w:sz w:val="24"/>
                <w:szCs w:val="24"/>
              </w:rPr>
            </w:pPr>
            <w:r w:rsidRPr="00522521">
              <w:rPr>
                <w:rFonts w:ascii="Times New Roman" w:hAnsi="Times New Roman"/>
                <w:sz w:val="24"/>
                <w:szCs w:val="24"/>
              </w:rPr>
              <w:t>Apel kończący rok szkolny</w:t>
            </w:r>
          </w:p>
        </w:tc>
      </w:tr>
    </w:tbl>
    <w:p w:rsidR="00D63924" w:rsidRPr="00522521" w:rsidRDefault="00D63924" w:rsidP="00522521">
      <w:pPr>
        <w:pStyle w:val="Akapitzlist2"/>
        <w:ind w:left="0"/>
        <w:rPr>
          <w:u w:val="single"/>
        </w:rPr>
      </w:pPr>
    </w:p>
    <w:p w:rsidR="00D63924" w:rsidRPr="00522521" w:rsidRDefault="00D63924" w:rsidP="00522521">
      <w:pPr>
        <w:pStyle w:val="Akapitzlist2"/>
        <w:ind w:left="1080"/>
        <w:rPr>
          <w:u w:val="single"/>
        </w:rPr>
      </w:pPr>
    </w:p>
    <w:p w:rsidR="00D63924" w:rsidRPr="00522521" w:rsidRDefault="00D63924" w:rsidP="00522521">
      <w:pPr>
        <w:rPr>
          <w:b/>
          <w:u w:val="single"/>
        </w:rPr>
      </w:pPr>
      <w:r w:rsidRPr="00522521">
        <w:rPr>
          <w:b/>
          <w:u w:val="single"/>
        </w:rPr>
        <w:t>3. Zgodność zatrudnienia nauczycieli z wymaganymi kwalifikacjami.</w:t>
      </w:r>
    </w:p>
    <w:p w:rsidR="00D63924" w:rsidRPr="00522521" w:rsidRDefault="00D63924" w:rsidP="00522521">
      <w:pPr>
        <w:rPr>
          <w:b/>
          <w:u w:val="single"/>
        </w:rPr>
      </w:pPr>
      <w:r w:rsidRPr="00522521">
        <w:t>Wszyscy nauczyciele zatrudnieni zgodnie z kwalifikacjami.</w:t>
      </w:r>
      <w:r w:rsidRPr="00522521">
        <w:rPr>
          <w:b/>
          <w:u w:val="single"/>
        </w:rPr>
        <w:t xml:space="preserve"> </w:t>
      </w:r>
    </w:p>
    <w:p w:rsidR="00D63924" w:rsidRPr="00522521" w:rsidRDefault="00D63924" w:rsidP="00522521">
      <w:pPr>
        <w:rPr>
          <w:b/>
          <w:u w:val="single"/>
        </w:rPr>
      </w:pPr>
      <w:r w:rsidRPr="00522521">
        <w:rPr>
          <w:b/>
          <w:u w:val="single"/>
        </w:rPr>
        <w:t>4.Ocena działalności dydaktycznej szkoły.</w:t>
      </w:r>
    </w:p>
    <w:p w:rsidR="00D63924" w:rsidRPr="00522521" w:rsidRDefault="00D63924" w:rsidP="00522521">
      <w:pPr>
        <w:pStyle w:val="NormalWeb"/>
        <w:spacing w:before="0" w:beforeAutospacing="0" w:after="0" w:afterAutospacing="0"/>
        <w:jc w:val="both"/>
        <w:rPr>
          <w:u w:val="single"/>
        </w:rPr>
      </w:pPr>
      <w:r w:rsidRPr="00522521">
        <w:rPr>
          <w:u w:val="single"/>
        </w:rPr>
        <w:t xml:space="preserve">a)udział uczniów w konkursach, zawodach sportowych  i ich osiągnięcia w roku szkolnym 2017/2018  </w:t>
      </w:r>
    </w:p>
    <w:p w:rsidR="00D63924" w:rsidRPr="00522521" w:rsidRDefault="00D63924" w:rsidP="00522521">
      <w:pPr>
        <w:pStyle w:val="NormalWeb"/>
        <w:spacing w:before="0" w:beforeAutospacing="0" w:after="0" w:afterAutospacing="0"/>
        <w:jc w:val="both"/>
      </w:pPr>
      <w:r w:rsidRPr="00522521">
        <w:t>Szkoła bierze aktywny udział w konkursach i projektach organizowanych przez instytucje wspomagające szkołę- Straż Pożarną, Policję, PSSE, GCK,  Parafię i inne w ramach współpracy           z innymi szkołami, rekomendowane przez MEN, Kuratorium Oświaty.</w:t>
      </w:r>
    </w:p>
    <w:p w:rsidR="00D63924" w:rsidRPr="00522521" w:rsidRDefault="00D63924" w:rsidP="00522521">
      <w:pPr>
        <w:jc w:val="both"/>
      </w:pPr>
      <w:r w:rsidRPr="00522521">
        <w:t>Szkoła bierze  również aktywny udział w zawodach sportowych organizowanych przez Szkolny Związek Sportowy - SZS.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0"/>
        <w:gridCol w:w="3430"/>
      </w:tblGrid>
      <w:tr w:rsidR="00D63924" w:rsidRPr="00522521" w:rsidTr="00837674">
        <w:trPr>
          <w:trHeight w:val="555"/>
        </w:trPr>
        <w:tc>
          <w:tcPr>
            <w:tcW w:w="5778" w:type="dxa"/>
          </w:tcPr>
          <w:p w:rsidR="00D63924" w:rsidRPr="00522521" w:rsidRDefault="00D63924" w:rsidP="00522521">
            <w:pPr>
              <w:jc w:val="both"/>
              <w:rPr>
                <w:b/>
              </w:rPr>
            </w:pPr>
            <w:r w:rsidRPr="00522521">
              <w:rPr>
                <w:b/>
              </w:rPr>
              <w:t xml:space="preserve">Rodzaj </w:t>
            </w:r>
          </w:p>
        </w:tc>
        <w:tc>
          <w:tcPr>
            <w:tcW w:w="3510" w:type="dxa"/>
          </w:tcPr>
          <w:p w:rsidR="00D63924" w:rsidRPr="00522521" w:rsidRDefault="00D63924" w:rsidP="00522521">
            <w:pPr>
              <w:jc w:val="both"/>
              <w:rPr>
                <w:b/>
              </w:rPr>
            </w:pPr>
            <w:r w:rsidRPr="00522521">
              <w:t xml:space="preserve">         </w:t>
            </w:r>
            <w:r w:rsidRPr="00522521">
              <w:rPr>
                <w:b/>
              </w:rPr>
              <w:t xml:space="preserve"> Miejsce</w:t>
            </w:r>
          </w:p>
        </w:tc>
      </w:tr>
      <w:tr w:rsidR="00D63924" w:rsidRPr="00522521" w:rsidTr="00837674">
        <w:trPr>
          <w:trHeight w:val="211"/>
        </w:trPr>
        <w:tc>
          <w:tcPr>
            <w:tcW w:w="9288" w:type="dxa"/>
            <w:gridSpan w:val="2"/>
            <w:shd w:val="clear" w:color="auto" w:fill="EAF1DD"/>
          </w:tcPr>
          <w:p w:rsidR="00D63924" w:rsidRPr="00522521" w:rsidRDefault="00D63924" w:rsidP="00522521">
            <w:pPr>
              <w:jc w:val="both"/>
            </w:pPr>
            <w:r w:rsidRPr="00522521">
              <w:rPr>
                <w:b/>
              </w:rPr>
              <w:t>Konkursy przedmiotowe</w:t>
            </w:r>
          </w:p>
        </w:tc>
      </w:tr>
      <w:tr w:rsidR="00D63924" w:rsidRPr="00522521" w:rsidTr="00837674">
        <w:trPr>
          <w:trHeight w:val="561"/>
        </w:trPr>
        <w:tc>
          <w:tcPr>
            <w:tcW w:w="5778" w:type="dxa"/>
          </w:tcPr>
          <w:p w:rsidR="00D63924" w:rsidRPr="00522521" w:rsidRDefault="00D63924" w:rsidP="00522521">
            <w:r w:rsidRPr="00522521">
              <w:t>Konkurs Zdolny Ślązaczek i Zdolny Ślązak Gimnazjalista</w:t>
            </w:r>
          </w:p>
        </w:tc>
        <w:tc>
          <w:tcPr>
            <w:tcW w:w="3510" w:type="dxa"/>
          </w:tcPr>
          <w:p w:rsidR="00D63924" w:rsidRPr="00522521" w:rsidRDefault="00D63924" w:rsidP="00522521">
            <w:pPr>
              <w:jc w:val="both"/>
            </w:pPr>
            <w:r w:rsidRPr="00522521">
              <w:t>Etap powiatowy SP,-  3 uczniów,</w:t>
            </w:r>
            <w:r>
              <w:t xml:space="preserve"> </w:t>
            </w:r>
            <w:r w:rsidRPr="00522521">
              <w:t>GP – 1 uczeń</w:t>
            </w:r>
          </w:p>
        </w:tc>
      </w:tr>
      <w:tr w:rsidR="00D63924" w:rsidRPr="00522521" w:rsidTr="00837674">
        <w:trPr>
          <w:trHeight w:val="240"/>
        </w:trPr>
        <w:tc>
          <w:tcPr>
            <w:tcW w:w="5778" w:type="dxa"/>
          </w:tcPr>
          <w:p w:rsidR="00D63924" w:rsidRPr="00522521" w:rsidRDefault="00D63924" w:rsidP="00522521">
            <w:pPr>
              <w:jc w:val="both"/>
            </w:pPr>
            <w:r w:rsidRPr="00522521">
              <w:t>Udział w Konkursie poezji religijnej</w:t>
            </w:r>
          </w:p>
        </w:tc>
        <w:tc>
          <w:tcPr>
            <w:tcW w:w="3510" w:type="dxa"/>
          </w:tcPr>
          <w:p w:rsidR="00D63924" w:rsidRPr="00522521" w:rsidRDefault="00D63924" w:rsidP="00522521">
            <w:pPr>
              <w:jc w:val="both"/>
            </w:pPr>
            <w:r w:rsidRPr="00522521">
              <w:t>Etap powiatowy – I m</w:t>
            </w:r>
          </w:p>
        </w:tc>
      </w:tr>
      <w:tr w:rsidR="00D63924" w:rsidRPr="00522521" w:rsidTr="00837674">
        <w:trPr>
          <w:trHeight w:val="240"/>
        </w:trPr>
        <w:tc>
          <w:tcPr>
            <w:tcW w:w="5778" w:type="dxa"/>
          </w:tcPr>
          <w:p w:rsidR="00D63924" w:rsidRPr="00522521" w:rsidRDefault="00D63924" w:rsidP="00522521">
            <w:pPr>
              <w:jc w:val="both"/>
            </w:pPr>
            <w:r w:rsidRPr="00522521">
              <w:t>V Międzypowiatowy Konkurs Matematyczny szkół Gimnazjalnych – etap szkolny</w:t>
            </w:r>
          </w:p>
        </w:tc>
        <w:tc>
          <w:tcPr>
            <w:tcW w:w="3510" w:type="dxa"/>
          </w:tcPr>
          <w:p w:rsidR="00D63924" w:rsidRPr="00522521" w:rsidRDefault="00D63924" w:rsidP="00522521">
            <w:pPr>
              <w:jc w:val="both"/>
            </w:pPr>
          </w:p>
        </w:tc>
      </w:tr>
      <w:tr w:rsidR="00D63924" w:rsidRPr="00522521" w:rsidTr="00837674">
        <w:trPr>
          <w:trHeight w:val="240"/>
        </w:trPr>
        <w:tc>
          <w:tcPr>
            <w:tcW w:w="5778" w:type="dxa"/>
          </w:tcPr>
          <w:p w:rsidR="00D63924" w:rsidRPr="00522521" w:rsidRDefault="00D63924" w:rsidP="00522521">
            <w:pPr>
              <w:jc w:val="both"/>
            </w:pPr>
            <w:r w:rsidRPr="00522521">
              <w:t>Młodzieżowa Olimpiada Wiedzy o Społeczeństwie – etap szkolny</w:t>
            </w:r>
          </w:p>
        </w:tc>
        <w:tc>
          <w:tcPr>
            <w:tcW w:w="3510" w:type="dxa"/>
          </w:tcPr>
          <w:p w:rsidR="00D63924" w:rsidRPr="00522521" w:rsidRDefault="00D63924" w:rsidP="00522521">
            <w:pPr>
              <w:jc w:val="both"/>
            </w:pPr>
          </w:p>
        </w:tc>
      </w:tr>
      <w:tr w:rsidR="00D63924" w:rsidRPr="00522521" w:rsidTr="00837674">
        <w:trPr>
          <w:trHeight w:val="240"/>
        </w:trPr>
        <w:tc>
          <w:tcPr>
            <w:tcW w:w="5778" w:type="dxa"/>
          </w:tcPr>
          <w:p w:rsidR="00D63924" w:rsidRPr="00522521" w:rsidRDefault="00D63924" w:rsidP="00522521">
            <w:pPr>
              <w:jc w:val="both"/>
            </w:pPr>
            <w:r w:rsidRPr="00522521">
              <w:t>Konkurs literacki „I ty możesz zostać Baśniopisarzem”</w:t>
            </w:r>
          </w:p>
        </w:tc>
        <w:tc>
          <w:tcPr>
            <w:tcW w:w="3510" w:type="dxa"/>
          </w:tcPr>
          <w:p w:rsidR="00D63924" w:rsidRPr="00522521" w:rsidRDefault="00D63924" w:rsidP="00522521">
            <w:pPr>
              <w:jc w:val="both"/>
            </w:pPr>
            <w:r w:rsidRPr="00522521">
              <w:t>Wyróżnienie dla 4 uczniów klas IV-VI</w:t>
            </w:r>
          </w:p>
        </w:tc>
      </w:tr>
      <w:tr w:rsidR="00D63924" w:rsidRPr="00522521" w:rsidTr="00837674">
        <w:trPr>
          <w:trHeight w:val="565"/>
        </w:trPr>
        <w:tc>
          <w:tcPr>
            <w:tcW w:w="5778" w:type="dxa"/>
          </w:tcPr>
          <w:p w:rsidR="00D63924" w:rsidRPr="00522521" w:rsidRDefault="00D63924" w:rsidP="00522521">
            <w:pPr>
              <w:jc w:val="both"/>
            </w:pPr>
            <w:r w:rsidRPr="00522521">
              <w:t>Konkurs historyczny – Losy żołnierza i dzieje oręża polskiego</w:t>
            </w:r>
          </w:p>
        </w:tc>
        <w:tc>
          <w:tcPr>
            <w:tcW w:w="3510" w:type="dxa"/>
          </w:tcPr>
          <w:p w:rsidR="00D63924" w:rsidRPr="00522521" w:rsidRDefault="00D63924" w:rsidP="00522521">
            <w:pPr>
              <w:jc w:val="both"/>
            </w:pPr>
            <w:r w:rsidRPr="00522521">
              <w:t>Uczniowie klas gimnazjalnych – eliminacje okręgowe – 1 uczeń</w:t>
            </w:r>
          </w:p>
        </w:tc>
      </w:tr>
      <w:tr w:rsidR="00D63924" w:rsidRPr="00522521" w:rsidTr="00837674">
        <w:trPr>
          <w:trHeight w:val="565"/>
        </w:trPr>
        <w:tc>
          <w:tcPr>
            <w:tcW w:w="5778" w:type="dxa"/>
          </w:tcPr>
          <w:p w:rsidR="00D63924" w:rsidRPr="00522521" w:rsidRDefault="00D63924" w:rsidP="00522521">
            <w:pPr>
              <w:jc w:val="both"/>
            </w:pPr>
            <w:r w:rsidRPr="00522521">
              <w:t>Gminny etap konkursu recytatorskiego Pegazik</w:t>
            </w:r>
          </w:p>
        </w:tc>
        <w:tc>
          <w:tcPr>
            <w:tcW w:w="3510" w:type="dxa"/>
          </w:tcPr>
          <w:p w:rsidR="00D63924" w:rsidRPr="00522521" w:rsidRDefault="00D63924" w:rsidP="00522521">
            <w:pPr>
              <w:jc w:val="both"/>
            </w:pPr>
            <w:r w:rsidRPr="00522521">
              <w:t>I m – SP – 1, wyróżnienie – 1, I m GP – 1. II m – 1</w:t>
            </w:r>
          </w:p>
        </w:tc>
      </w:tr>
      <w:tr w:rsidR="00D63924" w:rsidRPr="00522521" w:rsidTr="00837674">
        <w:trPr>
          <w:trHeight w:val="565"/>
        </w:trPr>
        <w:tc>
          <w:tcPr>
            <w:tcW w:w="5778" w:type="dxa"/>
          </w:tcPr>
          <w:p w:rsidR="00D63924" w:rsidRPr="00522521" w:rsidRDefault="00D63924" w:rsidP="00522521">
            <w:pPr>
              <w:jc w:val="both"/>
            </w:pPr>
            <w:r w:rsidRPr="00522521">
              <w:t>Finał konkursu fotograficznego</w:t>
            </w:r>
          </w:p>
        </w:tc>
        <w:tc>
          <w:tcPr>
            <w:tcW w:w="3510" w:type="dxa"/>
          </w:tcPr>
          <w:p w:rsidR="00D63924" w:rsidRPr="00522521" w:rsidRDefault="00D63924" w:rsidP="00522521">
            <w:pPr>
              <w:jc w:val="both"/>
            </w:pPr>
            <w:r w:rsidRPr="00522521">
              <w:t>II m 1,  Wyróżnienie – 4</w:t>
            </w:r>
          </w:p>
        </w:tc>
      </w:tr>
      <w:tr w:rsidR="00D63924" w:rsidRPr="00522521" w:rsidTr="00837674">
        <w:trPr>
          <w:trHeight w:val="565"/>
        </w:trPr>
        <w:tc>
          <w:tcPr>
            <w:tcW w:w="5778" w:type="dxa"/>
          </w:tcPr>
          <w:p w:rsidR="00D63924" w:rsidRPr="00522521" w:rsidRDefault="00D63924" w:rsidP="00522521">
            <w:pPr>
              <w:jc w:val="both"/>
            </w:pPr>
            <w:r w:rsidRPr="00522521">
              <w:t xml:space="preserve">Eliminacje gminne Etap powiatowy OTWP „ Młodzież zapobiega pożarom” </w:t>
            </w:r>
          </w:p>
        </w:tc>
        <w:tc>
          <w:tcPr>
            <w:tcW w:w="3510" w:type="dxa"/>
          </w:tcPr>
          <w:p w:rsidR="00D63924" w:rsidRPr="00522521" w:rsidRDefault="00D63924" w:rsidP="00522521">
            <w:pPr>
              <w:jc w:val="both"/>
            </w:pPr>
            <w:r w:rsidRPr="00522521">
              <w:t>I m – 2, II m – 1, V m – 1</w:t>
            </w:r>
          </w:p>
        </w:tc>
      </w:tr>
      <w:tr w:rsidR="00D63924" w:rsidRPr="00522521" w:rsidTr="00837674">
        <w:trPr>
          <w:trHeight w:val="565"/>
        </w:trPr>
        <w:tc>
          <w:tcPr>
            <w:tcW w:w="5778" w:type="dxa"/>
          </w:tcPr>
          <w:p w:rsidR="00D63924" w:rsidRPr="00522521" w:rsidRDefault="00D63924" w:rsidP="00522521">
            <w:pPr>
              <w:jc w:val="both"/>
            </w:pPr>
            <w:r w:rsidRPr="00522521">
              <w:t>Etap powiatowy Konkurs o zdrowym odżywianiu</w:t>
            </w:r>
          </w:p>
        </w:tc>
        <w:tc>
          <w:tcPr>
            <w:tcW w:w="3510" w:type="dxa"/>
          </w:tcPr>
          <w:p w:rsidR="00D63924" w:rsidRPr="00522521" w:rsidRDefault="00D63924" w:rsidP="00522521">
            <w:pPr>
              <w:jc w:val="both"/>
            </w:pPr>
            <w:r w:rsidRPr="00522521">
              <w:t>Kl. IV-VI</w:t>
            </w:r>
          </w:p>
        </w:tc>
      </w:tr>
      <w:tr w:rsidR="00D63924" w:rsidRPr="00522521" w:rsidTr="00837674">
        <w:trPr>
          <w:trHeight w:val="565"/>
        </w:trPr>
        <w:tc>
          <w:tcPr>
            <w:tcW w:w="5778" w:type="dxa"/>
          </w:tcPr>
          <w:p w:rsidR="00D63924" w:rsidRPr="00522521" w:rsidRDefault="00D63924" w:rsidP="00522521">
            <w:pPr>
              <w:jc w:val="both"/>
            </w:pPr>
            <w:r w:rsidRPr="00522521">
              <w:t>Gminny Konkurs Recytatorski „Stąd nasz ród”</w:t>
            </w:r>
          </w:p>
        </w:tc>
        <w:tc>
          <w:tcPr>
            <w:tcW w:w="3510" w:type="dxa"/>
          </w:tcPr>
          <w:p w:rsidR="00D63924" w:rsidRPr="00522521" w:rsidRDefault="00D63924" w:rsidP="00522521">
            <w:pPr>
              <w:jc w:val="both"/>
            </w:pPr>
            <w:r w:rsidRPr="00522521">
              <w:t>Kl. II-III SP</w:t>
            </w:r>
          </w:p>
        </w:tc>
      </w:tr>
      <w:tr w:rsidR="00D63924" w:rsidRPr="00522521" w:rsidTr="00837674">
        <w:trPr>
          <w:trHeight w:val="565"/>
        </w:trPr>
        <w:tc>
          <w:tcPr>
            <w:tcW w:w="5778" w:type="dxa"/>
          </w:tcPr>
          <w:p w:rsidR="00D63924" w:rsidRPr="00522521" w:rsidRDefault="00D63924" w:rsidP="00522521">
            <w:pPr>
              <w:jc w:val="both"/>
            </w:pPr>
            <w:r w:rsidRPr="00522521">
              <w:t>Konkurs Ortograficzny „O Złote Pióro Wójta Gminy Kamieniec Ząbkowicki”</w:t>
            </w:r>
          </w:p>
        </w:tc>
        <w:tc>
          <w:tcPr>
            <w:tcW w:w="3510" w:type="dxa"/>
          </w:tcPr>
          <w:p w:rsidR="00D63924" w:rsidRPr="00522521" w:rsidRDefault="00D63924" w:rsidP="00522521">
            <w:pPr>
              <w:jc w:val="both"/>
            </w:pPr>
            <w:r w:rsidRPr="00522521">
              <w:t>I m- 2 SP, II m – 1 SP,III m – 2 SP</w:t>
            </w:r>
          </w:p>
        </w:tc>
      </w:tr>
      <w:tr w:rsidR="00D63924" w:rsidRPr="00522521" w:rsidTr="00837674">
        <w:trPr>
          <w:trHeight w:val="240"/>
        </w:trPr>
        <w:tc>
          <w:tcPr>
            <w:tcW w:w="9288" w:type="dxa"/>
            <w:gridSpan w:val="2"/>
            <w:shd w:val="clear" w:color="auto" w:fill="FDE9D9"/>
          </w:tcPr>
          <w:p w:rsidR="00D63924" w:rsidRPr="00522521" w:rsidRDefault="00D63924" w:rsidP="00522521">
            <w:pPr>
              <w:jc w:val="both"/>
            </w:pPr>
            <w:r w:rsidRPr="00522521">
              <w:rPr>
                <w:b/>
              </w:rPr>
              <w:t>Konkursy artystyczne</w:t>
            </w:r>
          </w:p>
        </w:tc>
      </w:tr>
      <w:tr w:rsidR="00D63924" w:rsidRPr="00522521" w:rsidTr="00837674">
        <w:trPr>
          <w:trHeight w:val="300"/>
        </w:trPr>
        <w:tc>
          <w:tcPr>
            <w:tcW w:w="5778" w:type="dxa"/>
          </w:tcPr>
          <w:p w:rsidR="00D63924" w:rsidRPr="00522521" w:rsidRDefault="00D63924" w:rsidP="00522521">
            <w:pPr>
              <w:jc w:val="both"/>
            </w:pPr>
            <w:r w:rsidRPr="00522521">
              <w:t>Konkurs wokalny „ Przegląd Kolęd i Pastorałek” w Przewornie</w:t>
            </w:r>
          </w:p>
        </w:tc>
        <w:tc>
          <w:tcPr>
            <w:tcW w:w="3510" w:type="dxa"/>
          </w:tcPr>
          <w:p w:rsidR="00D63924" w:rsidRPr="00522521" w:rsidRDefault="00D63924" w:rsidP="00522521">
            <w:pPr>
              <w:jc w:val="both"/>
            </w:pPr>
          </w:p>
        </w:tc>
      </w:tr>
      <w:tr w:rsidR="00D63924" w:rsidRPr="00522521" w:rsidTr="00837674">
        <w:trPr>
          <w:trHeight w:val="300"/>
        </w:trPr>
        <w:tc>
          <w:tcPr>
            <w:tcW w:w="5778" w:type="dxa"/>
          </w:tcPr>
          <w:p w:rsidR="00D63924" w:rsidRPr="00522521" w:rsidRDefault="00D63924" w:rsidP="00522521">
            <w:pPr>
              <w:jc w:val="both"/>
            </w:pPr>
            <w:r w:rsidRPr="00522521">
              <w:t>Udział w regionalnym konkursie „Szczytnieńska Jesień”</w:t>
            </w:r>
          </w:p>
        </w:tc>
        <w:tc>
          <w:tcPr>
            <w:tcW w:w="3510" w:type="dxa"/>
          </w:tcPr>
          <w:p w:rsidR="00D63924" w:rsidRPr="00522521" w:rsidRDefault="00D63924" w:rsidP="00522521">
            <w:pPr>
              <w:jc w:val="both"/>
            </w:pPr>
          </w:p>
        </w:tc>
      </w:tr>
      <w:tr w:rsidR="00D63924" w:rsidRPr="00522521" w:rsidTr="00837674">
        <w:trPr>
          <w:trHeight w:val="300"/>
        </w:trPr>
        <w:tc>
          <w:tcPr>
            <w:tcW w:w="5778" w:type="dxa"/>
          </w:tcPr>
          <w:p w:rsidR="00D63924" w:rsidRPr="00522521" w:rsidRDefault="00D63924" w:rsidP="00522521">
            <w:pPr>
              <w:jc w:val="both"/>
            </w:pPr>
            <w:r w:rsidRPr="00522521">
              <w:t xml:space="preserve"> Konkurs Szopek Bożonarodzeniowych w Bardo</w:t>
            </w:r>
          </w:p>
        </w:tc>
        <w:tc>
          <w:tcPr>
            <w:tcW w:w="3510" w:type="dxa"/>
          </w:tcPr>
          <w:p w:rsidR="00D63924" w:rsidRPr="00522521" w:rsidRDefault="00D63924" w:rsidP="00522521">
            <w:pPr>
              <w:jc w:val="both"/>
            </w:pPr>
            <w:r w:rsidRPr="00522521">
              <w:t>II i III</w:t>
            </w:r>
          </w:p>
        </w:tc>
      </w:tr>
      <w:tr w:rsidR="00D63924" w:rsidRPr="00522521" w:rsidTr="00837674">
        <w:trPr>
          <w:trHeight w:val="300"/>
        </w:trPr>
        <w:tc>
          <w:tcPr>
            <w:tcW w:w="5778" w:type="dxa"/>
          </w:tcPr>
          <w:p w:rsidR="00D63924" w:rsidRPr="00522521" w:rsidRDefault="00D63924" w:rsidP="00522521">
            <w:pPr>
              <w:jc w:val="both"/>
            </w:pPr>
            <w:r w:rsidRPr="00522521">
              <w:t>Konkurs piosenki Legionowej</w:t>
            </w:r>
          </w:p>
        </w:tc>
        <w:tc>
          <w:tcPr>
            <w:tcW w:w="3510" w:type="dxa"/>
          </w:tcPr>
          <w:p w:rsidR="00D63924" w:rsidRPr="00522521" w:rsidRDefault="00D63924" w:rsidP="00522521">
            <w:pPr>
              <w:jc w:val="both"/>
            </w:pPr>
            <w:r w:rsidRPr="00522521">
              <w:t>Uczniowie klas IV-VII</w:t>
            </w:r>
          </w:p>
        </w:tc>
      </w:tr>
      <w:tr w:rsidR="00D63924" w:rsidRPr="00522521" w:rsidTr="00837674">
        <w:trPr>
          <w:trHeight w:val="220"/>
        </w:trPr>
        <w:tc>
          <w:tcPr>
            <w:tcW w:w="5778" w:type="dxa"/>
            <w:shd w:val="clear" w:color="auto" w:fill="DAEEF3"/>
          </w:tcPr>
          <w:p w:rsidR="00D63924" w:rsidRPr="00522521" w:rsidRDefault="00D63924" w:rsidP="00522521">
            <w:pPr>
              <w:jc w:val="both"/>
              <w:rPr>
                <w:b/>
              </w:rPr>
            </w:pPr>
            <w:r w:rsidRPr="00522521">
              <w:rPr>
                <w:b/>
              </w:rPr>
              <w:t>Zawody, turnieje sportowe</w:t>
            </w:r>
          </w:p>
        </w:tc>
        <w:tc>
          <w:tcPr>
            <w:tcW w:w="3510" w:type="dxa"/>
            <w:shd w:val="clear" w:color="auto" w:fill="DAEEF3"/>
          </w:tcPr>
          <w:p w:rsidR="00D63924" w:rsidRPr="00522521" w:rsidRDefault="00D63924" w:rsidP="00522521">
            <w:pPr>
              <w:jc w:val="both"/>
            </w:pPr>
          </w:p>
        </w:tc>
      </w:tr>
      <w:tr w:rsidR="00D63924" w:rsidRPr="00522521" w:rsidTr="00837674">
        <w:trPr>
          <w:trHeight w:val="210"/>
        </w:trPr>
        <w:tc>
          <w:tcPr>
            <w:tcW w:w="5778" w:type="dxa"/>
          </w:tcPr>
          <w:p w:rsidR="00D63924" w:rsidRPr="00522521" w:rsidRDefault="00D63924" w:rsidP="00522521">
            <w:pPr>
              <w:jc w:val="both"/>
            </w:pPr>
            <w:r w:rsidRPr="00522521">
              <w:t>Piłka nożna chłopców</w:t>
            </w:r>
          </w:p>
        </w:tc>
        <w:tc>
          <w:tcPr>
            <w:tcW w:w="3510" w:type="dxa"/>
          </w:tcPr>
          <w:p w:rsidR="00D63924" w:rsidRPr="00522521" w:rsidRDefault="00D63924" w:rsidP="00522521">
            <w:pPr>
              <w:jc w:val="both"/>
            </w:pPr>
            <w:r w:rsidRPr="00522521">
              <w:t>Drużyna chłopców: II m  półfinał powiatowy, II m –finał powiatowy</w:t>
            </w:r>
          </w:p>
        </w:tc>
      </w:tr>
      <w:tr w:rsidR="00D63924" w:rsidRPr="00522521" w:rsidTr="00837674">
        <w:trPr>
          <w:trHeight w:val="270"/>
        </w:trPr>
        <w:tc>
          <w:tcPr>
            <w:tcW w:w="5778" w:type="dxa"/>
          </w:tcPr>
          <w:p w:rsidR="00D63924" w:rsidRPr="00522521" w:rsidRDefault="00D63924" w:rsidP="00522521">
            <w:pPr>
              <w:jc w:val="both"/>
            </w:pPr>
            <w:r w:rsidRPr="00522521">
              <w:t>Koszykówka</w:t>
            </w:r>
          </w:p>
        </w:tc>
        <w:tc>
          <w:tcPr>
            <w:tcW w:w="3510" w:type="dxa"/>
          </w:tcPr>
          <w:p w:rsidR="00D63924" w:rsidRPr="00522521" w:rsidRDefault="00D63924" w:rsidP="00522521">
            <w:pPr>
              <w:jc w:val="both"/>
            </w:pPr>
            <w:r w:rsidRPr="00522521">
              <w:t>Półfinał powiatowy – chłopcy II m,</w:t>
            </w:r>
          </w:p>
          <w:p w:rsidR="00D63924" w:rsidRPr="00522521" w:rsidRDefault="00D63924" w:rsidP="00522521">
            <w:pPr>
              <w:jc w:val="both"/>
            </w:pPr>
            <w:r w:rsidRPr="00522521">
              <w:t>Finał powiatowy – chłopcy I m</w:t>
            </w:r>
          </w:p>
          <w:p w:rsidR="00D63924" w:rsidRPr="00522521" w:rsidRDefault="00D63924" w:rsidP="00522521">
            <w:pPr>
              <w:jc w:val="both"/>
            </w:pPr>
            <w:r w:rsidRPr="00522521">
              <w:t>Półfinał strefy wałbrzyskiej – chłopcy – III m</w:t>
            </w:r>
          </w:p>
        </w:tc>
      </w:tr>
      <w:tr w:rsidR="00D63924" w:rsidRPr="00522521" w:rsidTr="00837674">
        <w:trPr>
          <w:trHeight w:val="255"/>
        </w:trPr>
        <w:tc>
          <w:tcPr>
            <w:tcW w:w="5778" w:type="dxa"/>
          </w:tcPr>
          <w:p w:rsidR="00D63924" w:rsidRPr="00522521" w:rsidRDefault="00D63924" w:rsidP="00522521">
            <w:pPr>
              <w:jc w:val="both"/>
            </w:pPr>
            <w:r w:rsidRPr="00522521">
              <w:t>Organizacja turnieju tenisa stołowego – Mistrzostwa szkoły dziewcząt i chłopców</w:t>
            </w:r>
          </w:p>
        </w:tc>
        <w:tc>
          <w:tcPr>
            <w:tcW w:w="3510" w:type="dxa"/>
          </w:tcPr>
          <w:p w:rsidR="00D63924" w:rsidRPr="00522521" w:rsidRDefault="00D63924" w:rsidP="00522521">
            <w:pPr>
              <w:jc w:val="both"/>
            </w:pPr>
          </w:p>
        </w:tc>
      </w:tr>
      <w:tr w:rsidR="00D63924" w:rsidRPr="00522521" w:rsidTr="00837674">
        <w:trPr>
          <w:trHeight w:val="255"/>
        </w:trPr>
        <w:tc>
          <w:tcPr>
            <w:tcW w:w="5778" w:type="dxa"/>
          </w:tcPr>
          <w:p w:rsidR="00D63924" w:rsidRPr="00522521" w:rsidRDefault="00D63924" w:rsidP="00522521">
            <w:pPr>
              <w:jc w:val="both"/>
            </w:pPr>
            <w:r w:rsidRPr="00522521">
              <w:t xml:space="preserve">Organizacja zawodów – Finał powiatowy w tenisie stołowym dziewcząt  i chłopców </w:t>
            </w:r>
          </w:p>
        </w:tc>
        <w:tc>
          <w:tcPr>
            <w:tcW w:w="3510" w:type="dxa"/>
          </w:tcPr>
          <w:p w:rsidR="00D63924" w:rsidRPr="00522521" w:rsidRDefault="00D63924" w:rsidP="00522521">
            <w:pPr>
              <w:jc w:val="both"/>
            </w:pPr>
            <w:r w:rsidRPr="00522521">
              <w:t>I m – dziewczęta, III m - chłopcy</w:t>
            </w:r>
          </w:p>
        </w:tc>
      </w:tr>
      <w:tr w:rsidR="00D63924" w:rsidRPr="00522521" w:rsidTr="00837674">
        <w:trPr>
          <w:trHeight w:val="255"/>
        </w:trPr>
        <w:tc>
          <w:tcPr>
            <w:tcW w:w="5778" w:type="dxa"/>
          </w:tcPr>
          <w:p w:rsidR="00D63924" w:rsidRPr="00522521" w:rsidRDefault="00D63924" w:rsidP="00522521">
            <w:pPr>
              <w:jc w:val="both"/>
            </w:pPr>
            <w:r w:rsidRPr="00522521">
              <w:t>Indywidualne Szachowe Mistrzostwa Dolnego Śląska  Juniorów</w:t>
            </w:r>
          </w:p>
        </w:tc>
        <w:tc>
          <w:tcPr>
            <w:tcW w:w="3510" w:type="dxa"/>
          </w:tcPr>
          <w:p w:rsidR="00D63924" w:rsidRPr="00522521" w:rsidRDefault="00D63924" w:rsidP="00522521">
            <w:pPr>
              <w:jc w:val="both"/>
            </w:pPr>
            <w:r w:rsidRPr="00522521">
              <w:t xml:space="preserve">16 miejsce – Gabriela Piwińska </w:t>
            </w:r>
          </w:p>
        </w:tc>
      </w:tr>
      <w:tr w:rsidR="00D63924" w:rsidRPr="00522521" w:rsidTr="00837674">
        <w:trPr>
          <w:trHeight w:val="255"/>
        </w:trPr>
        <w:tc>
          <w:tcPr>
            <w:tcW w:w="5778" w:type="dxa"/>
          </w:tcPr>
          <w:p w:rsidR="00D63924" w:rsidRPr="00522521" w:rsidRDefault="00D63924" w:rsidP="00522521">
            <w:pPr>
              <w:jc w:val="both"/>
            </w:pPr>
            <w:r w:rsidRPr="00522521">
              <w:t>Organizacja zawodów – półfinał powiatowy w piłkę siatkową</w:t>
            </w:r>
          </w:p>
        </w:tc>
        <w:tc>
          <w:tcPr>
            <w:tcW w:w="3510" w:type="dxa"/>
          </w:tcPr>
          <w:p w:rsidR="00D63924" w:rsidRPr="00522521" w:rsidRDefault="00D63924" w:rsidP="00522521">
            <w:pPr>
              <w:jc w:val="both"/>
            </w:pPr>
            <w:r w:rsidRPr="00522521">
              <w:t>I m – chłopcy</w:t>
            </w:r>
          </w:p>
          <w:p w:rsidR="00D63924" w:rsidRPr="00522521" w:rsidRDefault="00D63924" w:rsidP="00522521">
            <w:pPr>
              <w:jc w:val="both"/>
            </w:pPr>
          </w:p>
        </w:tc>
      </w:tr>
      <w:tr w:rsidR="00D63924" w:rsidRPr="00522521" w:rsidTr="00837674">
        <w:trPr>
          <w:trHeight w:val="255"/>
        </w:trPr>
        <w:tc>
          <w:tcPr>
            <w:tcW w:w="5778" w:type="dxa"/>
          </w:tcPr>
          <w:p w:rsidR="00D63924" w:rsidRPr="00522521" w:rsidRDefault="00D63924" w:rsidP="00522521">
            <w:pPr>
              <w:jc w:val="both"/>
            </w:pPr>
            <w:r w:rsidRPr="00522521">
              <w:t>Liga mistrzów ogólnopolskiego turnieju o bezpieczeństwie w ruchu drogowym</w:t>
            </w:r>
          </w:p>
        </w:tc>
        <w:tc>
          <w:tcPr>
            <w:tcW w:w="3510" w:type="dxa"/>
          </w:tcPr>
          <w:p w:rsidR="00D63924" w:rsidRPr="00522521" w:rsidRDefault="00D63924" w:rsidP="00522521">
            <w:pPr>
              <w:jc w:val="both"/>
            </w:pPr>
            <w:r w:rsidRPr="00522521">
              <w:t>Drużyna – XI m</w:t>
            </w:r>
          </w:p>
        </w:tc>
      </w:tr>
      <w:tr w:rsidR="00D63924" w:rsidRPr="00522521" w:rsidTr="00837674">
        <w:trPr>
          <w:trHeight w:val="255"/>
        </w:trPr>
        <w:tc>
          <w:tcPr>
            <w:tcW w:w="5778" w:type="dxa"/>
          </w:tcPr>
          <w:p w:rsidR="00D63924" w:rsidRPr="00522521" w:rsidRDefault="00D63924" w:rsidP="00522521">
            <w:pPr>
              <w:jc w:val="both"/>
            </w:pPr>
            <w:r w:rsidRPr="00522521">
              <w:t>Indywidualne Mistrzostwa Okręgu Kłodzkiego w Szachach</w:t>
            </w:r>
          </w:p>
        </w:tc>
        <w:tc>
          <w:tcPr>
            <w:tcW w:w="3510" w:type="dxa"/>
          </w:tcPr>
          <w:p w:rsidR="00D63924" w:rsidRPr="00522521" w:rsidRDefault="00D63924" w:rsidP="00522521">
            <w:pPr>
              <w:jc w:val="both"/>
            </w:pPr>
            <w:r w:rsidRPr="00522521">
              <w:t>Grupa A – II m, Grupa B – 8 m</w:t>
            </w:r>
          </w:p>
          <w:p w:rsidR="00D63924" w:rsidRPr="00522521" w:rsidRDefault="00D63924" w:rsidP="00522521">
            <w:pPr>
              <w:jc w:val="both"/>
            </w:pPr>
          </w:p>
        </w:tc>
      </w:tr>
      <w:tr w:rsidR="00D63924" w:rsidRPr="00522521" w:rsidTr="00837674">
        <w:trPr>
          <w:trHeight w:val="255"/>
        </w:trPr>
        <w:tc>
          <w:tcPr>
            <w:tcW w:w="5778" w:type="dxa"/>
          </w:tcPr>
          <w:p w:rsidR="00D63924" w:rsidRPr="00522521" w:rsidRDefault="00D63924" w:rsidP="00522521">
            <w:pPr>
              <w:jc w:val="both"/>
            </w:pPr>
            <w:r w:rsidRPr="00522521">
              <w:t>Szachowe Mistrzostwa Powiatu Szkół Podstawowych z Oddziałami Gimnazjalnymi ( zawody drużynowe)</w:t>
            </w:r>
          </w:p>
        </w:tc>
        <w:tc>
          <w:tcPr>
            <w:tcW w:w="3510" w:type="dxa"/>
          </w:tcPr>
          <w:p w:rsidR="00D63924" w:rsidRPr="00522521" w:rsidRDefault="00D63924" w:rsidP="00522521">
            <w:pPr>
              <w:jc w:val="both"/>
            </w:pPr>
            <w:r w:rsidRPr="00522521">
              <w:t>I m – drużynowo</w:t>
            </w:r>
          </w:p>
        </w:tc>
      </w:tr>
      <w:tr w:rsidR="00D63924" w:rsidRPr="00522521" w:rsidTr="00837674">
        <w:trPr>
          <w:trHeight w:val="255"/>
        </w:trPr>
        <w:tc>
          <w:tcPr>
            <w:tcW w:w="5778" w:type="dxa"/>
          </w:tcPr>
          <w:p w:rsidR="00D63924" w:rsidRPr="00522521" w:rsidRDefault="00D63924" w:rsidP="00522521">
            <w:pPr>
              <w:jc w:val="both"/>
            </w:pPr>
            <w:r w:rsidRPr="00522521">
              <w:t xml:space="preserve">Turniej z okazji Narodowego Święta Niepodległości w szachach błyskawicznych  Ząbkowice Śląskie </w:t>
            </w:r>
          </w:p>
        </w:tc>
        <w:tc>
          <w:tcPr>
            <w:tcW w:w="3510" w:type="dxa"/>
          </w:tcPr>
          <w:p w:rsidR="00D63924" w:rsidRPr="00522521" w:rsidRDefault="00D63924" w:rsidP="00522521">
            <w:pPr>
              <w:jc w:val="both"/>
            </w:pPr>
          </w:p>
        </w:tc>
      </w:tr>
      <w:tr w:rsidR="00D63924" w:rsidRPr="00522521" w:rsidTr="00837674">
        <w:trPr>
          <w:trHeight w:val="255"/>
        </w:trPr>
        <w:tc>
          <w:tcPr>
            <w:tcW w:w="5778" w:type="dxa"/>
          </w:tcPr>
          <w:p w:rsidR="00D63924" w:rsidRPr="00522521" w:rsidRDefault="00D63924" w:rsidP="00522521">
            <w:pPr>
              <w:jc w:val="both"/>
            </w:pPr>
            <w:r w:rsidRPr="00522521">
              <w:t>Finał Strefy Wałbrzyskiej szkół podstawowych i oddziałami gimnazjalnymi (zawody drużynowe)</w:t>
            </w:r>
          </w:p>
        </w:tc>
        <w:tc>
          <w:tcPr>
            <w:tcW w:w="3510" w:type="dxa"/>
          </w:tcPr>
          <w:p w:rsidR="00D63924" w:rsidRPr="00522521" w:rsidRDefault="00D63924" w:rsidP="00522521">
            <w:pPr>
              <w:jc w:val="both"/>
            </w:pPr>
            <w:r w:rsidRPr="00522521">
              <w:t>III m - drużyna</w:t>
            </w:r>
          </w:p>
        </w:tc>
      </w:tr>
      <w:tr w:rsidR="00D63924" w:rsidRPr="00522521" w:rsidTr="00837674">
        <w:trPr>
          <w:trHeight w:val="255"/>
        </w:trPr>
        <w:tc>
          <w:tcPr>
            <w:tcW w:w="5778" w:type="dxa"/>
          </w:tcPr>
          <w:p w:rsidR="00D63924" w:rsidRPr="00522521" w:rsidRDefault="00D63924" w:rsidP="00522521">
            <w:pPr>
              <w:jc w:val="both"/>
            </w:pPr>
            <w:r w:rsidRPr="00522521">
              <w:t>I Turniej o Puchar Wójta Gminy Kamieniec Ząbkowicki</w:t>
            </w:r>
          </w:p>
        </w:tc>
        <w:tc>
          <w:tcPr>
            <w:tcW w:w="3510" w:type="dxa"/>
          </w:tcPr>
          <w:p w:rsidR="00D63924" w:rsidRPr="00522521" w:rsidRDefault="00D63924" w:rsidP="00522521">
            <w:pPr>
              <w:jc w:val="both"/>
            </w:pPr>
            <w:r w:rsidRPr="00522521">
              <w:t xml:space="preserve">  II m w kategorii  Juniorek , II m w kategorii Młodziczek, III m w kategorii Juniorów Młodszych, III m w kategorii Młodzików</w:t>
            </w:r>
          </w:p>
        </w:tc>
      </w:tr>
      <w:tr w:rsidR="00D63924" w:rsidRPr="00522521" w:rsidTr="00837674">
        <w:trPr>
          <w:trHeight w:val="255"/>
        </w:trPr>
        <w:tc>
          <w:tcPr>
            <w:tcW w:w="5778" w:type="dxa"/>
          </w:tcPr>
          <w:p w:rsidR="00D63924" w:rsidRPr="00522521" w:rsidRDefault="00D63924" w:rsidP="00522521">
            <w:pPr>
              <w:jc w:val="both"/>
            </w:pPr>
            <w:r w:rsidRPr="00522521">
              <w:t>III Turniej o Puchar Prezesa ZKS Unia Złoty Stok</w:t>
            </w:r>
          </w:p>
        </w:tc>
        <w:tc>
          <w:tcPr>
            <w:tcW w:w="3510" w:type="dxa"/>
          </w:tcPr>
          <w:p w:rsidR="00D63924" w:rsidRPr="00522521" w:rsidRDefault="00D63924" w:rsidP="00522521">
            <w:pPr>
              <w:jc w:val="both"/>
            </w:pPr>
            <w:r w:rsidRPr="00522521">
              <w:t>Kategoria Seniorów – III m</w:t>
            </w:r>
          </w:p>
          <w:p w:rsidR="00D63924" w:rsidRPr="00522521" w:rsidRDefault="00D63924" w:rsidP="00522521">
            <w:pPr>
              <w:jc w:val="both"/>
            </w:pPr>
            <w:r w:rsidRPr="00522521">
              <w:t>Kategoria kobiet – III m</w:t>
            </w:r>
          </w:p>
          <w:p w:rsidR="00D63924" w:rsidRPr="00522521" w:rsidRDefault="00D63924" w:rsidP="00522521">
            <w:pPr>
              <w:jc w:val="both"/>
            </w:pPr>
            <w:r w:rsidRPr="00522521">
              <w:t>Kategoria Juniorów – V m</w:t>
            </w:r>
          </w:p>
        </w:tc>
      </w:tr>
      <w:tr w:rsidR="00D63924" w:rsidRPr="00522521" w:rsidTr="00837674">
        <w:trPr>
          <w:trHeight w:val="255"/>
        </w:trPr>
        <w:tc>
          <w:tcPr>
            <w:tcW w:w="5778" w:type="dxa"/>
          </w:tcPr>
          <w:p w:rsidR="00D63924" w:rsidRPr="00522521" w:rsidRDefault="00D63924" w:rsidP="00522521">
            <w:pPr>
              <w:jc w:val="both"/>
            </w:pPr>
            <w:r w:rsidRPr="00522521">
              <w:t>Sztafetowe biegi przełajowe – finał powiatowy GP</w:t>
            </w:r>
          </w:p>
        </w:tc>
        <w:tc>
          <w:tcPr>
            <w:tcW w:w="3510" w:type="dxa"/>
          </w:tcPr>
          <w:p w:rsidR="00D63924" w:rsidRPr="00522521" w:rsidRDefault="00D63924" w:rsidP="00522521">
            <w:pPr>
              <w:jc w:val="both"/>
            </w:pPr>
            <w:r w:rsidRPr="00522521">
              <w:t>II miejsce – chłopcy</w:t>
            </w:r>
          </w:p>
          <w:p w:rsidR="00D63924" w:rsidRPr="00522521" w:rsidRDefault="00D63924" w:rsidP="00522521">
            <w:pPr>
              <w:jc w:val="both"/>
            </w:pPr>
            <w:r w:rsidRPr="00522521">
              <w:t>I miejsce - dziewczęta</w:t>
            </w:r>
          </w:p>
        </w:tc>
      </w:tr>
      <w:tr w:rsidR="00D63924" w:rsidRPr="00522521" w:rsidTr="00837674">
        <w:trPr>
          <w:trHeight w:val="255"/>
        </w:trPr>
        <w:tc>
          <w:tcPr>
            <w:tcW w:w="5778" w:type="dxa"/>
          </w:tcPr>
          <w:p w:rsidR="00D63924" w:rsidRPr="00522521" w:rsidRDefault="00D63924" w:rsidP="00522521">
            <w:pPr>
              <w:jc w:val="both"/>
            </w:pPr>
            <w:r w:rsidRPr="00522521">
              <w:t>Mini piłka nożna – półfinał powiatowy</w:t>
            </w:r>
          </w:p>
        </w:tc>
        <w:tc>
          <w:tcPr>
            <w:tcW w:w="3510" w:type="dxa"/>
          </w:tcPr>
          <w:p w:rsidR="00D63924" w:rsidRPr="00522521" w:rsidRDefault="00D63924" w:rsidP="00522521">
            <w:pPr>
              <w:jc w:val="both"/>
            </w:pPr>
            <w:r w:rsidRPr="00522521">
              <w:t>II miejsce – chłopcy</w:t>
            </w:r>
          </w:p>
          <w:p w:rsidR="00D63924" w:rsidRPr="00522521" w:rsidRDefault="00D63924" w:rsidP="00522521">
            <w:pPr>
              <w:jc w:val="both"/>
            </w:pPr>
          </w:p>
        </w:tc>
      </w:tr>
      <w:tr w:rsidR="00D63924" w:rsidRPr="00522521" w:rsidTr="00837674">
        <w:trPr>
          <w:trHeight w:val="255"/>
        </w:trPr>
        <w:tc>
          <w:tcPr>
            <w:tcW w:w="5778" w:type="dxa"/>
          </w:tcPr>
          <w:p w:rsidR="00D63924" w:rsidRPr="00522521" w:rsidRDefault="00D63924" w:rsidP="00522521">
            <w:pPr>
              <w:jc w:val="both"/>
            </w:pPr>
            <w:r w:rsidRPr="00522521">
              <w:t>Puchar Tymbarku w piłkę nożną – finał powiatowy</w:t>
            </w:r>
          </w:p>
        </w:tc>
        <w:tc>
          <w:tcPr>
            <w:tcW w:w="3510" w:type="dxa"/>
          </w:tcPr>
          <w:p w:rsidR="00D63924" w:rsidRPr="00522521" w:rsidRDefault="00D63924" w:rsidP="00522521">
            <w:pPr>
              <w:jc w:val="both"/>
            </w:pPr>
            <w:r w:rsidRPr="00522521">
              <w:t>IV miejsce klas III-II</w:t>
            </w:r>
          </w:p>
          <w:p w:rsidR="00D63924" w:rsidRPr="00522521" w:rsidRDefault="00D63924" w:rsidP="00522521">
            <w:pPr>
              <w:jc w:val="both"/>
            </w:pPr>
            <w:r w:rsidRPr="00522521">
              <w:t>V miejsce klas V</w:t>
            </w:r>
          </w:p>
        </w:tc>
      </w:tr>
      <w:tr w:rsidR="00D63924" w:rsidRPr="00522521" w:rsidTr="00837674">
        <w:trPr>
          <w:trHeight w:val="255"/>
        </w:trPr>
        <w:tc>
          <w:tcPr>
            <w:tcW w:w="5778" w:type="dxa"/>
          </w:tcPr>
          <w:p w:rsidR="00D63924" w:rsidRPr="00522521" w:rsidRDefault="00D63924" w:rsidP="00522521">
            <w:pPr>
              <w:jc w:val="both"/>
            </w:pPr>
            <w:r w:rsidRPr="00522521">
              <w:t xml:space="preserve">Mini koszykówka – półfinał powiatowy </w:t>
            </w:r>
          </w:p>
        </w:tc>
        <w:tc>
          <w:tcPr>
            <w:tcW w:w="3510" w:type="dxa"/>
          </w:tcPr>
          <w:p w:rsidR="00D63924" w:rsidRPr="00522521" w:rsidRDefault="00D63924" w:rsidP="00522521">
            <w:pPr>
              <w:jc w:val="both"/>
            </w:pPr>
            <w:r w:rsidRPr="00522521">
              <w:t>I miejsce chłopcy</w:t>
            </w:r>
          </w:p>
          <w:p w:rsidR="00D63924" w:rsidRPr="00522521" w:rsidRDefault="00D63924" w:rsidP="00522521">
            <w:pPr>
              <w:jc w:val="both"/>
            </w:pPr>
            <w:r w:rsidRPr="00522521">
              <w:t>I miejsce dziewcząt</w:t>
            </w:r>
          </w:p>
        </w:tc>
      </w:tr>
      <w:tr w:rsidR="00D63924" w:rsidRPr="00522521" w:rsidTr="00837674">
        <w:trPr>
          <w:trHeight w:val="255"/>
        </w:trPr>
        <w:tc>
          <w:tcPr>
            <w:tcW w:w="5778" w:type="dxa"/>
          </w:tcPr>
          <w:p w:rsidR="00D63924" w:rsidRPr="00522521" w:rsidRDefault="00D63924" w:rsidP="00522521">
            <w:pPr>
              <w:jc w:val="both"/>
            </w:pPr>
            <w:r w:rsidRPr="00522521">
              <w:t>Mini koszykówka – finał powiatowy</w:t>
            </w:r>
          </w:p>
        </w:tc>
        <w:tc>
          <w:tcPr>
            <w:tcW w:w="3510" w:type="dxa"/>
          </w:tcPr>
          <w:p w:rsidR="00D63924" w:rsidRPr="00522521" w:rsidRDefault="00D63924" w:rsidP="00522521">
            <w:pPr>
              <w:jc w:val="both"/>
            </w:pPr>
            <w:r w:rsidRPr="00522521">
              <w:t>III miejsce chłopców</w:t>
            </w:r>
          </w:p>
          <w:p w:rsidR="00D63924" w:rsidRPr="00522521" w:rsidRDefault="00D63924" w:rsidP="00522521">
            <w:pPr>
              <w:jc w:val="both"/>
            </w:pPr>
            <w:r w:rsidRPr="00522521">
              <w:t>II miejsce dziewcząt</w:t>
            </w:r>
          </w:p>
        </w:tc>
      </w:tr>
    </w:tbl>
    <w:p w:rsidR="00D63924" w:rsidRPr="00522521" w:rsidRDefault="00D63924" w:rsidP="00522521">
      <w:pPr>
        <w:jc w:val="both"/>
        <w:rPr>
          <w:u w:val="single"/>
        </w:rPr>
      </w:pPr>
    </w:p>
    <w:p w:rsidR="00D63924" w:rsidRPr="00522521" w:rsidRDefault="00D63924" w:rsidP="00522521">
      <w:pPr>
        <w:jc w:val="both"/>
        <w:rPr>
          <w:u w:val="single"/>
        </w:rPr>
      </w:pPr>
    </w:p>
    <w:p w:rsidR="00D63924" w:rsidRPr="00522521" w:rsidRDefault="00D63924" w:rsidP="00522521">
      <w:pPr>
        <w:jc w:val="both"/>
        <w:rPr>
          <w:b/>
          <w:u w:val="single"/>
          <w:lang w:eastAsia="pl-PL"/>
        </w:rPr>
      </w:pPr>
      <w:r w:rsidRPr="00522521">
        <w:rPr>
          <w:b/>
          <w:u w:val="single"/>
        </w:rPr>
        <w:t>b)</w:t>
      </w:r>
      <w:r w:rsidRPr="00522521">
        <w:rPr>
          <w:b/>
          <w:u w:val="single"/>
          <w:lang w:eastAsia="pl-PL"/>
        </w:rPr>
        <w:t xml:space="preserve"> wyniki egzaminu gimnazjalnego 2017/2018</w:t>
      </w:r>
    </w:p>
    <w:p w:rsidR="00D63924" w:rsidRPr="00522521" w:rsidRDefault="00D63924" w:rsidP="00522521">
      <w:pPr>
        <w:jc w:val="both"/>
        <w:rPr>
          <w:lang w:eastAsia="pl-PL"/>
        </w:rPr>
      </w:pPr>
    </w:p>
    <w:p w:rsidR="00D63924" w:rsidRPr="00522521" w:rsidRDefault="00D63924" w:rsidP="00522521">
      <w:pPr>
        <w:jc w:val="both"/>
        <w:rPr>
          <w:lang w:eastAsia="pl-PL"/>
        </w:rPr>
      </w:pPr>
      <w:r w:rsidRPr="00522521">
        <w:rPr>
          <w:lang w:eastAsia="pl-PL"/>
        </w:rPr>
        <w:t>język polski – 66,2% stanin średni (5)</w:t>
      </w:r>
    </w:p>
    <w:p w:rsidR="00D63924" w:rsidRPr="00522521" w:rsidRDefault="00D63924" w:rsidP="00522521">
      <w:pPr>
        <w:jc w:val="both"/>
        <w:rPr>
          <w:lang w:eastAsia="pl-PL"/>
        </w:rPr>
      </w:pPr>
      <w:r w:rsidRPr="00522521">
        <w:rPr>
          <w:lang w:eastAsia="pl-PL"/>
        </w:rPr>
        <w:t>historia + WOS – 53,7% stanin niżej średni (4)</w:t>
      </w:r>
    </w:p>
    <w:p w:rsidR="00D63924" w:rsidRPr="00522521" w:rsidRDefault="00D63924" w:rsidP="00522521">
      <w:pPr>
        <w:jc w:val="both"/>
        <w:rPr>
          <w:lang w:eastAsia="pl-PL"/>
        </w:rPr>
      </w:pPr>
      <w:r w:rsidRPr="00522521">
        <w:rPr>
          <w:lang w:eastAsia="pl-PL"/>
        </w:rPr>
        <w:t>matematyka – 42,2% stanin niski (3)</w:t>
      </w:r>
    </w:p>
    <w:p w:rsidR="00D63924" w:rsidRPr="00522521" w:rsidRDefault="00D63924" w:rsidP="00522521">
      <w:pPr>
        <w:jc w:val="both"/>
        <w:rPr>
          <w:lang w:eastAsia="pl-PL"/>
        </w:rPr>
      </w:pPr>
      <w:r w:rsidRPr="00522521">
        <w:rPr>
          <w:lang w:eastAsia="pl-PL"/>
        </w:rPr>
        <w:t>przedmioty przyrodnicze: biologia, geografia, fizyka, chemia  – 48,6% stanin niski (3)</w:t>
      </w:r>
    </w:p>
    <w:p w:rsidR="00D63924" w:rsidRPr="00522521" w:rsidRDefault="00D63924" w:rsidP="00522521">
      <w:pPr>
        <w:jc w:val="both"/>
        <w:rPr>
          <w:lang w:eastAsia="pl-PL"/>
        </w:rPr>
      </w:pPr>
      <w:r w:rsidRPr="00522521">
        <w:rPr>
          <w:lang w:eastAsia="pl-PL"/>
        </w:rPr>
        <w:t>język angielski (poziom podstawowy) 58,9% stanin niżej średni (4)</w:t>
      </w:r>
    </w:p>
    <w:p w:rsidR="00D63924" w:rsidRPr="00522521" w:rsidRDefault="00D63924" w:rsidP="00522521">
      <w:pPr>
        <w:jc w:val="both"/>
        <w:rPr>
          <w:lang w:eastAsia="pl-PL"/>
        </w:rPr>
      </w:pPr>
      <w:r w:rsidRPr="00522521">
        <w:rPr>
          <w:lang w:eastAsia="pl-PL"/>
        </w:rPr>
        <w:t>język angielski ( poziom rozszerzony) 39,8%</w:t>
      </w:r>
    </w:p>
    <w:p w:rsidR="00D63924" w:rsidRPr="00522521" w:rsidRDefault="00D63924" w:rsidP="00522521">
      <w:pPr>
        <w:jc w:val="both"/>
        <w:rPr>
          <w:lang w:eastAsia="pl-PL"/>
        </w:rPr>
      </w:pPr>
      <w:r w:rsidRPr="00522521">
        <w:rPr>
          <w:lang w:eastAsia="pl-PL"/>
        </w:rPr>
        <w:t>język niemiecki (poziom podstawowy) 34% stanin bardzo niski (2)</w:t>
      </w:r>
    </w:p>
    <w:p w:rsidR="00D63924" w:rsidRPr="00522521" w:rsidRDefault="00D63924" w:rsidP="00522521">
      <w:pPr>
        <w:pStyle w:val="baza"/>
        <w:spacing w:after="0"/>
        <w:rPr>
          <w:rFonts w:ascii="Times New Roman" w:hAnsi="Times New Roman"/>
          <w:b/>
          <w:sz w:val="24"/>
          <w:u w:val="single"/>
        </w:rPr>
      </w:pPr>
    </w:p>
    <w:p w:rsidR="00D63924" w:rsidRPr="00522521" w:rsidRDefault="00D63924" w:rsidP="00522521">
      <w:pPr>
        <w:jc w:val="both"/>
        <w:rPr>
          <w:b/>
          <w:u w:val="single"/>
        </w:rPr>
      </w:pPr>
      <w:r w:rsidRPr="00522521">
        <w:rPr>
          <w:b/>
          <w:u w:val="single"/>
        </w:rPr>
        <w:t>5. Ocena działalności wychowawczo-opiekuńczej:</w:t>
      </w:r>
    </w:p>
    <w:p w:rsidR="00D63924" w:rsidRPr="00522521" w:rsidRDefault="00D63924" w:rsidP="00522521">
      <w:pPr>
        <w:jc w:val="both"/>
        <w:rPr>
          <w:u w:val="single"/>
        </w:rPr>
      </w:pPr>
      <w:r w:rsidRPr="00522521">
        <w:rPr>
          <w:u w:val="single"/>
        </w:rPr>
        <w:t>a)współpraca ze środowiskiem lokalnym:</w:t>
      </w:r>
    </w:p>
    <w:p w:rsidR="00D63924" w:rsidRPr="00522521" w:rsidRDefault="00D63924" w:rsidP="00522521">
      <w:pPr>
        <w:numPr>
          <w:ilvl w:val="0"/>
          <w:numId w:val="17"/>
        </w:numPr>
        <w:suppressAutoHyphens w:val="0"/>
        <w:ind w:left="1418" w:hanging="284"/>
        <w:jc w:val="both"/>
      </w:pPr>
      <w:r w:rsidRPr="00522521">
        <w:rPr>
          <w:spacing w:val="-2"/>
        </w:rPr>
        <w:t>Urząd Gminy</w:t>
      </w:r>
    </w:p>
    <w:p w:rsidR="00D63924" w:rsidRPr="00522521" w:rsidRDefault="00D63924" w:rsidP="00522521">
      <w:pPr>
        <w:numPr>
          <w:ilvl w:val="0"/>
          <w:numId w:val="17"/>
        </w:numPr>
        <w:suppressAutoHyphens w:val="0"/>
        <w:ind w:left="1418" w:hanging="284"/>
        <w:jc w:val="both"/>
      </w:pPr>
      <w:r w:rsidRPr="00522521">
        <w:rPr>
          <w:spacing w:val="-2"/>
        </w:rPr>
        <w:t>Gminne Centrum Kultury</w:t>
      </w:r>
    </w:p>
    <w:p w:rsidR="00D63924" w:rsidRPr="00522521" w:rsidRDefault="00D63924" w:rsidP="00522521">
      <w:pPr>
        <w:numPr>
          <w:ilvl w:val="0"/>
          <w:numId w:val="17"/>
        </w:numPr>
        <w:suppressAutoHyphens w:val="0"/>
        <w:ind w:left="1418" w:hanging="284"/>
        <w:jc w:val="both"/>
      </w:pPr>
      <w:r w:rsidRPr="00522521">
        <w:rPr>
          <w:spacing w:val="-2"/>
        </w:rPr>
        <w:t>Świetlica środowiskowa</w:t>
      </w:r>
    </w:p>
    <w:p w:rsidR="00D63924" w:rsidRPr="00522521" w:rsidRDefault="00D63924" w:rsidP="00522521">
      <w:pPr>
        <w:numPr>
          <w:ilvl w:val="0"/>
          <w:numId w:val="17"/>
        </w:numPr>
        <w:suppressAutoHyphens w:val="0"/>
        <w:ind w:left="1418" w:hanging="284"/>
        <w:jc w:val="both"/>
      </w:pPr>
      <w:r w:rsidRPr="00522521">
        <w:rPr>
          <w:spacing w:val="-2"/>
        </w:rPr>
        <w:t>Szkoły i Przedszkola z terenu gminy</w:t>
      </w:r>
    </w:p>
    <w:p w:rsidR="00D63924" w:rsidRPr="00522521" w:rsidRDefault="00D63924" w:rsidP="00522521">
      <w:pPr>
        <w:numPr>
          <w:ilvl w:val="0"/>
          <w:numId w:val="17"/>
        </w:numPr>
        <w:suppressAutoHyphens w:val="0"/>
        <w:ind w:left="1418" w:hanging="284"/>
        <w:jc w:val="both"/>
      </w:pPr>
      <w:r w:rsidRPr="00522521">
        <w:t>Komisariat Policji</w:t>
      </w:r>
    </w:p>
    <w:p w:rsidR="00D63924" w:rsidRPr="00522521" w:rsidRDefault="00D63924" w:rsidP="00522521">
      <w:pPr>
        <w:numPr>
          <w:ilvl w:val="0"/>
          <w:numId w:val="17"/>
        </w:numPr>
        <w:suppressAutoHyphens w:val="0"/>
        <w:ind w:left="1418" w:hanging="284"/>
        <w:jc w:val="both"/>
      </w:pPr>
      <w:r w:rsidRPr="00522521">
        <w:t>Ochotnicza Straż Pożarna</w:t>
      </w:r>
    </w:p>
    <w:p w:rsidR="00D63924" w:rsidRPr="00522521" w:rsidRDefault="00D63924" w:rsidP="00522521">
      <w:pPr>
        <w:numPr>
          <w:ilvl w:val="0"/>
          <w:numId w:val="17"/>
        </w:numPr>
        <w:suppressAutoHyphens w:val="0"/>
        <w:ind w:left="1418" w:hanging="284"/>
        <w:jc w:val="both"/>
      </w:pPr>
      <w:r w:rsidRPr="00522521">
        <w:t>Opieka Zdrowotna MEDICUS</w:t>
      </w:r>
    </w:p>
    <w:p w:rsidR="00D63924" w:rsidRPr="00522521" w:rsidRDefault="00D63924" w:rsidP="00522521">
      <w:pPr>
        <w:numPr>
          <w:ilvl w:val="0"/>
          <w:numId w:val="17"/>
        </w:numPr>
        <w:suppressAutoHyphens w:val="0"/>
        <w:ind w:left="1418" w:hanging="284"/>
        <w:jc w:val="both"/>
      </w:pPr>
      <w:r w:rsidRPr="00522521">
        <w:t>Rodzice- wolontariat „Pierwsza pomoc”</w:t>
      </w:r>
    </w:p>
    <w:p w:rsidR="00D63924" w:rsidRPr="00522521" w:rsidRDefault="00D63924" w:rsidP="00522521">
      <w:pPr>
        <w:numPr>
          <w:ilvl w:val="0"/>
          <w:numId w:val="17"/>
        </w:numPr>
        <w:suppressAutoHyphens w:val="0"/>
        <w:ind w:left="1418" w:hanging="284"/>
        <w:jc w:val="both"/>
      </w:pPr>
      <w:r w:rsidRPr="00522521">
        <w:t>Stowarzyszenie KrewManiacy</w:t>
      </w:r>
    </w:p>
    <w:p w:rsidR="00D63924" w:rsidRPr="00522521" w:rsidRDefault="00D63924" w:rsidP="00522521">
      <w:pPr>
        <w:numPr>
          <w:ilvl w:val="0"/>
          <w:numId w:val="17"/>
        </w:numPr>
        <w:suppressAutoHyphens w:val="0"/>
        <w:ind w:left="1418" w:hanging="284"/>
        <w:jc w:val="both"/>
      </w:pPr>
      <w:r w:rsidRPr="00522521">
        <w:t>Sąd Rodzinny, Kuratorzy sądowi</w:t>
      </w:r>
    </w:p>
    <w:p w:rsidR="00D63924" w:rsidRPr="00522521" w:rsidRDefault="00D63924" w:rsidP="00522521">
      <w:pPr>
        <w:numPr>
          <w:ilvl w:val="0"/>
          <w:numId w:val="17"/>
        </w:numPr>
        <w:suppressAutoHyphens w:val="0"/>
        <w:ind w:left="1418" w:hanging="284"/>
        <w:jc w:val="both"/>
      </w:pPr>
      <w:r w:rsidRPr="00522521">
        <w:t>Poradnia Psychologiczno-Pedagogiczna w Ząbkowicach Śląskich</w:t>
      </w:r>
    </w:p>
    <w:p w:rsidR="00D63924" w:rsidRPr="00522521" w:rsidRDefault="00D63924" w:rsidP="00522521">
      <w:pPr>
        <w:numPr>
          <w:ilvl w:val="0"/>
          <w:numId w:val="17"/>
        </w:numPr>
        <w:suppressAutoHyphens w:val="0"/>
        <w:ind w:left="1418" w:hanging="284"/>
        <w:jc w:val="both"/>
      </w:pPr>
      <w:r w:rsidRPr="00522521">
        <w:t>Zespół Interdyscyplinarny ds. Przeciwdziałania Przemocy w Rodzinie Kamieniec Ząbkowicki</w:t>
      </w:r>
    </w:p>
    <w:p w:rsidR="00D63924" w:rsidRPr="00522521" w:rsidRDefault="00D63924" w:rsidP="00522521">
      <w:pPr>
        <w:jc w:val="both"/>
      </w:pPr>
    </w:p>
    <w:p w:rsidR="00D63924" w:rsidRPr="00522521" w:rsidRDefault="00D63924" w:rsidP="00522521">
      <w:pPr>
        <w:rPr>
          <w:u w:val="single"/>
        </w:rPr>
      </w:pPr>
      <w:r w:rsidRPr="00522521">
        <w:rPr>
          <w:u w:val="single"/>
        </w:rPr>
        <w:t>b) udział w różnego rodzaju imprezach i uroczystościach</w:t>
      </w:r>
    </w:p>
    <w:p w:rsidR="00D63924" w:rsidRPr="00522521" w:rsidRDefault="00D63924" w:rsidP="00522521">
      <w:pPr>
        <w:numPr>
          <w:ilvl w:val="0"/>
          <w:numId w:val="20"/>
        </w:numPr>
        <w:suppressAutoHyphens w:val="0"/>
      </w:pPr>
      <w:r w:rsidRPr="00522521">
        <w:t>udział w szkolnych uroczystościach wg harmonogramu imprez zaplanowanych na dany rok szkolny</w:t>
      </w:r>
    </w:p>
    <w:p w:rsidR="00D63924" w:rsidRPr="00522521" w:rsidRDefault="00D63924" w:rsidP="00522521">
      <w:pPr>
        <w:numPr>
          <w:ilvl w:val="0"/>
          <w:numId w:val="20"/>
        </w:numPr>
        <w:suppressAutoHyphens w:val="0"/>
      </w:pPr>
      <w:r w:rsidRPr="00522521">
        <w:t xml:space="preserve">udział w uroczystościach gminnych i środowiskowych z okazji 11 listopada i  3 maja </w:t>
      </w:r>
    </w:p>
    <w:p w:rsidR="00D63924" w:rsidRPr="00522521" w:rsidRDefault="00D63924" w:rsidP="00522521">
      <w:pPr>
        <w:numPr>
          <w:ilvl w:val="0"/>
          <w:numId w:val="20"/>
        </w:numPr>
        <w:suppressAutoHyphens w:val="0"/>
      </w:pPr>
      <w:r w:rsidRPr="00522521">
        <w:t xml:space="preserve">organizacja wycieczek, </w:t>
      </w:r>
    </w:p>
    <w:p w:rsidR="00D63924" w:rsidRPr="00522521" w:rsidRDefault="00D63924" w:rsidP="00522521">
      <w:pPr>
        <w:numPr>
          <w:ilvl w:val="0"/>
          <w:numId w:val="20"/>
        </w:numPr>
        <w:suppressAutoHyphens w:val="0"/>
      </w:pPr>
      <w:r w:rsidRPr="00522521">
        <w:t xml:space="preserve">organizacja wypoczynku zimowego  </w:t>
      </w:r>
    </w:p>
    <w:p w:rsidR="00D63924" w:rsidRPr="00522521" w:rsidRDefault="00D63924" w:rsidP="00522521">
      <w:pPr>
        <w:numPr>
          <w:ilvl w:val="0"/>
          <w:numId w:val="20"/>
        </w:numPr>
        <w:suppressAutoHyphens w:val="0"/>
      </w:pPr>
      <w:r w:rsidRPr="00522521">
        <w:t>Świetlicowy dzień mamy i taty, dzień babci i dziadka</w:t>
      </w:r>
    </w:p>
    <w:p w:rsidR="00D63924" w:rsidRPr="00522521" w:rsidRDefault="00D63924" w:rsidP="00522521">
      <w:pPr>
        <w:numPr>
          <w:ilvl w:val="0"/>
          <w:numId w:val="20"/>
        </w:numPr>
        <w:suppressAutoHyphens w:val="0"/>
      </w:pPr>
      <w:r w:rsidRPr="00522521">
        <w:t>udział uczniów w przedstawieniu pt. „Dwie Dorotki” przygotowanym przez Teatr Dzieciom</w:t>
      </w:r>
    </w:p>
    <w:p w:rsidR="00D63924" w:rsidRPr="00522521" w:rsidRDefault="00D63924" w:rsidP="00522521">
      <w:pPr>
        <w:numPr>
          <w:ilvl w:val="0"/>
          <w:numId w:val="20"/>
        </w:numPr>
        <w:suppressAutoHyphens w:val="0"/>
      </w:pPr>
      <w:r w:rsidRPr="00522521">
        <w:t>występy uczniów na imprezie gminnej „Wiosna tulipanów”</w:t>
      </w:r>
    </w:p>
    <w:p w:rsidR="00D63924" w:rsidRPr="00522521" w:rsidRDefault="00D63924" w:rsidP="00522521">
      <w:pPr>
        <w:numPr>
          <w:ilvl w:val="0"/>
          <w:numId w:val="20"/>
        </w:numPr>
        <w:suppressAutoHyphens w:val="0"/>
      </w:pPr>
      <w:r w:rsidRPr="00522521">
        <w:t>wizyta grupy świetlicowej w przedszkolu z pokazem pierwszej pomocy „Uczymy się ratować”</w:t>
      </w:r>
    </w:p>
    <w:p w:rsidR="00D63924" w:rsidRPr="00522521" w:rsidRDefault="00D63924" w:rsidP="00522521">
      <w:pPr>
        <w:numPr>
          <w:ilvl w:val="0"/>
          <w:numId w:val="20"/>
        </w:numPr>
        <w:suppressAutoHyphens w:val="0"/>
      </w:pPr>
      <w:r w:rsidRPr="00522521">
        <w:t>wiosenny szkolny przegląd teatralny – przedstawienia dla przedszkolaków</w:t>
      </w:r>
    </w:p>
    <w:p w:rsidR="00D63924" w:rsidRPr="00522521" w:rsidRDefault="00D63924" w:rsidP="00522521">
      <w:pPr>
        <w:numPr>
          <w:ilvl w:val="0"/>
          <w:numId w:val="20"/>
        </w:numPr>
        <w:suppressAutoHyphens w:val="0"/>
      </w:pPr>
      <w:r w:rsidRPr="00522521">
        <w:t>udział grupy świetlicowej w gminnym przeglądzie jasełek</w:t>
      </w:r>
    </w:p>
    <w:p w:rsidR="00D63924" w:rsidRPr="00522521" w:rsidRDefault="00D63924" w:rsidP="00522521">
      <w:pPr>
        <w:numPr>
          <w:ilvl w:val="0"/>
          <w:numId w:val="20"/>
        </w:numPr>
        <w:suppressAutoHyphens w:val="0"/>
      </w:pPr>
      <w:r w:rsidRPr="00522521">
        <w:t xml:space="preserve">występ chóru w klubie seniora  - wigilia </w:t>
      </w:r>
    </w:p>
    <w:p w:rsidR="00D63924" w:rsidRPr="00522521" w:rsidRDefault="00D63924" w:rsidP="00522521">
      <w:pPr>
        <w:numPr>
          <w:ilvl w:val="0"/>
          <w:numId w:val="20"/>
        </w:numPr>
        <w:suppressAutoHyphens w:val="0"/>
      </w:pPr>
      <w:r w:rsidRPr="00522521">
        <w:t>wyjazd delegacji uczniów do pobliskich kopalni z życzeniami z okazji Barbórki</w:t>
      </w:r>
    </w:p>
    <w:p w:rsidR="00D63924" w:rsidRPr="00522521" w:rsidRDefault="00D63924" w:rsidP="00522521">
      <w:pPr>
        <w:numPr>
          <w:ilvl w:val="0"/>
          <w:numId w:val="20"/>
        </w:numPr>
        <w:suppressAutoHyphens w:val="0"/>
      </w:pPr>
      <w:r w:rsidRPr="00522521">
        <w:t>wyjazd mikołajkowy do Ziębic – nauka pieczenia pierników</w:t>
      </w:r>
    </w:p>
    <w:p w:rsidR="00D63924" w:rsidRPr="00522521" w:rsidRDefault="00D63924" w:rsidP="00522521">
      <w:pPr>
        <w:numPr>
          <w:ilvl w:val="0"/>
          <w:numId w:val="20"/>
        </w:numPr>
        <w:suppressAutoHyphens w:val="0"/>
      </w:pPr>
      <w:r w:rsidRPr="00522521">
        <w:t>wyjazd mikołajkowy do kina klas starszych</w:t>
      </w:r>
    </w:p>
    <w:p w:rsidR="00D63924" w:rsidRPr="00522521" w:rsidRDefault="00D63924" w:rsidP="00522521">
      <w:pPr>
        <w:numPr>
          <w:ilvl w:val="0"/>
          <w:numId w:val="20"/>
        </w:numPr>
        <w:suppressAutoHyphens w:val="0"/>
      </w:pPr>
      <w:r w:rsidRPr="00522521">
        <w:t>bezpieczna  droga do szkoły -  spotkanie uczniów klas pierwszych z policjantem</w:t>
      </w:r>
    </w:p>
    <w:p w:rsidR="00D63924" w:rsidRPr="00522521" w:rsidRDefault="00D63924" w:rsidP="00522521"/>
    <w:p w:rsidR="00D63924" w:rsidRPr="00522521" w:rsidRDefault="00D63924" w:rsidP="00522521">
      <w:pPr>
        <w:rPr>
          <w:u w:val="single"/>
        </w:rPr>
      </w:pPr>
      <w:r w:rsidRPr="00522521">
        <w:rPr>
          <w:u w:val="single"/>
        </w:rPr>
        <w:t>c) działania profilaktyczne zapobiegające sytuacjom trudnym czy patologicznym</w:t>
      </w:r>
    </w:p>
    <w:p w:rsidR="00D63924" w:rsidRPr="00522521" w:rsidRDefault="00D63924" w:rsidP="00522521">
      <w:pPr>
        <w:numPr>
          <w:ilvl w:val="0"/>
          <w:numId w:val="18"/>
        </w:numPr>
        <w:suppressAutoHyphens w:val="0"/>
        <w:ind w:left="709" w:hanging="283"/>
        <w:jc w:val="both"/>
      </w:pPr>
      <w:r w:rsidRPr="00522521">
        <w:t>Realizowano programy i akcje profilaktyczne:</w:t>
      </w:r>
    </w:p>
    <w:p w:rsidR="00D63924" w:rsidRPr="00522521" w:rsidRDefault="00D63924" w:rsidP="00522521">
      <w:pPr>
        <w:numPr>
          <w:ilvl w:val="0"/>
          <w:numId w:val="19"/>
        </w:numPr>
        <w:suppressAutoHyphens w:val="0"/>
        <w:jc w:val="both"/>
      </w:pPr>
      <w:r w:rsidRPr="00522521">
        <w:t>Tydzień Kultury</w:t>
      </w:r>
    </w:p>
    <w:p w:rsidR="00D63924" w:rsidRPr="00522521" w:rsidRDefault="00D63924" w:rsidP="00522521">
      <w:pPr>
        <w:numPr>
          <w:ilvl w:val="0"/>
          <w:numId w:val="19"/>
        </w:numPr>
        <w:suppressAutoHyphens w:val="0"/>
        <w:jc w:val="both"/>
      </w:pPr>
      <w:r w:rsidRPr="00522521">
        <w:t>Dzień Pluszowego Misia</w:t>
      </w:r>
    </w:p>
    <w:p w:rsidR="00D63924" w:rsidRPr="00522521" w:rsidRDefault="00D63924" w:rsidP="00522521">
      <w:pPr>
        <w:numPr>
          <w:ilvl w:val="0"/>
          <w:numId w:val="19"/>
        </w:numPr>
        <w:suppressAutoHyphens w:val="0"/>
        <w:jc w:val="both"/>
      </w:pPr>
      <w:r w:rsidRPr="00522521">
        <w:t xml:space="preserve">Bezpieczna szkoła </w:t>
      </w:r>
    </w:p>
    <w:p w:rsidR="00D63924" w:rsidRPr="00522521" w:rsidRDefault="00D63924" w:rsidP="00522521">
      <w:pPr>
        <w:numPr>
          <w:ilvl w:val="0"/>
          <w:numId w:val="19"/>
        </w:numPr>
        <w:suppressAutoHyphens w:val="0"/>
        <w:jc w:val="both"/>
      </w:pPr>
      <w:r w:rsidRPr="00522521">
        <w:t>Profilaktyka antynarkotykowa w ramach projektu „Drugstop -  tran graniczna współpraca jednostek Policji w zakresie walki z przestępczością narkotykową”</w:t>
      </w:r>
    </w:p>
    <w:p w:rsidR="00D63924" w:rsidRPr="00522521" w:rsidRDefault="00D63924" w:rsidP="00522521">
      <w:pPr>
        <w:numPr>
          <w:ilvl w:val="0"/>
          <w:numId w:val="19"/>
        </w:numPr>
        <w:suppressAutoHyphens w:val="0"/>
        <w:jc w:val="both"/>
      </w:pPr>
      <w:r w:rsidRPr="00522521">
        <w:t xml:space="preserve">Zwiększenie zaangażowania rodziców w sprawy przeciwdziałania przemocy w szkole </w:t>
      </w:r>
    </w:p>
    <w:p w:rsidR="00D63924" w:rsidRPr="00522521" w:rsidRDefault="00D63924" w:rsidP="00522521">
      <w:pPr>
        <w:numPr>
          <w:ilvl w:val="0"/>
          <w:numId w:val="19"/>
        </w:numPr>
        <w:suppressAutoHyphens w:val="0"/>
        <w:jc w:val="both"/>
      </w:pPr>
      <w:r w:rsidRPr="00522521">
        <w:t>Cykliczne spotkania z psychologiem (warsztaty dla uczniów, indywidualne konsultacje)</w:t>
      </w:r>
    </w:p>
    <w:p w:rsidR="00D63924" w:rsidRPr="00522521" w:rsidRDefault="00D63924" w:rsidP="00522521">
      <w:pPr>
        <w:numPr>
          <w:ilvl w:val="0"/>
          <w:numId w:val="19"/>
        </w:numPr>
        <w:suppressAutoHyphens w:val="0"/>
        <w:jc w:val="both"/>
      </w:pPr>
      <w:r w:rsidRPr="00522521">
        <w:t>Warsztaty profilaktyczne dla klas V,VI,VII</w:t>
      </w:r>
    </w:p>
    <w:p w:rsidR="00D63924" w:rsidRPr="00522521" w:rsidRDefault="00D63924" w:rsidP="00522521">
      <w:pPr>
        <w:numPr>
          <w:ilvl w:val="0"/>
          <w:numId w:val="19"/>
        </w:numPr>
        <w:suppressAutoHyphens w:val="0"/>
        <w:jc w:val="both"/>
      </w:pPr>
      <w:r w:rsidRPr="00522521">
        <w:t>Pomoc psychologiczno-pedagogiczna, rozpoznawanie potrzeb uczniów</w:t>
      </w:r>
    </w:p>
    <w:p w:rsidR="00D63924" w:rsidRPr="00522521" w:rsidRDefault="00D63924" w:rsidP="00522521">
      <w:pPr>
        <w:numPr>
          <w:ilvl w:val="0"/>
          <w:numId w:val="19"/>
        </w:numPr>
        <w:suppressAutoHyphens w:val="0"/>
        <w:jc w:val="both"/>
      </w:pPr>
      <w:r w:rsidRPr="00522521">
        <w:t>Organizacja pomocy socjalnej: dożywianie,  akcje charytatywne, organizacja wypoczynku letniego</w:t>
      </w:r>
    </w:p>
    <w:p w:rsidR="00D63924" w:rsidRPr="00522521" w:rsidRDefault="00D63924" w:rsidP="00522521">
      <w:pPr>
        <w:numPr>
          <w:ilvl w:val="0"/>
          <w:numId w:val="19"/>
        </w:numPr>
        <w:suppressAutoHyphens w:val="0"/>
        <w:jc w:val="both"/>
      </w:pPr>
      <w:r w:rsidRPr="00522521">
        <w:t>„Między nami kobietkami” – program profilaktyczny dziewcząt klas piątych</w:t>
      </w:r>
    </w:p>
    <w:p w:rsidR="00D63924" w:rsidRPr="00522521" w:rsidRDefault="00D63924" w:rsidP="00522521">
      <w:pPr>
        <w:numPr>
          <w:ilvl w:val="0"/>
          <w:numId w:val="19"/>
        </w:numPr>
        <w:suppressAutoHyphens w:val="0"/>
        <w:jc w:val="both"/>
      </w:pPr>
      <w:r w:rsidRPr="00522521">
        <w:t>Odpowiedzialność karna nieletnich – spotkanie uczniów klasy 5b z policjantem</w:t>
      </w:r>
    </w:p>
    <w:p w:rsidR="00D63924" w:rsidRPr="00522521" w:rsidRDefault="00D63924" w:rsidP="00522521">
      <w:pPr>
        <w:numPr>
          <w:ilvl w:val="0"/>
          <w:numId w:val="19"/>
        </w:numPr>
        <w:suppressAutoHyphens w:val="0"/>
        <w:jc w:val="both"/>
      </w:pPr>
      <w:r w:rsidRPr="00522521">
        <w:t>Program profilaktyczny  „Trzymaj formę”, „Nie pal przy mnie proszę”</w:t>
      </w:r>
    </w:p>
    <w:p w:rsidR="00D63924" w:rsidRPr="00522521" w:rsidRDefault="00D63924" w:rsidP="00522521">
      <w:pPr>
        <w:jc w:val="both"/>
      </w:pPr>
    </w:p>
    <w:p w:rsidR="00D63924" w:rsidRPr="00522521" w:rsidRDefault="00D63924" w:rsidP="00522521">
      <w:pPr>
        <w:numPr>
          <w:ilvl w:val="0"/>
          <w:numId w:val="18"/>
        </w:numPr>
        <w:suppressAutoHyphens w:val="0"/>
        <w:ind w:left="709" w:hanging="283"/>
        <w:jc w:val="both"/>
      </w:pPr>
      <w:r w:rsidRPr="00522521">
        <w:t>Zrealizowano przedstawienia profilaktyczne:</w:t>
      </w:r>
    </w:p>
    <w:p w:rsidR="00D63924" w:rsidRPr="00522521" w:rsidRDefault="00D63924" w:rsidP="00522521">
      <w:pPr>
        <w:numPr>
          <w:ilvl w:val="0"/>
          <w:numId w:val="16"/>
        </w:numPr>
        <w:suppressAutoHyphens w:val="0"/>
        <w:rPr>
          <w:u w:val="single"/>
        </w:rPr>
      </w:pPr>
      <w:r w:rsidRPr="00522521">
        <w:t>„Szkoła z klasą” dla klas IV – VI</w:t>
      </w:r>
    </w:p>
    <w:p w:rsidR="00D63924" w:rsidRPr="00522521" w:rsidRDefault="00D63924" w:rsidP="00522521">
      <w:pPr>
        <w:numPr>
          <w:ilvl w:val="0"/>
          <w:numId w:val="16"/>
        </w:numPr>
        <w:suppressAutoHyphens w:val="0"/>
        <w:rPr>
          <w:u w:val="single"/>
        </w:rPr>
      </w:pPr>
      <w:r w:rsidRPr="00522521">
        <w:t>Przedstawienia dla klas I-III</w:t>
      </w:r>
    </w:p>
    <w:p w:rsidR="00D63924" w:rsidRPr="00522521" w:rsidRDefault="00D63924" w:rsidP="00522521">
      <w:pPr>
        <w:numPr>
          <w:ilvl w:val="0"/>
          <w:numId w:val="18"/>
        </w:numPr>
        <w:suppressAutoHyphens w:val="0"/>
      </w:pPr>
      <w:r w:rsidRPr="00522521">
        <w:t>Zorganizowano spotkania z funkcjonariuszami Policji na temat:</w:t>
      </w:r>
    </w:p>
    <w:p w:rsidR="00D63924" w:rsidRPr="00522521" w:rsidRDefault="00D63924" w:rsidP="00522521">
      <w:pPr>
        <w:pStyle w:val="baza"/>
        <w:numPr>
          <w:ilvl w:val="0"/>
          <w:numId w:val="22"/>
        </w:numPr>
        <w:spacing w:after="0"/>
        <w:ind w:firstLine="414"/>
        <w:rPr>
          <w:rFonts w:ascii="Times New Roman" w:hAnsi="Times New Roman"/>
          <w:sz w:val="24"/>
        </w:rPr>
      </w:pPr>
      <w:r w:rsidRPr="00522521">
        <w:rPr>
          <w:rFonts w:ascii="Times New Roman" w:hAnsi="Times New Roman"/>
          <w:sz w:val="24"/>
        </w:rPr>
        <w:t>W jaki sposób przeciwdziałać agresji wśród dzieci i młodzieży.</w:t>
      </w:r>
    </w:p>
    <w:p w:rsidR="00D63924" w:rsidRPr="00522521" w:rsidRDefault="00D63924" w:rsidP="00522521">
      <w:pPr>
        <w:pStyle w:val="baza"/>
        <w:numPr>
          <w:ilvl w:val="0"/>
          <w:numId w:val="22"/>
        </w:numPr>
        <w:spacing w:after="0"/>
        <w:ind w:firstLine="414"/>
        <w:rPr>
          <w:rFonts w:ascii="Times New Roman" w:hAnsi="Times New Roman"/>
          <w:sz w:val="24"/>
        </w:rPr>
      </w:pPr>
      <w:r w:rsidRPr="00522521">
        <w:rPr>
          <w:rFonts w:ascii="Times New Roman" w:hAnsi="Times New Roman"/>
          <w:sz w:val="24"/>
        </w:rPr>
        <w:t>Bezpieczeństwo dziecka w drodze do szkoły i relacje dzieci w stosunkach                                                                                               z dorosłymi.</w:t>
      </w:r>
    </w:p>
    <w:p w:rsidR="00D63924" w:rsidRPr="00522521" w:rsidRDefault="00D63924" w:rsidP="00522521">
      <w:pPr>
        <w:pStyle w:val="baza"/>
        <w:numPr>
          <w:ilvl w:val="0"/>
          <w:numId w:val="22"/>
        </w:numPr>
        <w:spacing w:after="0"/>
        <w:ind w:firstLine="414"/>
        <w:rPr>
          <w:rFonts w:ascii="Times New Roman" w:hAnsi="Times New Roman"/>
          <w:sz w:val="24"/>
        </w:rPr>
      </w:pPr>
      <w:r w:rsidRPr="00522521">
        <w:rPr>
          <w:rFonts w:ascii="Times New Roman" w:hAnsi="Times New Roman"/>
          <w:sz w:val="24"/>
        </w:rPr>
        <w:t>Profilaktyka zagrożeń i uzależnień wśród dzieci i młodzieży.</w:t>
      </w:r>
    </w:p>
    <w:p w:rsidR="00D63924" w:rsidRPr="00522521" w:rsidRDefault="00D63924" w:rsidP="00522521">
      <w:pPr>
        <w:pStyle w:val="baza"/>
        <w:numPr>
          <w:ilvl w:val="0"/>
          <w:numId w:val="22"/>
        </w:numPr>
        <w:spacing w:after="0"/>
        <w:ind w:firstLine="414"/>
        <w:rPr>
          <w:rFonts w:ascii="Times New Roman" w:hAnsi="Times New Roman"/>
          <w:sz w:val="24"/>
        </w:rPr>
      </w:pPr>
      <w:r w:rsidRPr="00522521">
        <w:rPr>
          <w:rFonts w:ascii="Times New Roman" w:hAnsi="Times New Roman"/>
          <w:sz w:val="24"/>
        </w:rPr>
        <w:t>Bezpieczne wakacje.</w:t>
      </w:r>
    </w:p>
    <w:p w:rsidR="00D63924" w:rsidRPr="00522521" w:rsidRDefault="00D63924" w:rsidP="00522521">
      <w:pPr>
        <w:rPr>
          <w:u w:val="single"/>
        </w:rPr>
      </w:pPr>
      <w:r w:rsidRPr="00522521">
        <w:rPr>
          <w:u w:val="single"/>
        </w:rPr>
        <w:t>d) pomoc materialna uczniom:</w:t>
      </w:r>
    </w:p>
    <w:p w:rsidR="00D63924" w:rsidRPr="00522521" w:rsidRDefault="00D63924" w:rsidP="00522521">
      <w:pPr>
        <w:pStyle w:val="baza"/>
        <w:spacing w:after="0"/>
        <w:rPr>
          <w:rFonts w:ascii="Times New Roman" w:hAnsi="Times New Roman"/>
          <w:sz w:val="24"/>
        </w:rPr>
      </w:pPr>
    </w:p>
    <w:p w:rsidR="00D63924" w:rsidRPr="00522521" w:rsidRDefault="00D63924" w:rsidP="00522521">
      <w:pPr>
        <w:pStyle w:val="baza"/>
        <w:numPr>
          <w:ilvl w:val="0"/>
          <w:numId w:val="21"/>
        </w:numPr>
        <w:spacing w:after="0"/>
        <w:rPr>
          <w:rFonts w:ascii="Times New Roman" w:hAnsi="Times New Roman"/>
          <w:sz w:val="24"/>
        </w:rPr>
      </w:pPr>
      <w:r w:rsidRPr="00522521">
        <w:rPr>
          <w:rFonts w:ascii="Times New Roman" w:hAnsi="Times New Roman"/>
          <w:sz w:val="24"/>
        </w:rPr>
        <w:t>Udział w programie  „Szklanka mleka” i „Owoce w szkole”.</w:t>
      </w:r>
    </w:p>
    <w:p w:rsidR="00D63924" w:rsidRPr="00522521" w:rsidRDefault="00D63924" w:rsidP="00522521">
      <w:pPr>
        <w:pStyle w:val="baza"/>
        <w:numPr>
          <w:ilvl w:val="0"/>
          <w:numId w:val="21"/>
        </w:numPr>
        <w:spacing w:after="0"/>
        <w:rPr>
          <w:rFonts w:ascii="Times New Roman" w:hAnsi="Times New Roman"/>
          <w:sz w:val="24"/>
        </w:rPr>
      </w:pPr>
      <w:r w:rsidRPr="00522521">
        <w:rPr>
          <w:rFonts w:ascii="Times New Roman" w:hAnsi="Times New Roman"/>
          <w:sz w:val="24"/>
        </w:rPr>
        <w:t xml:space="preserve">Obiady finansowane przez GOPS </w:t>
      </w:r>
    </w:p>
    <w:p w:rsidR="00D63924" w:rsidRDefault="00D63924" w:rsidP="00522521">
      <w:pPr>
        <w:pStyle w:val="baza"/>
        <w:numPr>
          <w:ilvl w:val="0"/>
          <w:numId w:val="21"/>
        </w:numPr>
        <w:spacing w:after="0"/>
        <w:rPr>
          <w:rFonts w:ascii="Times New Roman" w:hAnsi="Times New Roman"/>
          <w:sz w:val="24"/>
        </w:rPr>
      </w:pPr>
      <w:r w:rsidRPr="00522521">
        <w:rPr>
          <w:rFonts w:ascii="Times New Roman" w:hAnsi="Times New Roman"/>
          <w:sz w:val="24"/>
        </w:rPr>
        <w:t>Stypendia socjalne</w:t>
      </w:r>
    </w:p>
    <w:p w:rsidR="00D63924" w:rsidRPr="00522521" w:rsidRDefault="00D63924" w:rsidP="00B15356">
      <w:pPr>
        <w:pStyle w:val="baza"/>
        <w:spacing w:after="0"/>
        <w:ind w:left="720"/>
        <w:rPr>
          <w:rFonts w:ascii="Times New Roman" w:hAnsi="Times New Roman"/>
          <w:sz w:val="24"/>
        </w:rPr>
      </w:pPr>
      <w:r w:rsidRPr="00522521">
        <w:rPr>
          <w:rFonts w:ascii="Times New Roman" w:hAnsi="Times New Roman"/>
          <w:sz w:val="24"/>
        </w:rPr>
        <w:t xml:space="preserve"> </w:t>
      </w:r>
    </w:p>
    <w:p w:rsidR="00D63924" w:rsidRDefault="00D63924" w:rsidP="00522521">
      <w:pPr>
        <w:rPr>
          <w:b/>
          <w:u w:val="single"/>
        </w:rPr>
      </w:pPr>
      <w:r w:rsidRPr="00522521">
        <w:rPr>
          <w:b/>
          <w:u w:val="single"/>
        </w:rPr>
        <w:t>2. Ocena organizacji pracy Szkoły Podstawowej nr 2 w Kamieńcu Ząbkowickim</w:t>
      </w:r>
    </w:p>
    <w:p w:rsidR="00D63924" w:rsidRPr="00522521" w:rsidRDefault="00D63924" w:rsidP="00522521">
      <w:pPr>
        <w:rPr>
          <w:b/>
          <w:u w:val="single"/>
        </w:rPr>
      </w:pPr>
    </w:p>
    <w:p w:rsidR="00D63924" w:rsidRPr="00522521" w:rsidRDefault="00D63924" w:rsidP="00522521">
      <w:pPr>
        <w:jc w:val="both"/>
        <w:rPr>
          <w:b/>
          <w:u w:val="single"/>
        </w:rPr>
      </w:pPr>
      <w:r w:rsidRPr="00522521">
        <w:rPr>
          <w:b/>
          <w:u w:val="single"/>
        </w:rPr>
        <w:t>I. REALIZACJA OBOWIĄZKU SZKOLNEGO</w:t>
      </w:r>
    </w:p>
    <w:p w:rsidR="00D63924" w:rsidRPr="00522521" w:rsidRDefault="00D63924" w:rsidP="00522521">
      <w:pPr>
        <w:jc w:val="both"/>
      </w:pPr>
      <w:r w:rsidRPr="00522521">
        <w:t xml:space="preserve">W roku szkolnym 2017/2018 w szkole zajęcia odbywały się w </w:t>
      </w:r>
      <w:r w:rsidRPr="00522521">
        <w:rPr>
          <w:b/>
        </w:rPr>
        <w:t>8</w:t>
      </w:r>
      <w:r w:rsidRPr="00522521">
        <w:t xml:space="preserve"> oddziałach, w tym </w:t>
      </w:r>
      <w:r w:rsidRPr="00522521">
        <w:rPr>
          <w:b/>
        </w:rPr>
        <w:t>8</w:t>
      </w:r>
      <w:r w:rsidRPr="00522521">
        <w:t xml:space="preserve"> klas ogólnodostępnych.</w:t>
      </w:r>
    </w:p>
    <w:p w:rsidR="00D63924" w:rsidRPr="00522521" w:rsidRDefault="00D63924" w:rsidP="00522521">
      <w:pPr>
        <w:jc w:val="both"/>
      </w:pPr>
      <w:r w:rsidRPr="00522521">
        <w:t xml:space="preserve">W roku szkolnym 2017/2018 w szkole uczyło się </w:t>
      </w:r>
      <w:r w:rsidRPr="00522521">
        <w:rPr>
          <w:b/>
        </w:rPr>
        <w:t>173</w:t>
      </w:r>
      <w:r w:rsidRPr="00522521">
        <w:t xml:space="preserve"> uczniów, w tym: </w:t>
      </w:r>
      <w:r w:rsidRPr="00522521">
        <w:rPr>
          <w:b/>
        </w:rPr>
        <w:t>173</w:t>
      </w:r>
      <w:r w:rsidRPr="00522521">
        <w:t xml:space="preserve"> w klasach ogólnodostępnych.</w:t>
      </w:r>
    </w:p>
    <w:p w:rsidR="00D63924" w:rsidRPr="00522521" w:rsidRDefault="00D63924" w:rsidP="00522521">
      <w:pPr>
        <w:jc w:val="both"/>
      </w:pPr>
      <w:r w:rsidRPr="00522521">
        <w:t>W szkole pracowało:</w:t>
      </w:r>
    </w:p>
    <w:p w:rsidR="00D63924" w:rsidRPr="00522521" w:rsidRDefault="00D63924" w:rsidP="00522521">
      <w:pPr>
        <w:numPr>
          <w:ilvl w:val="0"/>
          <w:numId w:val="11"/>
        </w:numPr>
        <w:suppressAutoHyphens w:val="0"/>
        <w:jc w:val="both"/>
      </w:pPr>
      <w:r w:rsidRPr="00522521">
        <w:rPr>
          <w:b/>
        </w:rPr>
        <w:t>14</w:t>
      </w:r>
      <w:r w:rsidRPr="00522521">
        <w:t xml:space="preserve"> nauczycieli pełnozatrudnionych, </w:t>
      </w:r>
    </w:p>
    <w:p w:rsidR="00D63924" w:rsidRPr="00522521" w:rsidRDefault="00D63924" w:rsidP="00522521">
      <w:pPr>
        <w:numPr>
          <w:ilvl w:val="0"/>
          <w:numId w:val="11"/>
        </w:numPr>
        <w:suppressAutoHyphens w:val="0"/>
        <w:jc w:val="both"/>
      </w:pPr>
      <w:r w:rsidRPr="00522521">
        <w:rPr>
          <w:b/>
        </w:rPr>
        <w:t>7</w:t>
      </w:r>
      <w:r w:rsidRPr="00522521">
        <w:t xml:space="preserve"> nauczycieli w niepełnym wymiarze godzin. </w:t>
      </w:r>
    </w:p>
    <w:p w:rsidR="00D63924" w:rsidRPr="00522521" w:rsidRDefault="00D63924" w:rsidP="00522521">
      <w:pPr>
        <w:jc w:val="both"/>
      </w:pPr>
      <w:r w:rsidRPr="00522521">
        <w:t xml:space="preserve">Wszyscy nauczyciele mają wyższe wykształcenie z przygotowaniem pedagogicznym i pełne kwalifikacje do nauczanych przedmiotów. </w:t>
      </w:r>
    </w:p>
    <w:p w:rsidR="00D63924" w:rsidRPr="00522521" w:rsidRDefault="00D63924" w:rsidP="00522521">
      <w:pPr>
        <w:jc w:val="both"/>
      </w:pPr>
      <w:r w:rsidRPr="00522521">
        <w:t xml:space="preserve">Podział nauczycieli zatrudnionych w szkole pod względem stopni awansu zawodowego przedstawiał się w sposób następujący: </w:t>
      </w:r>
    </w:p>
    <w:p w:rsidR="00D63924" w:rsidRPr="00522521" w:rsidRDefault="00D63924" w:rsidP="00522521">
      <w:pPr>
        <w:numPr>
          <w:ilvl w:val="0"/>
          <w:numId w:val="13"/>
        </w:numPr>
        <w:suppressAutoHyphens w:val="0"/>
        <w:jc w:val="both"/>
      </w:pPr>
      <w:r w:rsidRPr="00522521">
        <w:t xml:space="preserve">stażystów </w:t>
      </w:r>
      <w:r w:rsidRPr="00522521">
        <w:rPr>
          <w:b/>
        </w:rPr>
        <w:t>0</w:t>
      </w:r>
    </w:p>
    <w:p w:rsidR="00D63924" w:rsidRPr="00522521" w:rsidRDefault="00D63924" w:rsidP="00522521">
      <w:pPr>
        <w:numPr>
          <w:ilvl w:val="0"/>
          <w:numId w:val="13"/>
        </w:numPr>
        <w:suppressAutoHyphens w:val="0"/>
        <w:jc w:val="both"/>
      </w:pPr>
      <w:r w:rsidRPr="00522521">
        <w:t xml:space="preserve">kontraktowych </w:t>
      </w:r>
      <w:r w:rsidRPr="00522521">
        <w:rPr>
          <w:b/>
        </w:rPr>
        <w:t>3</w:t>
      </w:r>
    </w:p>
    <w:p w:rsidR="00D63924" w:rsidRPr="00522521" w:rsidRDefault="00D63924" w:rsidP="00522521">
      <w:pPr>
        <w:numPr>
          <w:ilvl w:val="0"/>
          <w:numId w:val="13"/>
        </w:numPr>
        <w:suppressAutoHyphens w:val="0"/>
        <w:jc w:val="both"/>
      </w:pPr>
      <w:r w:rsidRPr="00522521">
        <w:t xml:space="preserve">mianowanych </w:t>
      </w:r>
      <w:r w:rsidRPr="00522521">
        <w:rPr>
          <w:b/>
        </w:rPr>
        <w:t>7</w:t>
      </w:r>
    </w:p>
    <w:p w:rsidR="00D63924" w:rsidRPr="00B15356" w:rsidRDefault="00D63924" w:rsidP="00522521">
      <w:pPr>
        <w:numPr>
          <w:ilvl w:val="0"/>
          <w:numId w:val="13"/>
        </w:numPr>
        <w:suppressAutoHyphens w:val="0"/>
        <w:jc w:val="both"/>
      </w:pPr>
      <w:r w:rsidRPr="00522521">
        <w:t xml:space="preserve">dyplomowanych </w:t>
      </w:r>
      <w:r w:rsidRPr="00522521">
        <w:rPr>
          <w:b/>
        </w:rPr>
        <w:t>11</w:t>
      </w:r>
    </w:p>
    <w:p w:rsidR="00D63924" w:rsidRPr="00522521" w:rsidRDefault="00D63924" w:rsidP="00B15356">
      <w:pPr>
        <w:suppressAutoHyphens w:val="0"/>
        <w:ind w:left="360"/>
        <w:jc w:val="both"/>
      </w:pPr>
    </w:p>
    <w:p w:rsidR="00D63924" w:rsidRPr="00522521" w:rsidRDefault="00D63924" w:rsidP="00522521">
      <w:pPr>
        <w:jc w:val="both"/>
        <w:rPr>
          <w:b/>
          <w:bCs/>
          <w:u w:val="single"/>
        </w:rPr>
      </w:pPr>
      <w:r w:rsidRPr="00522521">
        <w:rPr>
          <w:b/>
          <w:bCs/>
          <w:u w:val="single"/>
        </w:rPr>
        <w:t>II. WYNIKI NAUCZANIA</w:t>
      </w:r>
    </w:p>
    <w:p w:rsidR="00D63924" w:rsidRPr="00522521" w:rsidRDefault="00D63924" w:rsidP="00522521">
      <w:pPr>
        <w:jc w:val="both"/>
        <w:rPr>
          <w:b/>
          <w:bCs/>
        </w:rPr>
      </w:pPr>
      <w:r w:rsidRPr="00522521">
        <w:rPr>
          <w:b/>
          <w:bCs/>
        </w:rPr>
        <w:t xml:space="preserve">1. Wyniki klasyfikacji końcowej                                         </w:t>
      </w:r>
    </w:p>
    <w:p w:rsidR="00D63924" w:rsidRPr="00522521" w:rsidRDefault="00D63924" w:rsidP="00522521">
      <w:pPr>
        <w:jc w:val="both"/>
        <w:rPr>
          <w:bCs/>
        </w:rPr>
      </w:pPr>
      <w:r w:rsidRPr="00522521">
        <w:rPr>
          <w:bCs/>
        </w:rPr>
        <w:t>W roku szkolnym 2017/2018 do szkoły uczęszczało:</w:t>
      </w:r>
    </w:p>
    <w:p w:rsidR="00D63924" w:rsidRPr="00522521" w:rsidRDefault="00D63924" w:rsidP="003674BC">
      <w:pPr>
        <w:numPr>
          <w:ilvl w:val="0"/>
          <w:numId w:val="24"/>
        </w:numPr>
        <w:suppressAutoHyphens w:val="0"/>
        <w:jc w:val="both"/>
        <w:rPr>
          <w:bCs/>
        </w:rPr>
      </w:pPr>
      <w:r w:rsidRPr="00522521">
        <w:rPr>
          <w:b/>
          <w:bCs/>
        </w:rPr>
        <w:t>23</w:t>
      </w:r>
      <w:r w:rsidRPr="00522521">
        <w:rPr>
          <w:bCs/>
        </w:rPr>
        <w:t xml:space="preserve"> uczniów do klas I</w:t>
      </w:r>
    </w:p>
    <w:p w:rsidR="00D63924" w:rsidRPr="00522521" w:rsidRDefault="00D63924" w:rsidP="003674BC">
      <w:pPr>
        <w:numPr>
          <w:ilvl w:val="0"/>
          <w:numId w:val="24"/>
        </w:numPr>
        <w:suppressAutoHyphens w:val="0"/>
        <w:jc w:val="both"/>
        <w:rPr>
          <w:bCs/>
        </w:rPr>
      </w:pPr>
      <w:r w:rsidRPr="00522521">
        <w:rPr>
          <w:b/>
          <w:bCs/>
        </w:rPr>
        <w:t>22</w:t>
      </w:r>
      <w:r w:rsidRPr="00522521">
        <w:rPr>
          <w:bCs/>
        </w:rPr>
        <w:t xml:space="preserve"> uczniów do klasy III „a”</w:t>
      </w:r>
    </w:p>
    <w:p w:rsidR="00D63924" w:rsidRPr="00522521" w:rsidRDefault="00D63924" w:rsidP="003674BC">
      <w:pPr>
        <w:numPr>
          <w:ilvl w:val="0"/>
          <w:numId w:val="24"/>
        </w:numPr>
        <w:suppressAutoHyphens w:val="0"/>
        <w:jc w:val="both"/>
        <w:rPr>
          <w:bCs/>
        </w:rPr>
      </w:pPr>
      <w:r w:rsidRPr="00522521">
        <w:rPr>
          <w:b/>
          <w:bCs/>
        </w:rPr>
        <w:t>22</w:t>
      </w:r>
      <w:r w:rsidRPr="00522521">
        <w:rPr>
          <w:bCs/>
        </w:rPr>
        <w:t xml:space="preserve"> uczniów do klas III „b”</w:t>
      </w:r>
    </w:p>
    <w:p w:rsidR="00D63924" w:rsidRPr="00522521" w:rsidRDefault="00D63924" w:rsidP="003674BC">
      <w:pPr>
        <w:numPr>
          <w:ilvl w:val="0"/>
          <w:numId w:val="24"/>
        </w:numPr>
        <w:suppressAutoHyphens w:val="0"/>
        <w:jc w:val="both"/>
        <w:rPr>
          <w:bCs/>
        </w:rPr>
      </w:pPr>
      <w:r w:rsidRPr="00522521">
        <w:rPr>
          <w:b/>
          <w:bCs/>
        </w:rPr>
        <w:t>20</w:t>
      </w:r>
      <w:r w:rsidRPr="00522521">
        <w:rPr>
          <w:bCs/>
        </w:rPr>
        <w:t xml:space="preserve"> uczniów do klas IV „a”</w:t>
      </w:r>
    </w:p>
    <w:p w:rsidR="00D63924" w:rsidRPr="00522521" w:rsidRDefault="00D63924" w:rsidP="003674BC">
      <w:pPr>
        <w:numPr>
          <w:ilvl w:val="0"/>
          <w:numId w:val="24"/>
        </w:numPr>
        <w:suppressAutoHyphens w:val="0"/>
        <w:jc w:val="both"/>
        <w:rPr>
          <w:bCs/>
        </w:rPr>
      </w:pPr>
      <w:r w:rsidRPr="00522521">
        <w:rPr>
          <w:b/>
          <w:bCs/>
        </w:rPr>
        <w:t>21</w:t>
      </w:r>
      <w:r w:rsidRPr="00522521">
        <w:rPr>
          <w:bCs/>
        </w:rPr>
        <w:t xml:space="preserve"> uczniów do klas IV „b”</w:t>
      </w:r>
    </w:p>
    <w:p w:rsidR="00D63924" w:rsidRPr="00522521" w:rsidRDefault="00D63924" w:rsidP="003674BC">
      <w:pPr>
        <w:numPr>
          <w:ilvl w:val="0"/>
          <w:numId w:val="24"/>
        </w:numPr>
        <w:suppressAutoHyphens w:val="0"/>
        <w:jc w:val="both"/>
        <w:rPr>
          <w:bCs/>
        </w:rPr>
      </w:pPr>
      <w:r w:rsidRPr="00522521">
        <w:rPr>
          <w:b/>
          <w:bCs/>
        </w:rPr>
        <w:t>24</w:t>
      </w:r>
      <w:r w:rsidRPr="00522521">
        <w:rPr>
          <w:bCs/>
        </w:rPr>
        <w:t xml:space="preserve"> uczniów do klas V</w:t>
      </w:r>
    </w:p>
    <w:p w:rsidR="00D63924" w:rsidRPr="00522521" w:rsidRDefault="00D63924" w:rsidP="003674BC">
      <w:pPr>
        <w:numPr>
          <w:ilvl w:val="0"/>
          <w:numId w:val="24"/>
        </w:numPr>
        <w:suppressAutoHyphens w:val="0"/>
        <w:jc w:val="both"/>
        <w:rPr>
          <w:bCs/>
        </w:rPr>
      </w:pPr>
      <w:r w:rsidRPr="00522521">
        <w:rPr>
          <w:b/>
          <w:bCs/>
        </w:rPr>
        <w:t xml:space="preserve">16 </w:t>
      </w:r>
      <w:r w:rsidRPr="00522521">
        <w:rPr>
          <w:bCs/>
        </w:rPr>
        <w:t>uczniów do klas VI</w:t>
      </w:r>
    </w:p>
    <w:p w:rsidR="00D63924" w:rsidRPr="00522521" w:rsidRDefault="00D63924" w:rsidP="003674BC">
      <w:pPr>
        <w:numPr>
          <w:ilvl w:val="0"/>
          <w:numId w:val="24"/>
        </w:numPr>
        <w:suppressAutoHyphens w:val="0"/>
        <w:jc w:val="both"/>
        <w:rPr>
          <w:bCs/>
        </w:rPr>
      </w:pPr>
      <w:r w:rsidRPr="00522521">
        <w:rPr>
          <w:b/>
          <w:bCs/>
        </w:rPr>
        <w:t xml:space="preserve">24 </w:t>
      </w:r>
      <w:r w:rsidRPr="00522521">
        <w:rPr>
          <w:bCs/>
        </w:rPr>
        <w:t>uczniów do klas VII</w:t>
      </w:r>
    </w:p>
    <w:p w:rsidR="00D63924" w:rsidRPr="00522521" w:rsidRDefault="00D63924" w:rsidP="003674BC">
      <w:pPr>
        <w:numPr>
          <w:ilvl w:val="0"/>
          <w:numId w:val="24"/>
        </w:numPr>
        <w:suppressAutoHyphens w:val="0"/>
        <w:jc w:val="both"/>
        <w:rPr>
          <w:bCs/>
        </w:rPr>
      </w:pPr>
      <w:r w:rsidRPr="00522521">
        <w:rPr>
          <w:bCs/>
        </w:rPr>
        <w:t xml:space="preserve">uczniów jest klasyfikowanych jest </w:t>
      </w:r>
      <w:r w:rsidRPr="00522521">
        <w:rPr>
          <w:b/>
          <w:bCs/>
        </w:rPr>
        <w:t>172</w:t>
      </w:r>
      <w:r w:rsidRPr="00522521">
        <w:rPr>
          <w:bCs/>
        </w:rPr>
        <w:t xml:space="preserve">, </w:t>
      </w:r>
    </w:p>
    <w:p w:rsidR="00D63924" w:rsidRPr="00522521" w:rsidRDefault="00D63924" w:rsidP="003674BC">
      <w:pPr>
        <w:numPr>
          <w:ilvl w:val="0"/>
          <w:numId w:val="24"/>
        </w:numPr>
        <w:suppressAutoHyphens w:val="0"/>
        <w:jc w:val="both"/>
        <w:rPr>
          <w:bCs/>
        </w:rPr>
      </w:pPr>
      <w:r w:rsidRPr="00522521">
        <w:rPr>
          <w:bCs/>
        </w:rPr>
        <w:t xml:space="preserve">uczniów niesklasyfikowanych jest </w:t>
      </w:r>
      <w:r w:rsidRPr="00522521">
        <w:rPr>
          <w:b/>
          <w:bCs/>
        </w:rPr>
        <w:t>1</w:t>
      </w:r>
      <w:r w:rsidRPr="00522521">
        <w:rPr>
          <w:bCs/>
        </w:rPr>
        <w:t>,</w:t>
      </w:r>
    </w:p>
    <w:p w:rsidR="00D63924" w:rsidRPr="00522521" w:rsidRDefault="00D63924" w:rsidP="003674BC">
      <w:pPr>
        <w:numPr>
          <w:ilvl w:val="0"/>
          <w:numId w:val="24"/>
        </w:numPr>
        <w:suppressAutoHyphens w:val="0"/>
        <w:jc w:val="both"/>
        <w:rPr>
          <w:bCs/>
        </w:rPr>
      </w:pPr>
      <w:r w:rsidRPr="00522521">
        <w:rPr>
          <w:bCs/>
        </w:rPr>
        <w:t>brak ocen niedostatecznych.</w:t>
      </w:r>
    </w:p>
    <w:p w:rsidR="00D63924" w:rsidRPr="00522521" w:rsidRDefault="00D63924" w:rsidP="00522521">
      <w:pPr>
        <w:jc w:val="both"/>
        <w:rPr>
          <w:b/>
          <w:bCs/>
        </w:rPr>
      </w:pPr>
      <w:r w:rsidRPr="00522521">
        <w:rPr>
          <w:b/>
          <w:bCs/>
        </w:rPr>
        <w:t>2. Ranking klas według średnich ocen</w:t>
      </w:r>
    </w:p>
    <w:p w:rsidR="00D63924" w:rsidRPr="00522521" w:rsidRDefault="00D63924" w:rsidP="00522521">
      <w:pPr>
        <w:jc w:val="both"/>
        <w:rPr>
          <w:b/>
          <w:bCs/>
        </w:rPr>
      </w:pPr>
    </w:p>
    <w:p w:rsidR="00D63924" w:rsidRPr="00522521" w:rsidRDefault="00D63924" w:rsidP="00522521">
      <w:pPr>
        <w:jc w:val="center"/>
        <w:rPr>
          <w:b/>
          <w:bCs/>
        </w:rPr>
      </w:pPr>
      <w:r w:rsidRPr="00BF2A1A">
        <w:rPr>
          <w:noProof/>
          <w:lang w:eastAsia="pl-PL"/>
        </w:rPr>
        <w:object w:dxaOrig="7287" w:dyaOrig="2602">
          <v:shape id="Obiekt 1" o:spid="_x0000_i1026" type="#_x0000_t75" style="width:364.5pt;height:130.5pt;visibility:visible" o:ole="">
            <v:imagedata r:id="rId8" o:title="" cropbottom="-76f"/>
            <o:lock v:ext="edit" aspectratio="f"/>
          </v:shape>
          <o:OLEObject Type="Embed" ProgID="Excel.Chart.8" ShapeID="Obiekt 1" DrawAspect="Content" ObjectID="_1620622705" r:id="rId9"/>
        </w:object>
      </w:r>
    </w:p>
    <w:p w:rsidR="00D63924" w:rsidRDefault="00D63924" w:rsidP="00522521">
      <w:pPr>
        <w:rPr>
          <w:b/>
          <w:u w:val="single"/>
        </w:rPr>
      </w:pPr>
    </w:p>
    <w:p w:rsidR="00D63924" w:rsidRPr="00522521" w:rsidRDefault="00D63924" w:rsidP="00522521">
      <w:pPr>
        <w:rPr>
          <w:b/>
          <w:u w:val="single"/>
        </w:rPr>
      </w:pPr>
      <w:r w:rsidRPr="00522521">
        <w:rPr>
          <w:b/>
          <w:u w:val="single"/>
        </w:rPr>
        <w:t>Porównanie:</w:t>
      </w:r>
    </w:p>
    <w:p w:rsidR="00D63924" w:rsidRPr="00522521" w:rsidRDefault="00D63924" w:rsidP="00522521">
      <w:pPr>
        <w:jc w:val="center"/>
      </w:pPr>
      <w:r w:rsidRPr="00522521">
        <w:t xml:space="preserve">Średnia ocen w roku szkolnym 2016/2017 – </w:t>
      </w:r>
      <w:r w:rsidRPr="00522521">
        <w:rPr>
          <w:b/>
        </w:rPr>
        <w:t>4,28</w:t>
      </w:r>
    </w:p>
    <w:p w:rsidR="00D63924" w:rsidRPr="00522521" w:rsidRDefault="00D63924" w:rsidP="00522521">
      <w:pPr>
        <w:jc w:val="center"/>
      </w:pPr>
      <w:r w:rsidRPr="00522521">
        <w:t xml:space="preserve">Średnia ocen w roku szkolnym 2017/2018 – </w:t>
      </w:r>
      <w:r w:rsidRPr="00522521">
        <w:rPr>
          <w:b/>
        </w:rPr>
        <w:t xml:space="preserve"> 4,09</w:t>
      </w:r>
    </w:p>
    <w:p w:rsidR="00D63924" w:rsidRPr="00522521" w:rsidRDefault="00D63924" w:rsidP="00522521">
      <w:pPr>
        <w:jc w:val="center"/>
        <w:rPr>
          <w:b/>
        </w:rPr>
      </w:pPr>
      <w:r w:rsidRPr="00522521">
        <w:t xml:space="preserve">Średnia ocen matematyczno-przyrodniczych w roku szkolnym 2016/2017 – </w:t>
      </w:r>
      <w:r w:rsidRPr="00522521">
        <w:rPr>
          <w:b/>
        </w:rPr>
        <w:t>4,06</w:t>
      </w:r>
    </w:p>
    <w:p w:rsidR="00D63924" w:rsidRPr="00522521" w:rsidRDefault="00D63924" w:rsidP="00522521">
      <w:pPr>
        <w:jc w:val="center"/>
      </w:pPr>
      <w:r w:rsidRPr="00522521">
        <w:t xml:space="preserve">Średnia ocen matematyczno-przyrodniczych roku szkolnym 2017/2018 – </w:t>
      </w:r>
      <w:r w:rsidRPr="00522521">
        <w:rPr>
          <w:b/>
        </w:rPr>
        <w:t>3,71</w:t>
      </w:r>
    </w:p>
    <w:p w:rsidR="00D63924" w:rsidRPr="00522521" w:rsidRDefault="00D63924" w:rsidP="00522521">
      <w:pPr>
        <w:rPr>
          <w:color w:val="FF0000"/>
        </w:rPr>
      </w:pPr>
    </w:p>
    <w:p w:rsidR="00D63924" w:rsidRPr="00522521" w:rsidRDefault="00D63924" w:rsidP="00522521">
      <w:pPr>
        <w:jc w:val="center"/>
        <w:rPr>
          <w:color w:val="FF0000"/>
        </w:rPr>
      </w:pPr>
      <w:r w:rsidRPr="0086309D">
        <w:rPr>
          <w:noProof/>
          <w:color w:val="FF0000"/>
          <w:lang w:eastAsia="pl-PL"/>
        </w:rPr>
        <w:object w:dxaOrig="8535" w:dyaOrig="4781">
          <v:shape id="Obiekt 2" o:spid="_x0000_i1027" type="#_x0000_t75" style="width:426.75pt;height:239.25pt;visibility:visible" o:ole="">
            <v:imagedata r:id="rId10" o:title=""/>
            <o:lock v:ext="edit" aspectratio="f"/>
          </v:shape>
          <o:OLEObject Type="Embed" ProgID="Excel.Chart.8" ShapeID="Obiekt 2" DrawAspect="Content" ObjectID="_1620622706" r:id="rId11"/>
        </w:object>
      </w:r>
    </w:p>
    <w:p w:rsidR="00D63924" w:rsidRPr="00522521" w:rsidRDefault="00D63924" w:rsidP="00522521">
      <w:pPr>
        <w:rPr>
          <w:color w:val="FF0000"/>
        </w:rPr>
      </w:pPr>
    </w:p>
    <w:p w:rsidR="00D63924" w:rsidRPr="00522521" w:rsidRDefault="00D63924" w:rsidP="00522521">
      <w:pPr>
        <w:rPr>
          <w:color w:val="FF0000"/>
        </w:rPr>
      </w:pPr>
    </w:p>
    <w:p w:rsidR="00D63924" w:rsidRPr="00522521" w:rsidRDefault="00D63924" w:rsidP="00522521">
      <w:pPr>
        <w:jc w:val="center"/>
        <w:rPr>
          <w:color w:val="FF0000"/>
        </w:rPr>
      </w:pPr>
      <w:r w:rsidRPr="0086309D">
        <w:rPr>
          <w:noProof/>
          <w:color w:val="FF0000"/>
          <w:lang w:eastAsia="pl-PL"/>
        </w:rPr>
        <w:object w:dxaOrig="8535" w:dyaOrig="5453">
          <v:shape id="Obiekt 3" o:spid="_x0000_i1028" type="#_x0000_t75" style="width:426.75pt;height:273pt;visibility:visible" o:ole="">
            <v:imagedata r:id="rId12" o:title="" cropbottom="-24f"/>
            <o:lock v:ext="edit" aspectratio="f"/>
          </v:shape>
          <o:OLEObject Type="Embed" ProgID="Excel.Chart.8" ShapeID="Obiekt 3" DrawAspect="Content" ObjectID="_1620622707" r:id="rId13"/>
        </w:object>
      </w:r>
    </w:p>
    <w:p w:rsidR="00D63924" w:rsidRPr="00522521" w:rsidRDefault="00D63924" w:rsidP="00522521">
      <w:pPr>
        <w:jc w:val="both"/>
        <w:rPr>
          <w:b/>
          <w:bCs/>
          <w:color w:val="FF0000"/>
        </w:rPr>
      </w:pPr>
    </w:p>
    <w:p w:rsidR="00D63924" w:rsidRPr="00522521" w:rsidRDefault="00D63924" w:rsidP="00522521">
      <w:pPr>
        <w:jc w:val="both"/>
        <w:rPr>
          <w:b/>
          <w:bCs/>
        </w:rPr>
      </w:pPr>
      <w:r w:rsidRPr="00522521">
        <w:rPr>
          <w:b/>
          <w:bCs/>
        </w:rPr>
        <w:t>3. Ranking klas według frekwencji</w:t>
      </w:r>
    </w:p>
    <w:p w:rsidR="00D63924" w:rsidRPr="00522521" w:rsidRDefault="00D63924" w:rsidP="00522521">
      <w:pPr>
        <w:jc w:val="both"/>
        <w:rPr>
          <w:b/>
          <w:bCs/>
        </w:rPr>
      </w:pPr>
    </w:p>
    <w:p w:rsidR="00D63924" w:rsidRPr="00522521" w:rsidRDefault="00D63924" w:rsidP="00522521">
      <w:pPr>
        <w:jc w:val="center"/>
        <w:rPr>
          <w:b/>
          <w:bCs/>
          <w:color w:val="FF0000"/>
        </w:rPr>
      </w:pPr>
      <w:r w:rsidRPr="0086309D">
        <w:rPr>
          <w:b/>
          <w:noProof/>
          <w:color w:val="FF0000"/>
          <w:lang w:eastAsia="pl-PL"/>
        </w:rPr>
        <w:object w:dxaOrig="7181" w:dyaOrig="4042">
          <v:shape id="Obiekt 7" o:spid="_x0000_i1029" type="#_x0000_t75" style="width:359.25pt;height:202.5pt;visibility:visible" o:ole="">
            <v:imagedata r:id="rId14" o:title="" cropbottom="-49f"/>
            <o:lock v:ext="edit" aspectratio="f"/>
          </v:shape>
          <o:OLEObject Type="Embed" ProgID="Excel.Chart.8" ShapeID="Obiekt 7" DrawAspect="Content" ObjectID="_1620622708" r:id="rId15"/>
        </w:object>
      </w:r>
    </w:p>
    <w:p w:rsidR="00D63924" w:rsidRPr="00522521" w:rsidRDefault="00D63924" w:rsidP="00522521">
      <w:pPr>
        <w:jc w:val="both"/>
        <w:rPr>
          <w:color w:val="FF0000"/>
        </w:rPr>
      </w:pPr>
    </w:p>
    <w:p w:rsidR="00D63924" w:rsidRPr="00522521" w:rsidRDefault="00D63924" w:rsidP="00522521">
      <w:pPr>
        <w:rPr>
          <w:b/>
          <w:u w:val="single"/>
        </w:rPr>
      </w:pPr>
      <w:r w:rsidRPr="00522521">
        <w:rPr>
          <w:b/>
          <w:u w:val="single"/>
        </w:rPr>
        <w:t>Porównanie:</w:t>
      </w:r>
    </w:p>
    <w:p w:rsidR="00D63924" w:rsidRPr="00522521" w:rsidRDefault="00D63924" w:rsidP="00522521">
      <w:pPr>
        <w:rPr>
          <w:b/>
        </w:rPr>
      </w:pPr>
      <w:r w:rsidRPr="00522521">
        <w:t xml:space="preserve">   Średnia frekwencja w roku szkolnego 2016/2017</w:t>
      </w:r>
      <w:r w:rsidRPr="00522521">
        <w:rPr>
          <w:b/>
        </w:rPr>
        <w:t xml:space="preserve"> – 89,40%</w:t>
      </w:r>
    </w:p>
    <w:p w:rsidR="00D63924" w:rsidRPr="00522521" w:rsidRDefault="00D63924" w:rsidP="00522521">
      <w:pPr>
        <w:rPr>
          <w:b/>
        </w:rPr>
      </w:pPr>
      <w:r w:rsidRPr="00522521">
        <w:rPr>
          <w:b/>
          <w:color w:val="FF0000"/>
        </w:rPr>
        <w:t xml:space="preserve">   </w:t>
      </w:r>
      <w:r w:rsidRPr="00522521">
        <w:t>Średnia frekwencja w roku szkolnego 2017/2018</w:t>
      </w:r>
      <w:r w:rsidRPr="00522521">
        <w:rPr>
          <w:b/>
        </w:rPr>
        <w:t xml:space="preserve"> –  89,53%</w:t>
      </w:r>
    </w:p>
    <w:p w:rsidR="00D63924" w:rsidRPr="00522521" w:rsidRDefault="00D63924" w:rsidP="00522521">
      <w:pPr>
        <w:rPr>
          <w:b/>
        </w:rPr>
      </w:pPr>
    </w:p>
    <w:p w:rsidR="00D63924" w:rsidRPr="00522521" w:rsidRDefault="00D63924" w:rsidP="00522521">
      <w:pPr>
        <w:jc w:val="center"/>
        <w:rPr>
          <w:color w:val="FF0000"/>
        </w:rPr>
      </w:pPr>
      <w:r w:rsidRPr="0086309D">
        <w:rPr>
          <w:noProof/>
          <w:color w:val="FF0000"/>
          <w:lang w:eastAsia="pl-PL"/>
        </w:rPr>
        <w:object w:dxaOrig="8103" w:dyaOrig="5348">
          <v:shape id="Obiekt 5" o:spid="_x0000_i1030" type="#_x0000_t75" style="width:405pt;height:267.75pt;visibility:visible" o:ole="">
            <v:imagedata r:id="rId16" o:title="" cropbottom="-25f"/>
            <o:lock v:ext="edit" aspectratio="f"/>
          </v:shape>
          <o:OLEObject Type="Embed" ProgID="Excel.Chart.8" ShapeID="Obiekt 5" DrawAspect="Content" ObjectID="_1620622709" r:id="rId17"/>
        </w:object>
      </w:r>
    </w:p>
    <w:p w:rsidR="00D63924" w:rsidRPr="00522521" w:rsidRDefault="00D63924" w:rsidP="00522521">
      <w:pPr>
        <w:jc w:val="both"/>
        <w:rPr>
          <w:color w:val="FF0000"/>
        </w:rPr>
      </w:pPr>
    </w:p>
    <w:p w:rsidR="00D63924" w:rsidRPr="00522521" w:rsidRDefault="00D63924" w:rsidP="00522521">
      <w:pPr>
        <w:rPr>
          <w:b/>
          <w:color w:val="FF0000"/>
        </w:rPr>
      </w:pPr>
    </w:p>
    <w:p w:rsidR="00D63924" w:rsidRPr="00522521" w:rsidRDefault="00D63924" w:rsidP="00522521">
      <w:r w:rsidRPr="00522521">
        <w:rPr>
          <w:b/>
        </w:rPr>
        <w:t>4. Przeprowadzono sprawdziany celem zdiagnozowania i podniesienia wyników nauczania</w:t>
      </w:r>
      <w:r w:rsidRPr="00522521">
        <w:t>:</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edukacji polonistycznej w klasie 1</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edukacji matematycznej w klasie 1</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edukacji społecznej i przyrodniczej w klasie 1</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edukacji polonistycznej w klasach 3</w:t>
      </w:r>
    </w:p>
    <w:p w:rsidR="00D63924" w:rsidRPr="00522521" w:rsidRDefault="00D63924" w:rsidP="003674BC">
      <w:pPr>
        <w:pStyle w:val="ListParagraph"/>
        <w:numPr>
          <w:ilvl w:val="0"/>
          <w:numId w:val="27"/>
        </w:numPr>
        <w:suppressAutoHyphens w:val="0"/>
        <w:jc w:val="both"/>
      </w:pPr>
      <w:r w:rsidRPr="00522521">
        <w:rPr>
          <w:lang w:eastAsia="en-US"/>
        </w:rPr>
        <w:t>Sprawdzian diagnozujący z edukacji matematycznej w klasach 3</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języka polskiego w klasach 4 , 5, 6, 7</w:t>
      </w:r>
    </w:p>
    <w:p w:rsidR="00D63924" w:rsidRPr="00522521" w:rsidRDefault="00D63924" w:rsidP="003674BC">
      <w:pPr>
        <w:pStyle w:val="ListParagraph"/>
        <w:numPr>
          <w:ilvl w:val="0"/>
          <w:numId w:val="27"/>
        </w:numPr>
        <w:suppressAutoHyphens w:val="0"/>
        <w:jc w:val="both"/>
        <w:rPr>
          <w:lang w:eastAsia="en-US"/>
        </w:rPr>
      </w:pPr>
      <w:r w:rsidRPr="00522521">
        <w:rPr>
          <w:lang w:eastAsia="en-US"/>
        </w:rPr>
        <w:t>Sprawdzian diagnozujący z informatyki w klasie 4</w:t>
      </w:r>
    </w:p>
    <w:p w:rsidR="00D63924" w:rsidRPr="00522521" w:rsidRDefault="00D63924" w:rsidP="003674BC">
      <w:pPr>
        <w:pStyle w:val="ListParagraph"/>
        <w:numPr>
          <w:ilvl w:val="0"/>
          <w:numId w:val="28"/>
        </w:numPr>
        <w:suppressAutoHyphens w:val="0"/>
        <w:jc w:val="both"/>
        <w:rPr>
          <w:lang w:eastAsia="en-US"/>
        </w:rPr>
      </w:pPr>
      <w:r w:rsidRPr="00522521">
        <w:rPr>
          <w:lang w:eastAsia="en-US"/>
        </w:rPr>
        <w:t>Sprawdzian diagnozujący z informatyki w klasie 7</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uczniów rozpoczynających naukę w klasie 7 z biologii</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uczniów rozpoczynających naukę w klasach 1, 3, 4, 5, 6, 7 z języka angielskiego</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wiadomości i umiejętności z geografii w klasie 7</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na wstępie z religii - klasa IV, VII</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z Nową Erą dla uczniów rozpoczynających naukę w klasach 4, 5, 6 z przyrody</w:t>
      </w:r>
    </w:p>
    <w:p w:rsidR="00D63924" w:rsidRPr="00522521" w:rsidRDefault="00D63924" w:rsidP="003674BC">
      <w:pPr>
        <w:pStyle w:val="ListParagraph"/>
        <w:numPr>
          <w:ilvl w:val="0"/>
          <w:numId w:val="26"/>
        </w:numPr>
        <w:suppressAutoHyphens w:val="0"/>
        <w:jc w:val="both"/>
        <w:rPr>
          <w:lang w:eastAsia="en-US"/>
        </w:rPr>
      </w:pPr>
      <w:r w:rsidRPr="00522521">
        <w:rPr>
          <w:lang w:eastAsia="en-US"/>
        </w:rPr>
        <w:t>Diagnoza z Nową Erą dla uczniów rozpoczynających naukę w klasach 4, 6, 7</w:t>
      </w:r>
      <w:r>
        <w:rPr>
          <w:lang w:eastAsia="en-US"/>
        </w:rPr>
        <w:t xml:space="preserve"> </w:t>
      </w:r>
      <w:r w:rsidRPr="00522521">
        <w:rPr>
          <w:lang w:eastAsia="en-US"/>
        </w:rPr>
        <w:t>z matematyki</w:t>
      </w: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diagnozujący z historii dla uczniów w klasach 4, 7</w:t>
      </w: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diagnozujący z historii i społeczeństwa dla uczniów w klasach 5, 6</w:t>
      </w:r>
    </w:p>
    <w:p w:rsidR="00D63924" w:rsidRPr="00522521" w:rsidRDefault="00D63924" w:rsidP="00522521">
      <w:pPr>
        <w:pStyle w:val="ListParagraph"/>
        <w:jc w:val="both"/>
        <w:rPr>
          <w:lang w:eastAsia="en-US"/>
        </w:rPr>
      </w:pP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dla uczniów kończących naukę z przyrody w klasach 4</w:t>
      </w: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dla uczniów kończących naukę z biologii w klasie 7</w:t>
      </w: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dla uczniów kończących naukę z chemii w klasie 7</w:t>
      </w:r>
    </w:p>
    <w:p w:rsidR="00D63924" w:rsidRPr="00522521" w:rsidRDefault="00D63924" w:rsidP="003674BC">
      <w:pPr>
        <w:pStyle w:val="ListParagraph"/>
        <w:numPr>
          <w:ilvl w:val="0"/>
          <w:numId w:val="26"/>
        </w:numPr>
        <w:suppressAutoHyphens w:val="0"/>
        <w:jc w:val="both"/>
        <w:rPr>
          <w:lang w:eastAsia="en-US"/>
        </w:rPr>
      </w:pPr>
      <w:r w:rsidRPr="00522521">
        <w:rPr>
          <w:lang w:eastAsia="en-US"/>
        </w:rPr>
        <w:t>Sprawdzian diagnostyczny z zajęć wychowania fizycznego w klasach 4, 5</w:t>
      </w:r>
    </w:p>
    <w:p w:rsidR="00D63924" w:rsidRPr="00522521" w:rsidRDefault="00D63924" w:rsidP="00522521">
      <w:pPr>
        <w:jc w:val="both"/>
        <w:rPr>
          <w:color w:val="FF0000"/>
        </w:rPr>
      </w:pPr>
    </w:p>
    <w:p w:rsidR="00D63924" w:rsidRPr="00522521" w:rsidRDefault="00D63924" w:rsidP="003674BC">
      <w:pPr>
        <w:pStyle w:val="ListParagraph"/>
        <w:numPr>
          <w:ilvl w:val="0"/>
          <w:numId w:val="25"/>
        </w:numPr>
        <w:suppressAutoHyphens w:val="0"/>
        <w:jc w:val="both"/>
        <w:rPr>
          <w:lang w:eastAsia="en-US"/>
        </w:rPr>
      </w:pPr>
      <w:r w:rsidRPr="00522521">
        <w:rPr>
          <w:lang w:eastAsia="en-US"/>
        </w:rPr>
        <w:t xml:space="preserve">Sprawdzian Kompetencji Trzecioklasisty OMNIBUS – przeprowadzona analiza ilościowa, kontekstowa i jakościowa wyników </w:t>
      </w:r>
    </w:p>
    <w:p w:rsidR="00D63924" w:rsidRPr="00522521" w:rsidRDefault="00D63924" w:rsidP="003674BC">
      <w:pPr>
        <w:pStyle w:val="ListParagraph"/>
        <w:numPr>
          <w:ilvl w:val="0"/>
          <w:numId w:val="25"/>
        </w:numPr>
        <w:suppressAutoHyphens w:val="0"/>
        <w:jc w:val="both"/>
        <w:rPr>
          <w:lang w:eastAsia="en-US"/>
        </w:rPr>
      </w:pPr>
      <w:r w:rsidRPr="00522521">
        <w:rPr>
          <w:lang w:eastAsia="en-US"/>
        </w:rPr>
        <w:t xml:space="preserve">Próbny egzamin zewnętrzny dla klasy siódmej WSiP – przeprowadzona analiza ilościowa, kontekstowa i jakościowa wyników </w:t>
      </w:r>
    </w:p>
    <w:p w:rsidR="00D63924" w:rsidRPr="00522521" w:rsidRDefault="00D63924" w:rsidP="00522521">
      <w:pPr>
        <w:pStyle w:val="ListParagraph"/>
        <w:rPr>
          <w:lang w:eastAsia="en-US"/>
        </w:rPr>
      </w:pPr>
    </w:p>
    <w:p w:rsidR="00D63924" w:rsidRPr="00522521" w:rsidRDefault="00D63924" w:rsidP="003674BC">
      <w:pPr>
        <w:pStyle w:val="ListParagraph"/>
        <w:numPr>
          <w:ilvl w:val="0"/>
          <w:numId w:val="25"/>
        </w:numPr>
        <w:suppressAutoHyphens w:val="0"/>
        <w:rPr>
          <w:lang w:eastAsia="en-US"/>
        </w:rPr>
      </w:pPr>
      <w:r w:rsidRPr="00522521">
        <w:rPr>
          <w:lang w:eastAsia="en-US"/>
        </w:rPr>
        <w:t>monitorowanie nowej podstawy programowej w klasach 1, 4 i 7</w:t>
      </w:r>
    </w:p>
    <w:p w:rsidR="00D63924" w:rsidRPr="00522521" w:rsidRDefault="00D63924" w:rsidP="003674BC">
      <w:pPr>
        <w:pStyle w:val="ListParagraph"/>
        <w:numPr>
          <w:ilvl w:val="0"/>
          <w:numId w:val="25"/>
        </w:numPr>
        <w:suppressAutoHyphens w:val="0"/>
        <w:rPr>
          <w:lang w:eastAsia="en-US"/>
        </w:rPr>
      </w:pPr>
      <w:r w:rsidRPr="00522521">
        <w:rPr>
          <w:lang w:eastAsia="en-US"/>
        </w:rPr>
        <w:t>monitorowanie podstawy programowej w klasach 5, 6</w:t>
      </w:r>
    </w:p>
    <w:p w:rsidR="00D63924" w:rsidRPr="00522521" w:rsidRDefault="00D63924" w:rsidP="00522521"/>
    <w:p w:rsidR="00D63924" w:rsidRDefault="00D63924" w:rsidP="00522521">
      <w:pPr>
        <w:ind w:firstLine="360"/>
        <w:jc w:val="both"/>
      </w:pPr>
      <w:r w:rsidRPr="00522521">
        <w:t>Wszystkie uroczystości zaplanowane na rok szkolny 201</w:t>
      </w:r>
      <w:r>
        <w:t>7</w:t>
      </w:r>
      <w:r w:rsidRPr="00522521">
        <w:t>/201</w:t>
      </w:r>
      <w:r>
        <w:t>8</w:t>
      </w:r>
      <w:r w:rsidRPr="00522521">
        <w:t xml:space="preserve"> zostały zrealizowane zgodnie z Kalendarzem Imprez, Akcji i Konkursów Szkolnych. Szkoła brała udział                         w akcjach: „Cała Polska czyta dzieciom”, „Sprzątanie Świata”, akcje zbierania surowców wtórnych  na cele charytatywne, „Pamiętajmy o ludziach, którzy odeszli”, „Góra Grosza”, Obchody Tygodnia Edukacji Globalnej, „ Szlachetna paczka”, Wielka Orkiestra Świątecznej Pomocy, „Mogiła pradziada ocal od zapomnienia”, Pamiętamy o żołnierzach wyklętych, Andrzejki, Dzień Górnika, Spotkanie z Mikołajem, Wigilie klasowe, Jasełka, zabawy                   dla dzieci, Dzień Babci i Dziadka, Dzień Kobiet, Rekolekcje Wielkopostne, Pierwszy dzień Wiosny – Dzień Samorządności, Święto Ziemi, Dzień Matki i Ojca, Dzień Dziecka.</w:t>
      </w:r>
    </w:p>
    <w:p w:rsidR="00D63924" w:rsidRPr="00522521" w:rsidRDefault="00D63924" w:rsidP="00522521">
      <w:pPr>
        <w:ind w:firstLine="360"/>
        <w:jc w:val="both"/>
      </w:pPr>
    </w:p>
    <w:p w:rsidR="00D63924" w:rsidRPr="00522521" w:rsidRDefault="00D63924" w:rsidP="00522521">
      <w:pPr>
        <w:ind w:firstLine="360"/>
        <w:jc w:val="both"/>
        <w:rPr>
          <w:b/>
          <w:bCs/>
        </w:rPr>
      </w:pPr>
      <w:r w:rsidRPr="00522521">
        <w:rPr>
          <w:b/>
          <w:bCs/>
        </w:rPr>
        <w:t>5. Udział uczniów w konkursach</w:t>
      </w: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6"/>
        <w:gridCol w:w="1836"/>
        <w:gridCol w:w="1647"/>
        <w:gridCol w:w="2083"/>
        <w:gridCol w:w="1283"/>
        <w:gridCol w:w="2034"/>
      </w:tblGrid>
      <w:tr w:rsidR="00D63924" w:rsidRPr="00522521" w:rsidTr="001F1D9C">
        <w:trPr>
          <w:trHeight w:val="1346"/>
        </w:trPr>
        <w:tc>
          <w:tcPr>
            <w:tcW w:w="658" w:type="dxa"/>
            <w:vAlign w:val="center"/>
          </w:tcPr>
          <w:p w:rsidR="00D63924" w:rsidRPr="00522521" w:rsidRDefault="00D63924" w:rsidP="00522521">
            <w:pPr>
              <w:jc w:val="both"/>
              <w:rPr>
                <w:b/>
                <w:bCs/>
              </w:rPr>
            </w:pPr>
            <w:r w:rsidRPr="00522521">
              <w:rPr>
                <w:b/>
                <w:bCs/>
              </w:rPr>
              <w:t>L.P.</w:t>
            </w:r>
          </w:p>
        </w:tc>
        <w:tc>
          <w:tcPr>
            <w:tcW w:w="1839" w:type="dxa"/>
            <w:vAlign w:val="center"/>
          </w:tcPr>
          <w:p w:rsidR="00D63924" w:rsidRPr="00522521" w:rsidRDefault="00D63924" w:rsidP="00522521">
            <w:pPr>
              <w:rPr>
                <w:b/>
                <w:bCs/>
              </w:rPr>
            </w:pPr>
            <w:r w:rsidRPr="00522521">
              <w:rPr>
                <w:b/>
                <w:bCs/>
              </w:rPr>
              <w:t>NAZWA KONKURSU</w:t>
            </w:r>
          </w:p>
        </w:tc>
        <w:tc>
          <w:tcPr>
            <w:tcW w:w="1652" w:type="dxa"/>
            <w:vAlign w:val="center"/>
          </w:tcPr>
          <w:p w:rsidR="00D63924" w:rsidRPr="00522521" w:rsidRDefault="00D63924" w:rsidP="00522521">
            <w:pPr>
              <w:rPr>
                <w:b/>
                <w:bCs/>
              </w:rPr>
            </w:pPr>
            <w:r w:rsidRPr="00522521">
              <w:rPr>
                <w:b/>
                <w:bCs/>
              </w:rPr>
              <w:t xml:space="preserve">NAZWISKO I IMIĘ </w:t>
            </w:r>
          </w:p>
          <w:p w:rsidR="00D63924" w:rsidRPr="00522521" w:rsidRDefault="00D63924" w:rsidP="00522521">
            <w:pPr>
              <w:rPr>
                <w:b/>
                <w:bCs/>
              </w:rPr>
            </w:pPr>
            <w:r w:rsidRPr="00522521">
              <w:rPr>
                <w:b/>
                <w:bCs/>
              </w:rPr>
              <w:t>/ DRUŻYNA</w:t>
            </w:r>
          </w:p>
        </w:tc>
        <w:tc>
          <w:tcPr>
            <w:tcW w:w="2085" w:type="dxa"/>
            <w:vAlign w:val="center"/>
          </w:tcPr>
          <w:p w:rsidR="00D63924" w:rsidRPr="00522521" w:rsidRDefault="00D63924" w:rsidP="00522521">
            <w:pPr>
              <w:rPr>
                <w:b/>
                <w:bCs/>
              </w:rPr>
            </w:pPr>
            <w:r w:rsidRPr="00522521">
              <w:rPr>
                <w:b/>
                <w:bCs/>
              </w:rPr>
              <w:t>SZCZEBEL (GMINNY, POWIATOWY, STREFOWY, WOJEWÓDZKI)</w:t>
            </w:r>
          </w:p>
        </w:tc>
        <w:tc>
          <w:tcPr>
            <w:tcW w:w="1245" w:type="dxa"/>
            <w:vAlign w:val="center"/>
          </w:tcPr>
          <w:p w:rsidR="00D63924" w:rsidRPr="00522521" w:rsidRDefault="00D63924" w:rsidP="00522521">
            <w:pPr>
              <w:rPr>
                <w:b/>
                <w:bCs/>
              </w:rPr>
            </w:pPr>
            <w:r w:rsidRPr="00522521">
              <w:rPr>
                <w:b/>
                <w:bCs/>
              </w:rPr>
              <w:t>MIEJSCE</w:t>
            </w:r>
          </w:p>
        </w:tc>
        <w:tc>
          <w:tcPr>
            <w:tcW w:w="2060" w:type="dxa"/>
            <w:vAlign w:val="center"/>
          </w:tcPr>
          <w:p w:rsidR="00D63924" w:rsidRPr="00522521" w:rsidRDefault="00D63924" w:rsidP="00522521">
            <w:pPr>
              <w:rPr>
                <w:b/>
                <w:bCs/>
              </w:rPr>
            </w:pPr>
            <w:r w:rsidRPr="00522521">
              <w:rPr>
                <w:b/>
                <w:bCs/>
              </w:rPr>
              <w:t>OPIEKUN</w:t>
            </w:r>
          </w:p>
        </w:tc>
      </w:tr>
      <w:tr w:rsidR="00D63924" w:rsidRPr="00522521" w:rsidTr="001F1D9C">
        <w:trPr>
          <w:trHeight w:val="1932"/>
        </w:trPr>
        <w:tc>
          <w:tcPr>
            <w:tcW w:w="658" w:type="dxa"/>
            <w:vAlign w:val="center"/>
          </w:tcPr>
          <w:p w:rsidR="00D63924" w:rsidRPr="00522521" w:rsidRDefault="00D63924" w:rsidP="00522521">
            <w:pPr>
              <w:jc w:val="both"/>
              <w:rPr>
                <w:bCs/>
              </w:rPr>
            </w:pPr>
            <w:r w:rsidRPr="00522521">
              <w:rPr>
                <w:bCs/>
              </w:rPr>
              <w:t>1.</w:t>
            </w:r>
          </w:p>
        </w:tc>
        <w:tc>
          <w:tcPr>
            <w:tcW w:w="1839" w:type="dxa"/>
            <w:vAlign w:val="center"/>
          </w:tcPr>
          <w:p w:rsidR="00D63924" w:rsidRPr="00522521" w:rsidRDefault="00D63924" w:rsidP="00522521">
            <w:pPr>
              <w:rPr>
                <w:bCs/>
              </w:rPr>
            </w:pPr>
            <w:r w:rsidRPr="00522521">
              <w:rPr>
                <w:bCs/>
              </w:rPr>
              <w:t>Bezpieczeństwo w Ruchu Drogowym</w:t>
            </w:r>
          </w:p>
        </w:tc>
        <w:tc>
          <w:tcPr>
            <w:tcW w:w="1652" w:type="dxa"/>
            <w:vAlign w:val="center"/>
          </w:tcPr>
          <w:p w:rsidR="00D63924" w:rsidRPr="00522521" w:rsidRDefault="00D63924" w:rsidP="00522521">
            <w:pPr>
              <w:jc w:val="both"/>
              <w:rPr>
                <w:bCs/>
              </w:rPr>
            </w:pPr>
            <w:r w:rsidRPr="00522521">
              <w:rPr>
                <w:bCs/>
              </w:rPr>
              <w:t>Bartłomiej Kwiatkowski,</w:t>
            </w:r>
          </w:p>
          <w:p w:rsidR="00D63924" w:rsidRPr="00522521" w:rsidRDefault="00D63924" w:rsidP="00522521">
            <w:pPr>
              <w:jc w:val="both"/>
              <w:rPr>
                <w:bCs/>
              </w:rPr>
            </w:pPr>
            <w:r w:rsidRPr="00522521">
              <w:rPr>
                <w:bCs/>
              </w:rPr>
              <w:t>Remigiusz Jachimowski,</w:t>
            </w:r>
          </w:p>
          <w:p w:rsidR="00D63924" w:rsidRPr="00522521" w:rsidRDefault="00D63924" w:rsidP="00522521">
            <w:pPr>
              <w:jc w:val="both"/>
              <w:rPr>
                <w:bCs/>
              </w:rPr>
            </w:pPr>
            <w:r w:rsidRPr="00522521">
              <w:rPr>
                <w:bCs/>
              </w:rPr>
              <w:t>Oliwia Staniucha,</w:t>
            </w:r>
          </w:p>
          <w:p w:rsidR="00D63924" w:rsidRPr="00522521" w:rsidRDefault="00D63924" w:rsidP="00522521">
            <w:pPr>
              <w:jc w:val="both"/>
              <w:rPr>
                <w:bCs/>
              </w:rPr>
            </w:pPr>
            <w:r w:rsidRPr="00522521">
              <w:rPr>
                <w:bCs/>
              </w:rPr>
              <w:t>Hanna Stuglik</w:t>
            </w:r>
          </w:p>
        </w:tc>
        <w:tc>
          <w:tcPr>
            <w:tcW w:w="2085" w:type="dxa"/>
            <w:vAlign w:val="center"/>
          </w:tcPr>
          <w:p w:rsidR="00D63924" w:rsidRPr="00522521" w:rsidRDefault="00D63924" w:rsidP="00522521">
            <w:pPr>
              <w:jc w:val="both"/>
              <w:rPr>
                <w:bCs/>
              </w:rPr>
            </w:pPr>
            <w:r w:rsidRPr="00522521">
              <w:rPr>
                <w:bCs/>
              </w:rPr>
              <w:t>powiatowy</w:t>
            </w:r>
          </w:p>
        </w:tc>
        <w:tc>
          <w:tcPr>
            <w:tcW w:w="1245" w:type="dxa"/>
            <w:vAlign w:val="center"/>
          </w:tcPr>
          <w:p w:rsidR="00D63924" w:rsidRPr="00522521" w:rsidRDefault="00D63924" w:rsidP="00522521">
            <w:pPr>
              <w:jc w:val="both"/>
              <w:rPr>
                <w:bCs/>
              </w:rPr>
            </w:pPr>
            <w:r w:rsidRPr="00522521">
              <w:rPr>
                <w:bCs/>
              </w:rPr>
              <w:t>II</w:t>
            </w:r>
          </w:p>
        </w:tc>
        <w:tc>
          <w:tcPr>
            <w:tcW w:w="2060" w:type="dxa"/>
            <w:vMerge w:val="restart"/>
            <w:vAlign w:val="center"/>
          </w:tcPr>
          <w:p w:rsidR="00D63924" w:rsidRPr="00522521" w:rsidRDefault="00D63924" w:rsidP="00522521">
            <w:pPr>
              <w:jc w:val="both"/>
              <w:rPr>
                <w:bCs/>
              </w:rPr>
            </w:pPr>
            <w:r w:rsidRPr="00522521">
              <w:rPr>
                <w:bCs/>
              </w:rPr>
              <w:t>G. Czachor</w:t>
            </w:r>
          </w:p>
          <w:p w:rsidR="00D63924" w:rsidRPr="00522521" w:rsidRDefault="00D63924" w:rsidP="00522521"/>
        </w:tc>
      </w:tr>
      <w:tr w:rsidR="00D63924" w:rsidRPr="00522521" w:rsidTr="001F1D9C">
        <w:trPr>
          <w:trHeight w:val="638"/>
        </w:trPr>
        <w:tc>
          <w:tcPr>
            <w:tcW w:w="658" w:type="dxa"/>
            <w:vAlign w:val="center"/>
          </w:tcPr>
          <w:p w:rsidR="00D63924" w:rsidRPr="00522521" w:rsidRDefault="00D63924" w:rsidP="00522521">
            <w:pPr>
              <w:jc w:val="both"/>
              <w:rPr>
                <w:bCs/>
              </w:rPr>
            </w:pPr>
            <w:r w:rsidRPr="00522521">
              <w:rPr>
                <w:bCs/>
              </w:rPr>
              <w:t>2.</w:t>
            </w:r>
          </w:p>
        </w:tc>
        <w:tc>
          <w:tcPr>
            <w:tcW w:w="1839" w:type="dxa"/>
            <w:vAlign w:val="center"/>
          </w:tcPr>
          <w:p w:rsidR="00D63924" w:rsidRPr="00522521" w:rsidRDefault="00D63924" w:rsidP="00522521">
            <w:pPr>
              <w:rPr>
                <w:bCs/>
              </w:rPr>
            </w:pPr>
            <w:r w:rsidRPr="00522521">
              <w:rPr>
                <w:bCs/>
              </w:rPr>
              <w:t>Turniej piłki nożnej „Z podwórka na stadion o Puchar Tymbarka”</w:t>
            </w:r>
          </w:p>
        </w:tc>
        <w:tc>
          <w:tcPr>
            <w:tcW w:w="1652" w:type="dxa"/>
            <w:vAlign w:val="center"/>
          </w:tcPr>
          <w:p w:rsidR="00D63924" w:rsidRPr="00522521" w:rsidRDefault="00D63924" w:rsidP="00522521">
            <w:pPr>
              <w:jc w:val="both"/>
              <w:rPr>
                <w:bCs/>
              </w:rPr>
            </w:pPr>
            <w:r w:rsidRPr="00522521">
              <w:rPr>
                <w:bCs/>
              </w:rPr>
              <w:t>Alexader Staniucha,</w:t>
            </w:r>
          </w:p>
          <w:p w:rsidR="00D63924" w:rsidRPr="00522521" w:rsidRDefault="00D63924" w:rsidP="00522521">
            <w:pPr>
              <w:jc w:val="both"/>
              <w:rPr>
                <w:bCs/>
              </w:rPr>
            </w:pPr>
            <w:r w:rsidRPr="00522521">
              <w:rPr>
                <w:bCs/>
              </w:rPr>
              <w:t>Patryk Prochera,</w:t>
            </w:r>
          </w:p>
          <w:p w:rsidR="00D63924" w:rsidRPr="00522521" w:rsidRDefault="00D63924" w:rsidP="00522521">
            <w:pPr>
              <w:jc w:val="both"/>
              <w:rPr>
                <w:bCs/>
              </w:rPr>
            </w:pPr>
            <w:r w:rsidRPr="00522521">
              <w:rPr>
                <w:bCs/>
              </w:rPr>
              <w:t>Karol Czerniawski,</w:t>
            </w:r>
          </w:p>
          <w:p w:rsidR="00D63924" w:rsidRPr="00522521" w:rsidRDefault="00D63924" w:rsidP="00522521">
            <w:pPr>
              <w:jc w:val="both"/>
              <w:rPr>
                <w:bCs/>
              </w:rPr>
            </w:pPr>
            <w:r w:rsidRPr="00522521">
              <w:rPr>
                <w:bCs/>
              </w:rPr>
              <w:t>Fabian Górnicki,</w:t>
            </w:r>
          </w:p>
          <w:p w:rsidR="00D63924" w:rsidRPr="00522521" w:rsidRDefault="00D63924" w:rsidP="00522521">
            <w:pPr>
              <w:jc w:val="both"/>
              <w:rPr>
                <w:bCs/>
              </w:rPr>
            </w:pPr>
            <w:r w:rsidRPr="00522521">
              <w:rPr>
                <w:bCs/>
              </w:rPr>
              <w:t>Mikołaj Sarzyński,</w:t>
            </w:r>
          </w:p>
          <w:p w:rsidR="00D63924" w:rsidRPr="00522521" w:rsidRDefault="00D63924" w:rsidP="00522521">
            <w:pPr>
              <w:jc w:val="both"/>
              <w:rPr>
                <w:bCs/>
              </w:rPr>
            </w:pPr>
            <w:r w:rsidRPr="00522521">
              <w:rPr>
                <w:bCs/>
              </w:rPr>
              <w:t>Błażej Bołaz,</w:t>
            </w:r>
          </w:p>
          <w:p w:rsidR="00D63924" w:rsidRPr="00522521" w:rsidRDefault="00D63924" w:rsidP="00522521">
            <w:pPr>
              <w:jc w:val="both"/>
              <w:rPr>
                <w:bCs/>
              </w:rPr>
            </w:pPr>
            <w:r w:rsidRPr="00522521">
              <w:rPr>
                <w:bCs/>
              </w:rPr>
              <w:t>Łukasz Kieniuk,</w:t>
            </w:r>
          </w:p>
          <w:p w:rsidR="00D63924" w:rsidRPr="00522521" w:rsidRDefault="00D63924" w:rsidP="00522521">
            <w:pPr>
              <w:jc w:val="both"/>
              <w:rPr>
                <w:bCs/>
              </w:rPr>
            </w:pPr>
            <w:r w:rsidRPr="00522521">
              <w:rPr>
                <w:bCs/>
              </w:rPr>
              <w:t>Marcel Kubik</w:t>
            </w:r>
          </w:p>
        </w:tc>
        <w:tc>
          <w:tcPr>
            <w:tcW w:w="2085" w:type="dxa"/>
            <w:vAlign w:val="center"/>
          </w:tcPr>
          <w:p w:rsidR="00D63924" w:rsidRPr="00522521" w:rsidRDefault="00D63924" w:rsidP="00522521">
            <w:pPr>
              <w:jc w:val="both"/>
              <w:rPr>
                <w:bCs/>
              </w:rPr>
            </w:pPr>
            <w:r w:rsidRPr="00522521">
              <w:rPr>
                <w:bCs/>
              </w:rPr>
              <w:t>powiatowy</w:t>
            </w:r>
          </w:p>
        </w:tc>
        <w:tc>
          <w:tcPr>
            <w:tcW w:w="1245" w:type="dxa"/>
            <w:vAlign w:val="center"/>
          </w:tcPr>
          <w:p w:rsidR="00D63924" w:rsidRPr="00522521" w:rsidRDefault="00D63924" w:rsidP="00522521">
            <w:pPr>
              <w:jc w:val="both"/>
              <w:rPr>
                <w:bCs/>
              </w:rPr>
            </w:pPr>
            <w:r w:rsidRPr="00522521">
              <w:rPr>
                <w:bCs/>
              </w:rPr>
              <w:t>III</w:t>
            </w:r>
          </w:p>
        </w:tc>
        <w:tc>
          <w:tcPr>
            <w:tcW w:w="2060" w:type="dxa"/>
            <w:vMerge/>
            <w:vAlign w:val="center"/>
          </w:tcPr>
          <w:p w:rsidR="00D63924" w:rsidRPr="00522521" w:rsidRDefault="00D63924" w:rsidP="00522521">
            <w:pPr>
              <w:jc w:val="both"/>
              <w:rPr>
                <w:bCs/>
              </w:rPr>
            </w:pPr>
          </w:p>
        </w:tc>
      </w:tr>
      <w:tr w:rsidR="00D63924" w:rsidRPr="00522521" w:rsidTr="001F1D9C">
        <w:trPr>
          <w:trHeight w:val="278"/>
        </w:trPr>
        <w:tc>
          <w:tcPr>
            <w:tcW w:w="658" w:type="dxa"/>
            <w:vMerge w:val="restart"/>
            <w:vAlign w:val="center"/>
          </w:tcPr>
          <w:p w:rsidR="00D63924" w:rsidRPr="00522521" w:rsidRDefault="00D63924" w:rsidP="00522521">
            <w:pPr>
              <w:jc w:val="both"/>
              <w:rPr>
                <w:bCs/>
              </w:rPr>
            </w:pPr>
            <w:r w:rsidRPr="00522521">
              <w:rPr>
                <w:bCs/>
              </w:rPr>
              <w:t>4.</w:t>
            </w:r>
          </w:p>
        </w:tc>
        <w:tc>
          <w:tcPr>
            <w:tcW w:w="1839" w:type="dxa"/>
            <w:vMerge w:val="restart"/>
            <w:vAlign w:val="center"/>
          </w:tcPr>
          <w:p w:rsidR="00D63924" w:rsidRPr="00522521" w:rsidRDefault="00D63924" w:rsidP="00522521">
            <w:pPr>
              <w:rPr>
                <w:bCs/>
              </w:rPr>
            </w:pPr>
            <w:r w:rsidRPr="00522521">
              <w:rPr>
                <w:bCs/>
              </w:rPr>
              <w:t>Konkurs Poezji Religijnej</w:t>
            </w:r>
          </w:p>
        </w:tc>
        <w:tc>
          <w:tcPr>
            <w:tcW w:w="1652" w:type="dxa"/>
            <w:vMerge w:val="restart"/>
            <w:vAlign w:val="center"/>
          </w:tcPr>
          <w:p w:rsidR="00D63924" w:rsidRPr="00522521" w:rsidRDefault="00D63924" w:rsidP="00522521">
            <w:pPr>
              <w:jc w:val="both"/>
              <w:rPr>
                <w:bCs/>
              </w:rPr>
            </w:pPr>
            <w:r w:rsidRPr="00522521">
              <w:rPr>
                <w:bCs/>
              </w:rPr>
              <w:t>Hanna Stuglik</w:t>
            </w:r>
          </w:p>
        </w:tc>
        <w:tc>
          <w:tcPr>
            <w:tcW w:w="2085" w:type="dxa"/>
            <w:vAlign w:val="center"/>
          </w:tcPr>
          <w:p w:rsidR="00D63924" w:rsidRPr="00522521" w:rsidRDefault="00D63924" w:rsidP="00522521">
            <w:pPr>
              <w:jc w:val="both"/>
              <w:rPr>
                <w:bCs/>
              </w:rPr>
            </w:pPr>
            <w:r w:rsidRPr="00522521">
              <w:rPr>
                <w:bCs/>
              </w:rPr>
              <w:t>wojewódzki</w:t>
            </w:r>
          </w:p>
        </w:tc>
        <w:tc>
          <w:tcPr>
            <w:tcW w:w="1245" w:type="dxa"/>
            <w:vAlign w:val="center"/>
          </w:tcPr>
          <w:p w:rsidR="00D63924" w:rsidRPr="00522521" w:rsidRDefault="00D63924" w:rsidP="00522521">
            <w:pPr>
              <w:jc w:val="both"/>
              <w:rPr>
                <w:bCs/>
              </w:rPr>
            </w:pPr>
            <w:r w:rsidRPr="00522521">
              <w:rPr>
                <w:bCs/>
              </w:rPr>
              <w:t>III</w:t>
            </w:r>
          </w:p>
        </w:tc>
        <w:tc>
          <w:tcPr>
            <w:tcW w:w="2060" w:type="dxa"/>
            <w:vMerge w:val="restart"/>
            <w:vAlign w:val="center"/>
          </w:tcPr>
          <w:p w:rsidR="00D63924" w:rsidRPr="00522521" w:rsidRDefault="00D63924" w:rsidP="00522521">
            <w:pPr>
              <w:jc w:val="both"/>
              <w:rPr>
                <w:bCs/>
              </w:rPr>
            </w:pPr>
            <w:r w:rsidRPr="00522521">
              <w:rPr>
                <w:bCs/>
              </w:rPr>
              <w:t>D. Szymczak</w:t>
            </w:r>
          </w:p>
          <w:p w:rsidR="00D63924" w:rsidRPr="00522521" w:rsidRDefault="00D63924" w:rsidP="00522521">
            <w:pPr>
              <w:rPr>
                <w:bCs/>
              </w:rPr>
            </w:pPr>
            <w:r w:rsidRPr="00522521">
              <w:rPr>
                <w:bCs/>
              </w:rPr>
              <w:t>s. B. Nowakowska</w:t>
            </w:r>
          </w:p>
        </w:tc>
      </w:tr>
      <w:tr w:rsidR="00D63924" w:rsidRPr="00522521" w:rsidTr="001F1D9C">
        <w:trPr>
          <w:trHeight w:val="277"/>
        </w:trPr>
        <w:tc>
          <w:tcPr>
            <w:tcW w:w="658" w:type="dxa"/>
            <w:vMerge/>
            <w:vAlign w:val="center"/>
          </w:tcPr>
          <w:p w:rsidR="00D63924" w:rsidRPr="00522521" w:rsidRDefault="00D63924" w:rsidP="00522521">
            <w:pPr>
              <w:jc w:val="both"/>
              <w:rPr>
                <w:bCs/>
              </w:rPr>
            </w:pPr>
          </w:p>
        </w:tc>
        <w:tc>
          <w:tcPr>
            <w:tcW w:w="1839" w:type="dxa"/>
            <w:vMerge/>
            <w:vAlign w:val="center"/>
          </w:tcPr>
          <w:p w:rsidR="00D63924" w:rsidRPr="00522521" w:rsidRDefault="00D63924" w:rsidP="00522521">
            <w:pPr>
              <w:rPr>
                <w:bCs/>
              </w:rPr>
            </w:pPr>
          </w:p>
        </w:tc>
        <w:tc>
          <w:tcPr>
            <w:tcW w:w="1652" w:type="dxa"/>
            <w:vMerge/>
            <w:vAlign w:val="center"/>
          </w:tcPr>
          <w:p w:rsidR="00D63924" w:rsidRPr="00522521" w:rsidRDefault="00D63924" w:rsidP="00522521">
            <w:pPr>
              <w:jc w:val="both"/>
              <w:rPr>
                <w:bCs/>
              </w:rPr>
            </w:pPr>
          </w:p>
        </w:tc>
        <w:tc>
          <w:tcPr>
            <w:tcW w:w="2085" w:type="dxa"/>
            <w:vAlign w:val="center"/>
          </w:tcPr>
          <w:p w:rsidR="00D63924" w:rsidRPr="00522521" w:rsidRDefault="00D63924" w:rsidP="00522521">
            <w:pPr>
              <w:jc w:val="both"/>
              <w:rPr>
                <w:bCs/>
              </w:rPr>
            </w:pPr>
            <w:r w:rsidRPr="00522521">
              <w:rPr>
                <w:bCs/>
              </w:rPr>
              <w:t>powiatowy</w:t>
            </w:r>
          </w:p>
        </w:tc>
        <w:tc>
          <w:tcPr>
            <w:tcW w:w="1245" w:type="dxa"/>
            <w:vAlign w:val="center"/>
          </w:tcPr>
          <w:p w:rsidR="00D63924" w:rsidRPr="00522521" w:rsidRDefault="00D63924" w:rsidP="00522521">
            <w:pPr>
              <w:jc w:val="both"/>
              <w:rPr>
                <w:bCs/>
              </w:rPr>
            </w:pPr>
            <w:r w:rsidRPr="00522521">
              <w:rPr>
                <w:bCs/>
              </w:rPr>
              <w:t>III</w:t>
            </w:r>
          </w:p>
        </w:tc>
        <w:tc>
          <w:tcPr>
            <w:tcW w:w="2060" w:type="dxa"/>
            <w:vMerge/>
            <w:vAlign w:val="center"/>
          </w:tcPr>
          <w:p w:rsidR="00D63924" w:rsidRPr="00522521" w:rsidRDefault="00D63924" w:rsidP="00522521">
            <w:pPr>
              <w:jc w:val="both"/>
              <w:rPr>
                <w:bCs/>
              </w:rPr>
            </w:pPr>
          </w:p>
        </w:tc>
      </w:tr>
      <w:tr w:rsidR="00D63924" w:rsidRPr="00522521" w:rsidTr="001F1D9C">
        <w:trPr>
          <w:trHeight w:val="1119"/>
        </w:trPr>
        <w:tc>
          <w:tcPr>
            <w:tcW w:w="658" w:type="dxa"/>
            <w:vAlign w:val="center"/>
          </w:tcPr>
          <w:p w:rsidR="00D63924" w:rsidRPr="00522521" w:rsidRDefault="00D63924" w:rsidP="00522521">
            <w:pPr>
              <w:jc w:val="both"/>
              <w:rPr>
                <w:bCs/>
              </w:rPr>
            </w:pPr>
            <w:r w:rsidRPr="00522521">
              <w:rPr>
                <w:bCs/>
              </w:rPr>
              <w:t>6.</w:t>
            </w:r>
          </w:p>
        </w:tc>
        <w:tc>
          <w:tcPr>
            <w:tcW w:w="1839" w:type="dxa"/>
            <w:vAlign w:val="center"/>
          </w:tcPr>
          <w:p w:rsidR="00D63924" w:rsidRPr="00522521" w:rsidRDefault="00D63924" w:rsidP="00522521">
            <w:pPr>
              <w:rPr>
                <w:bCs/>
              </w:rPr>
            </w:pPr>
            <w:r w:rsidRPr="00522521">
              <w:rPr>
                <w:bCs/>
              </w:rPr>
              <w:t>Powiatowy Konkurs Recytatorski „Pegazik”</w:t>
            </w:r>
          </w:p>
        </w:tc>
        <w:tc>
          <w:tcPr>
            <w:tcW w:w="1652" w:type="dxa"/>
            <w:vAlign w:val="center"/>
          </w:tcPr>
          <w:p w:rsidR="00D63924" w:rsidRPr="00522521" w:rsidRDefault="00D63924" w:rsidP="00522521">
            <w:pPr>
              <w:jc w:val="both"/>
              <w:rPr>
                <w:bCs/>
              </w:rPr>
            </w:pPr>
            <w:r w:rsidRPr="00522521">
              <w:rPr>
                <w:bCs/>
              </w:rPr>
              <w:t>Weronika Szymczak</w:t>
            </w:r>
          </w:p>
        </w:tc>
        <w:tc>
          <w:tcPr>
            <w:tcW w:w="2085" w:type="dxa"/>
            <w:vAlign w:val="center"/>
          </w:tcPr>
          <w:p w:rsidR="00D63924" w:rsidRPr="00522521" w:rsidRDefault="00D63924" w:rsidP="00522521">
            <w:pPr>
              <w:jc w:val="both"/>
              <w:rPr>
                <w:bCs/>
              </w:rPr>
            </w:pPr>
            <w:r w:rsidRPr="00522521">
              <w:rPr>
                <w:bCs/>
              </w:rPr>
              <w:t>gminny</w:t>
            </w:r>
          </w:p>
        </w:tc>
        <w:tc>
          <w:tcPr>
            <w:tcW w:w="1245" w:type="dxa"/>
            <w:vAlign w:val="center"/>
          </w:tcPr>
          <w:p w:rsidR="00D63924" w:rsidRPr="00522521" w:rsidRDefault="00D63924" w:rsidP="00522521">
            <w:pPr>
              <w:jc w:val="both"/>
              <w:rPr>
                <w:bCs/>
              </w:rPr>
            </w:pPr>
            <w:r w:rsidRPr="00522521">
              <w:rPr>
                <w:bCs/>
              </w:rPr>
              <w:t>III</w:t>
            </w:r>
          </w:p>
        </w:tc>
        <w:tc>
          <w:tcPr>
            <w:tcW w:w="2060" w:type="dxa"/>
            <w:vAlign w:val="center"/>
          </w:tcPr>
          <w:p w:rsidR="00D63924" w:rsidRPr="00522521" w:rsidRDefault="00D63924" w:rsidP="00522521">
            <w:pPr>
              <w:jc w:val="both"/>
              <w:rPr>
                <w:bCs/>
              </w:rPr>
            </w:pPr>
            <w:r w:rsidRPr="00522521">
              <w:rPr>
                <w:bCs/>
              </w:rPr>
              <w:t xml:space="preserve">A. Nowakowska, </w:t>
            </w:r>
          </w:p>
        </w:tc>
      </w:tr>
      <w:tr w:rsidR="00D63924" w:rsidRPr="00522521" w:rsidTr="001F1D9C">
        <w:trPr>
          <w:trHeight w:val="840"/>
        </w:trPr>
        <w:tc>
          <w:tcPr>
            <w:tcW w:w="658" w:type="dxa"/>
            <w:vMerge w:val="restart"/>
            <w:vAlign w:val="center"/>
          </w:tcPr>
          <w:p w:rsidR="00D63924" w:rsidRPr="00522521" w:rsidRDefault="00D63924" w:rsidP="00522521">
            <w:pPr>
              <w:jc w:val="both"/>
              <w:rPr>
                <w:bCs/>
              </w:rPr>
            </w:pPr>
            <w:r w:rsidRPr="00522521">
              <w:rPr>
                <w:bCs/>
              </w:rPr>
              <w:t>7.</w:t>
            </w:r>
          </w:p>
        </w:tc>
        <w:tc>
          <w:tcPr>
            <w:tcW w:w="1839" w:type="dxa"/>
            <w:vMerge w:val="restart"/>
            <w:vAlign w:val="center"/>
          </w:tcPr>
          <w:p w:rsidR="00D63924" w:rsidRPr="00522521" w:rsidRDefault="00D63924" w:rsidP="00522521">
            <w:pPr>
              <w:rPr>
                <w:bCs/>
              </w:rPr>
            </w:pPr>
            <w:r w:rsidRPr="00522521">
              <w:rPr>
                <w:bCs/>
              </w:rPr>
              <w:t>Gminny Konkurs Recytatorski „Stąd nasz ród”</w:t>
            </w:r>
          </w:p>
        </w:tc>
        <w:tc>
          <w:tcPr>
            <w:tcW w:w="1652" w:type="dxa"/>
            <w:vAlign w:val="center"/>
          </w:tcPr>
          <w:p w:rsidR="00D63924" w:rsidRPr="00522521" w:rsidRDefault="00D63924" w:rsidP="00522521">
            <w:pPr>
              <w:jc w:val="both"/>
              <w:rPr>
                <w:bCs/>
              </w:rPr>
            </w:pPr>
            <w:r w:rsidRPr="00522521">
              <w:rPr>
                <w:bCs/>
              </w:rPr>
              <w:t>Martyna Roicka</w:t>
            </w:r>
          </w:p>
        </w:tc>
        <w:tc>
          <w:tcPr>
            <w:tcW w:w="2085" w:type="dxa"/>
            <w:vMerge w:val="restart"/>
            <w:vAlign w:val="center"/>
          </w:tcPr>
          <w:p w:rsidR="00D63924" w:rsidRPr="00522521" w:rsidRDefault="00D63924" w:rsidP="00522521">
            <w:pPr>
              <w:jc w:val="both"/>
              <w:rPr>
                <w:bCs/>
              </w:rPr>
            </w:pPr>
            <w:r w:rsidRPr="00522521">
              <w:rPr>
                <w:bCs/>
              </w:rPr>
              <w:t>gminny</w:t>
            </w:r>
          </w:p>
        </w:tc>
        <w:tc>
          <w:tcPr>
            <w:tcW w:w="1245" w:type="dxa"/>
            <w:vAlign w:val="center"/>
          </w:tcPr>
          <w:p w:rsidR="00D63924" w:rsidRPr="00522521" w:rsidRDefault="00D63924" w:rsidP="00522521">
            <w:pPr>
              <w:jc w:val="both"/>
              <w:rPr>
                <w:bCs/>
              </w:rPr>
            </w:pPr>
            <w:r w:rsidRPr="00522521">
              <w:rPr>
                <w:bCs/>
              </w:rPr>
              <w:t>II</w:t>
            </w:r>
          </w:p>
        </w:tc>
        <w:tc>
          <w:tcPr>
            <w:tcW w:w="2060" w:type="dxa"/>
            <w:vAlign w:val="center"/>
          </w:tcPr>
          <w:p w:rsidR="00D63924" w:rsidRPr="00522521" w:rsidRDefault="00D63924" w:rsidP="00522521">
            <w:pPr>
              <w:jc w:val="both"/>
              <w:rPr>
                <w:bCs/>
              </w:rPr>
            </w:pPr>
            <w:r w:rsidRPr="00522521">
              <w:rPr>
                <w:bCs/>
              </w:rPr>
              <w:t>M. Wilk</w:t>
            </w:r>
          </w:p>
        </w:tc>
      </w:tr>
      <w:tr w:rsidR="00D63924" w:rsidRPr="00522521" w:rsidTr="001F1D9C">
        <w:trPr>
          <w:trHeight w:val="840"/>
        </w:trPr>
        <w:tc>
          <w:tcPr>
            <w:tcW w:w="658" w:type="dxa"/>
            <w:vMerge/>
            <w:vAlign w:val="center"/>
          </w:tcPr>
          <w:p w:rsidR="00D63924" w:rsidRPr="00522521" w:rsidRDefault="00D63924" w:rsidP="00522521">
            <w:pPr>
              <w:jc w:val="both"/>
              <w:rPr>
                <w:bCs/>
              </w:rPr>
            </w:pPr>
          </w:p>
        </w:tc>
        <w:tc>
          <w:tcPr>
            <w:tcW w:w="1839" w:type="dxa"/>
            <w:vMerge/>
            <w:vAlign w:val="center"/>
          </w:tcPr>
          <w:p w:rsidR="00D63924" w:rsidRPr="00522521" w:rsidRDefault="00D63924" w:rsidP="00522521">
            <w:pPr>
              <w:rPr>
                <w:bCs/>
              </w:rPr>
            </w:pPr>
          </w:p>
        </w:tc>
        <w:tc>
          <w:tcPr>
            <w:tcW w:w="1652" w:type="dxa"/>
            <w:vAlign w:val="center"/>
          </w:tcPr>
          <w:p w:rsidR="00D63924" w:rsidRPr="00522521" w:rsidRDefault="00D63924" w:rsidP="00522521">
            <w:pPr>
              <w:jc w:val="both"/>
              <w:rPr>
                <w:bCs/>
              </w:rPr>
            </w:pPr>
            <w:r w:rsidRPr="00522521">
              <w:rPr>
                <w:bCs/>
              </w:rPr>
              <w:t>Magdalena Pazdan</w:t>
            </w:r>
          </w:p>
        </w:tc>
        <w:tc>
          <w:tcPr>
            <w:tcW w:w="2085" w:type="dxa"/>
            <w:vMerge/>
            <w:vAlign w:val="center"/>
          </w:tcPr>
          <w:p w:rsidR="00D63924" w:rsidRPr="00522521" w:rsidRDefault="00D63924" w:rsidP="00522521">
            <w:pPr>
              <w:jc w:val="both"/>
              <w:rPr>
                <w:bCs/>
              </w:rPr>
            </w:pPr>
          </w:p>
        </w:tc>
        <w:tc>
          <w:tcPr>
            <w:tcW w:w="1245" w:type="dxa"/>
            <w:vAlign w:val="center"/>
          </w:tcPr>
          <w:p w:rsidR="00D63924" w:rsidRPr="00522521" w:rsidRDefault="00D63924" w:rsidP="00522521">
            <w:pPr>
              <w:jc w:val="both"/>
              <w:rPr>
                <w:bCs/>
              </w:rPr>
            </w:pPr>
            <w:r w:rsidRPr="00522521">
              <w:rPr>
                <w:bCs/>
              </w:rPr>
              <w:t>III</w:t>
            </w:r>
          </w:p>
        </w:tc>
        <w:tc>
          <w:tcPr>
            <w:tcW w:w="2060" w:type="dxa"/>
            <w:vAlign w:val="center"/>
          </w:tcPr>
          <w:p w:rsidR="00D63924" w:rsidRPr="00522521" w:rsidRDefault="00D63924" w:rsidP="00522521">
            <w:pPr>
              <w:jc w:val="both"/>
              <w:rPr>
                <w:bCs/>
              </w:rPr>
            </w:pPr>
            <w:r w:rsidRPr="00522521">
              <w:rPr>
                <w:bCs/>
              </w:rPr>
              <w:t>B. Nowaczek</w:t>
            </w:r>
          </w:p>
        </w:tc>
      </w:tr>
      <w:tr w:rsidR="00D63924" w:rsidRPr="00522521" w:rsidTr="001F1D9C">
        <w:trPr>
          <w:trHeight w:val="1656"/>
        </w:trPr>
        <w:tc>
          <w:tcPr>
            <w:tcW w:w="658" w:type="dxa"/>
            <w:vAlign w:val="center"/>
          </w:tcPr>
          <w:p w:rsidR="00D63924" w:rsidRPr="00522521" w:rsidRDefault="00D63924" w:rsidP="00522521">
            <w:pPr>
              <w:jc w:val="both"/>
              <w:rPr>
                <w:bCs/>
              </w:rPr>
            </w:pPr>
            <w:r w:rsidRPr="00522521">
              <w:rPr>
                <w:bCs/>
              </w:rPr>
              <w:t>8.</w:t>
            </w:r>
          </w:p>
        </w:tc>
        <w:tc>
          <w:tcPr>
            <w:tcW w:w="1839" w:type="dxa"/>
            <w:vAlign w:val="center"/>
          </w:tcPr>
          <w:p w:rsidR="00D63924" w:rsidRPr="00522521" w:rsidRDefault="00D63924" w:rsidP="00522521">
            <w:pPr>
              <w:rPr>
                <w:bCs/>
              </w:rPr>
            </w:pPr>
            <w:r w:rsidRPr="00522521">
              <w:rPr>
                <w:bCs/>
              </w:rPr>
              <w:t>Konkurs ortograficzny „O złote pióro Wójta Gminy Kamieniec Ząbkowicki”</w:t>
            </w:r>
          </w:p>
        </w:tc>
        <w:tc>
          <w:tcPr>
            <w:tcW w:w="1652" w:type="dxa"/>
            <w:vAlign w:val="center"/>
          </w:tcPr>
          <w:p w:rsidR="00D63924" w:rsidRPr="00522521" w:rsidRDefault="00D63924" w:rsidP="00522521">
            <w:pPr>
              <w:jc w:val="both"/>
              <w:rPr>
                <w:bCs/>
              </w:rPr>
            </w:pPr>
            <w:r w:rsidRPr="00522521">
              <w:rPr>
                <w:bCs/>
              </w:rPr>
              <w:t>Filip Zapotoczny</w:t>
            </w:r>
          </w:p>
        </w:tc>
        <w:tc>
          <w:tcPr>
            <w:tcW w:w="2085" w:type="dxa"/>
            <w:vAlign w:val="center"/>
          </w:tcPr>
          <w:p w:rsidR="00D63924" w:rsidRPr="00522521" w:rsidRDefault="00D63924" w:rsidP="00522521">
            <w:pPr>
              <w:jc w:val="both"/>
              <w:rPr>
                <w:bCs/>
              </w:rPr>
            </w:pPr>
            <w:r w:rsidRPr="00522521">
              <w:rPr>
                <w:bCs/>
              </w:rPr>
              <w:t>gminny</w:t>
            </w:r>
          </w:p>
        </w:tc>
        <w:tc>
          <w:tcPr>
            <w:tcW w:w="1245" w:type="dxa"/>
            <w:vAlign w:val="center"/>
          </w:tcPr>
          <w:p w:rsidR="00D63924" w:rsidRPr="00522521" w:rsidRDefault="00D63924" w:rsidP="00522521">
            <w:pPr>
              <w:jc w:val="both"/>
              <w:rPr>
                <w:bCs/>
              </w:rPr>
            </w:pPr>
            <w:r w:rsidRPr="00522521">
              <w:rPr>
                <w:bCs/>
              </w:rPr>
              <w:t>II</w:t>
            </w:r>
          </w:p>
        </w:tc>
        <w:tc>
          <w:tcPr>
            <w:tcW w:w="2060" w:type="dxa"/>
            <w:vAlign w:val="center"/>
          </w:tcPr>
          <w:p w:rsidR="00D63924" w:rsidRPr="00522521" w:rsidRDefault="00D63924" w:rsidP="00522521">
            <w:pPr>
              <w:jc w:val="both"/>
              <w:rPr>
                <w:b/>
                <w:bCs/>
              </w:rPr>
            </w:pPr>
            <w:r w:rsidRPr="00522521">
              <w:rPr>
                <w:bCs/>
              </w:rPr>
              <w:t>M. Wilk</w:t>
            </w:r>
          </w:p>
        </w:tc>
      </w:tr>
    </w:tbl>
    <w:p w:rsidR="00D63924" w:rsidRPr="00522521" w:rsidRDefault="00D63924" w:rsidP="00522521">
      <w:pPr>
        <w:jc w:val="both"/>
        <w:rPr>
          <w:b/>
          <w:bCs/>
          <w:color w:val="FF0000"/>
        </w:rPr>
      </w:pPr>
    </w:p>
    <w:p w:rsidR="00D63924" w:rsidRPr="00522521" w:rsidRDefault="00D63924" w:rsidP="00522521">
      <w:pPr>
        <w:jc w:val="both"/>
        <w:rPr>
          <w:b/>
          <w:bCs/>
          <w:u w:val="single"/>
        </w:rPr>
      </w:pPr>
    </w:p>
    <w:p w:rsidR="00D63924" w:rsidRPr="00522521" w:rsidRDefault="00D63924" w:rsidP="00522521">
      <w:pPr>
        <w:pStyle w:val="NormalWeb"/>
        <w:spacing w:before="0" w:beforeAutospacing="0" w:after="0" w:afterAutospacing="0"/>
        <w:jc w:val="both"/>
        <w:rPr>
          <w:b/>
          <w:u w:val="single"/>
        </w:rPr>
      </w:pPr>
      <w:r w:rsidRPr="00522521">
        <w:rPr>
          <w:b/>
        </w:rPr>
        <w:t>6. Ocena organizacji pracy szkoły.</w:t>
      </w:r>
    </w:p>
    <w:p w:rsidR="00D63924" w:rsidRPr="00522521" w:rsidRDefault="00D63924" w:rsidP="00522521">
      <w:pPr>
        <w:pStyle w:val="NormalWeb"/>
        <w:spacing w:before="0" w:beforeAutospacing="0" w:after="0" w:afterAutospacing="0"/>
        <w:jc w:val="both"/>
        <w:rPr>
          <w:u w:val="single"/>
        </w:rPr>
      </w:pPr>
      <w:r w:rsidRPr="00522521">
        <w:rPr>
          <w:u w:val="single"/>
        </w:rPr>
        <w:t>a) realizacja obowiązku szkolnego</w:t>
      </w:r>
    </w:p>
    <w:p w:rsidR="00D63924" w:rsidRPr="00522521" w:rsidRDefault="00D63924" w:rsidP="00522521">
      <w:pPr>
        <w:pStyle w:val="NormalWeb"/>
        <w:spacing w:before="0" w:beforeAutospacing="0" w:after="0" w:afterAutospacing="0"/>
        <w:jc w:val="both"/>
        <w:rPr>
          <w:color w:val="FF0000"/>
        </w:rPr>
      </w:pPr>
      <w:r w:rsidRPr="00522521">
        <w:tab/>
        <w:t xml:space="preserve">W roku szkolnym 2017/2018 obowiązek szkolny w kl. I-VII realizowało  173 uczniów. Tyleż samo zostało sklasyfikowanych. 172 uczniów otrzymało promocję do klasy programowo wyższej.     </w:t>
      </w:r>
      <w:r w:rsidRPr="00522521">
        <w:rPr>
          <w:color w:val="FF0000"/>
        </w:rPr>
        <w:t xml:space="preserve"> </w:t>
      </w:r>
    </w:p>
    <w:p w:rsidR="00D63924" w:rsidRPr="00522521" w:rsidRDefault="00D63924" w:rsidP="00522521">
      <w:pPr>
        <w:jc w:val="both"/>
        <w:rPr>
          <w:u w:val="single"/>
        </w:rPr>
      </w:pPr>
      <w:r w:rsidRPr="00522521">
        <w:rPr>
          <w:u w:val="single"/>
        </w:rPr>
        <w:t>b) dodatkowe godziny do dyspozycji dyrektora przeznaczono na:</w:t>
      </w:r>
    </w:p>
    <w:p w:rsidR="00D63924" w:rsidRPr="00522521" w:rsidRDefault="00D63924" w:rsidP="00522521">
      <w:pPr>
        <w:pStyle w:val="ListParagraph"/>
        <w:numPr>
          <w:ilvl w:val="0"/>
          <w:numId w:val="15"/>
        </w:numPr>
        <w:suppressAutoHyphens w:val="0"/>
        <w:jc w:val="both"/>
      </w:pPr>
      <w:r w:rsidRPr="00522521">
        <w:t>J. polski w klasie V –  1 godzinę tygodniowo</w:t>
      </w:r>
    </w:p>
    <w:p w:rsidR="00D63924" w:rsidRPr="00522521" w:rsidRDefault="00D63924" w:rsidP="00522521">
      <w:pPr>
        <w:pStyle w:val="ListParagraph"/>
        <w:numPr>
          <w:ilvl w:val="0"/>
          <w:numId w:val="15"/>
        </w:numPr>
        <w:suppressAutoHyphens w:val="0"/>
        <w:jc w:val="both"/>
      </w:pPr>
      <w:r w:rsidRPr="00522521">
        <w:t>Matematyka w klasie VI – 1 godzinę tygodniowo</w:t>
      </w:r>
    </w:p>
    <w:p w:rsidR="00D63924" w:rsidRPr="00522521" w:rsidRDefault="00D63924" w:rsidP="00522521">
      <w:pPr>
        <w:pStyle w:val="ListParagraph"/>
        <w:jc w:val="both"/>
        <w:rPr>
          <w:color w:val="FF0000"/>
        </w:rPr>
      </w:pPr>
    </w:p>
    <w:p w:rsidR="00D63924" w:rsidRPr="00522521" w:rsidRDefault="00D63924" w:rsidP="00522521">
      <w:pPr>
        <w:jc w:val="both"/>
        <w:rPr>
          <w:u w:val="single"/>
        </w:rPr>
      </w:pPr>
      <w:r w:rsidRPr="00522521">
        <w:rPr>
          <w:u w:val="single"/>
        </w:rPr>
        <w:t>c) dodatkowe godziny z organu prowadzącego przeznaczono na:</w:t>
      </w:r>
    </w:p>
    <w:p w:rsidR="00D63924" w:rsidRPr="00522521" w:rsidRDefault="00D63924" w:rsidP="00522521">
      <w:pPr>
        <w:pStyle w:val="ListParagraph"/>
        <w:numPr>
          <w:ilvl w:val="0"/>
          <w:numId w:val="14"/>
        </w:numPr>
        <w:suppressAutoHyphens w:val="0"/>
        <w:jc w:val="both"/>
      </w:pPr>
      <w:r w:rsidRPr="00522521">
        <w:t>Język niemiecki w klasie VI – 2 godziny tygodniowe</w:t>
      </w:r>
    </w:p>
    <w:p w:rsidR="00D63924" w:rsidRPr="00522521" w:rsidRDefault="00D63924" w:rsidP="00522521">
      <w:pPr>
        <w:pStyle w:val="ListParagraph"/>
        <w:numPr>
          <w:ilvl w:val="0"/>
          <w:numId w:val="14"/>
        </w:numPr>
        <w:suppressAutoHyphens w:val="0"/>
        <w:jc w:val="both"/>
      </w:pPr>
      <w:r w:rsidRPr="00522521">
        <w:t xml:space="preserve"> Zajęcia rewalidacyjne –  14 godzin</w:t>
      </w:r>
    </w:p>
    <w:p w:rsidR="00D63924" w:rsidRPr="00522521" w:rsidRDefault="00D63924" w:rsidP="00522521">
      <w:pPr>
        <w:jc w:val="both"/>
        <w:rPr>
          <w:color w:val="FF0000"/>
          <w:u w:val="single"/>
        </w:rPr>
      </w:pPr>
    </w:p>
    <w:p w:rsidR="00D63924" w:rsidRPr="00522521" w:rsidRDefault="00D63924" w:rsidP="00522521">
      <w:pPr>
        <w:jc w:val="both"/>
        <w:rPr>
          <w:u w:val="single"/>
        </w:rPr>
      </w:pPr>
      <w:r w:rsidRPr="00522521">
        <w:rPr>
          <w:u w:val="single"/>
        </w:rPr>
        <w:t>d) zajęcia z art.42 ust.2 pkt. 2 KN:</w:t>
      </w:r>
    </w:p>
    <w:tbl>
      <w:tblPr>
        <w:tblW w:w="8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20"/>
        <w:gridCol w:w="3026"/>
        <w:gridCol w:w="1645"/>
        <w:gridCol w:w="1662"/>
        <w:gridCol w:w="1099"/>
      </w:tblGrid>
      <w:tr w:rsidR="00D63924" w:rsidRPr="00522521" w:rsidTr="001F1D9C">
        <w:trPr>
          <w:trHeight w:val="142"/>
          <w:jc w:val="center"/>
        </w:trPr>
        <w:tc>
          <w:tcPr>
            <w:tcW w:w="720" w:type="dxa"/>
          </w:tcPr>
          <w:p w:rsidR="00D63924" w:rsidRPr="00522521" w:rsidRDefault="00D63924" w:rsidP="00522521">
            <w:pPr>
              <w:contextualSpacing/>
            </w:pPr>
          </w:p>
          <w:p w:rsidR="00D63924" w:rsidRPr="00522521" w:rsidRDefault="00D63924" w:rsidP="00522521">
            <w:pPr>
              <w:contextualSpacing/>
            </w:pPr>
            <w:r w:rsidRPr="00522521">
              <w:t>Lp.</w:t>
            </w:r>
          </w:p>
        </w:tc>
        <w:tc>
          <w:tcPr>
            <w:tcW w:w="3026" w:type="dxa"/>
          </w:tcPr>
          <w:p w:rsidR="00D63924" w:rsidRPr="00522521" w:rsidRDefault="00D63924" w:rsidP="00522521">
            <w:pPr>
              <w:contextualSpacing/>
              <w:jc w:val="center"/>
            </w:pPr>
            <w:r w:rsidRPr="00522521">
              <w:t>Nazwa koła</w:t>
            </w:r>
          </w:p>
        </w:tc>
        <w:tc>
          <w:tcPr>
            <w:tcW w:w="1645" w:type="dxa"/>
          </w:tcPr>
          <w:p w:rsidR="00D63924" w:rsidRPr="00522521" w:rsidRDefault="00D63924" w:rsidP="00522521">
            <w:pPr>
              <w:contextualSpacing/>
              <w:jc w:val="center"/>
            </w:pPr>
            <w:r w:rsidRPr="00522521">
              <w:t>Zapisanych</w:t>
            </w:r>
          </w:p>
        </w:tc>
        <w:tc>
          <w:tcPr>
            <w:tcW w:w="1662" w:type="dxa"/>
          </w:tcPr>
          <w:p w:rsidR="00D63924" w:rsidRPr="00522521" w:rsidRDefault="00D63924" w:rsidP="00522521">
            <w:pPr>
              <w:contextualSpacing/>
              <w:jc w:val="center"/>
            </w:pPr>
            <w:r w:rsidRPr="00522521">
              <w:t>Frekwencja</w:t>
            </w:r>
          </w:p>
        </w:tc>
        <w:tc>
          <w:tcPr>
            <w:tcW w:w="1099" w:type="dxa"/>
          </w:tcPr>
          <w:p w:rsidR="00D63924" w:rsidRPr="00522521" w:rsidRDefault="00D63924" w:rsidP="00522521">
            <w:pPr>
              <w:contextualSpacing/>
              <w:jc w:val="center"/>
            </w:pPr>
            <w:r w:rsidRPr="00522521">
              <w:t>Klasa</w:t>
            </w:r>
          </w:p>
        </w:tc>
      </w:tr>
      <w:tr w:rsidR="00D63924" w:rsidRPr="00522521" w:rsidTr="001F1D9C">
        <w:trPr>
          <w:trHeight w:val="142"/>
          <w:jc w:val="center"/>
        </w:trPr>
        <w:tc>
          <w:tcPr>
            <w:tcW w:w="720" w:type="dxa"/>
          </w:tcPr>
          <w:p w:rsidR="00D63924" w:rsidRPr="00522521" w:rsidRDefault="00D63924" w:rsidP="00522521">
            <w:pPr>
              <w:contextualSpacing/>
            </w:pPr>
            <w:r w:rsidRPr="00522521">
              <w:t>1.</w:t>
            </w:r>
          </w:p>
        </w:tc>
        <w:tc>
          <w:tcPr>
            <w:tcW w:w="3026" w:type="dxa"/>
          </w:tcPr>
          <w:p w:rsidR="00D63924" w:rsidRPr="00522521" w:rsidRDefault="00D63924" w:rsidP="00522521">
            <w:pPr>
              <w:contextualSpacing/>
            </w:pPr>
            <w:r w:rsidRPr="00522521">
              <w:t>Bezpieczeństwo w Ruchu Drogowym</w:t>
            </w:r>
          </w:p>
        </w:tc>
        <w:tc>
          <w:tcPr>
            <w:tcW w:w="1645" w:type="dxa"/>
          </w:tcPr>
          <w:p w:rsidR="00D63924" w:rsidRPr="00522521" w:rsidRDefault="00D63924" w:rsidP="00522521">
            <w:pPr>
              <w:contextualSpacing/>
              <w:jc w:val="center"/>
            </w:pPr>
            <w:r w:rsidRPr="00522521">
              <w:t>10</w:t>
            </w:r>
          </w:p>
        </w:tc>
        <w:tc>
          <w:tcPr>
            <w:tcW w:w="1662" w:type="dxa"/>
          </w:tcPr>
          <w:p w:rsidR="00D63924" w:rsidRPr="00522521" w:rsidRDefault="00D63924" w:rsidP="00522521">
            <w:pPr>
              <w:contextualSpacing/>
              <w:jc w:val="center"/>
            </w:pPr>
            <w:r w:rsidRPr="00522521">
              <w:t>93%</w:t>
            </w:r>
          </w:p>
        </w:tc>
        <w:tc>
          <w:tcPr>
            <w:tcW w:w="1099" w:type="dxa"/>
          </w:tcPr>
          <w:p w:rsidR="00D63924" w:rsidRPr="00522521" w:rsidRDefault="00D63924" w:rsidP="00522521">
            <w:pPr>
              <w:contextualSpacing/>
              <w:jc w:val="center"/>
            </w:pPr>
          </w:p>
        </w:tc>
      </w:tr>
      <w:tr w:rsidR="00D63924" w:rsidRPr="00522521" w:rsidTr="001F1D9C">
        <w:trPr>
          <w:trHeight w:val="142"/>
          <w:jc w:val="center"/>
        </w:trPr>
        <w:tc>
          <w:tcPr>
            <w:tcW w:w="720" w:type="dxa"/>
          </w:tcPr>
          <w:p w:rsidR="00D63924" w:rsidRPr="00522521" w:rsidRDefault="00D63924" w:rsidP="00522521">
            <w:pPr>
              <w:contextualSpacing/>
            </w:pPr>
            <w:r w:rsidRPr="00522521">
              <w:t>2.</w:t>
            </w:r>
          </w:p>
        </w:tc>
        <w:tc>
          <w:tcPr>
            <w:tcW w:w="3026" w:type="dxa"/>
          </w:tcPr>
          <w:p w:rsidR="00D63924" w:rsidRPr="00522521" w:rsidRDefault="00D63924" w:rsidP="00522521">
            <w:pPr>
              <w:contextualSpacing/>
            </w:pPr>
            <w:r w:rsidRPr="00522521">
              <w:t>zajęcia korekcyjno-kompensacyjne</w:t>
            </w:r>
          </w:p>
        </w:tc>
        <w:tc>
          <w:tcPr>
            <w:tcW w:w="1645" w:type="dxa"/>
          </w:tcPr>
          <w:p w:rsidR="00D63924" w:rsidRPr="00522521" w:rsidRDefault="00D63924" w:rsidP="00522521">
            <w:pPr>
              <w:contextualSpacing/>
              <w:jc w:val="center"/>
            </w:pPr>
            <w:r w:rsidRPr="00522521">
              <w:t>5</w:t>
            </w:r>
          </w:p>
        </w:tc>
        <w:tc>
          <w:tcPr>
            <w:tcW w:w="1662" w:type="dxa"/>
          </w:tcPr>
          <w:p w:rsidR="00D63924" w:rsidRPr="00522521" w:rsidRDefault="00D63924" w:rsidP="00522521">
            <w:pPr>
              <w:contextualSpacing/>
              <w:jc w:val="center"/>
            </w:pPr>
            <w:r w:rsidRPr="00522521">
              <w:t>87,5%</w:t>
            </w:r>
          </w:p>
        </w:tc>
        <w:tc>
          <w:tcPr>
            <w:tcW w:w="1099" w:type="dxa"/>
          </w:tcPr>
          <w:p w:rsidR="00D63924" w:rsidRPr="00522521" w:rsidRDefault="00D63924" w:rsidP="00522521">
            <w:pPr>
              <w:contextualSpacing/>
              <w:jc w:val="center"/>
            </w:pPr>
            <w:r w:rsidRPr="00522521">
              <w:t>IIIb</w:t>
            </w:r>
          </w:p>
        </w:tc>
      </w:tr>
      <w:tr w:rsidR="00D63924" w:rsidRPr="00522521" w:rsidTr="001F1D9C">
        <w:trPr>
          <w:trHeight w:val="142"/>
          <w:jc w:val="center"/>
        </w:trPr>
        <w:tc>
          <w:tcPr>
            <w:tcW w:w="720" w:type="dxa"/>
          </w:tcPr>
          <w:p w:rsidR="00D63924" w:rsidRPr="00522521" w:rsidRDefault="00D63924" w:rsidP="00522521">
            <w:pPr>
              <w:contextualSpacing/>
            </w:pPr>
            <w:r w:rsidRPr="00522521">
              <w:t>3.</w:t>
            </w:r>
          </w:p>
        </w:tc>
        <w:tc>
          <w:tcPr>
            <w:tcW w:w="3026" w:type="dxa"/>
          </w:tcPr>
          <w:p w:rsidR="00D63924" w:rsidRPr="00522521" w:rsidRDefault="00D63924" w:rsidP="00522521">
            <w:pPr>
              <w:contextualSpacing/>
            </w:pPr>
            <w:r w:rsidRPr="00522521">
              <w:t>koło polonistyczno-matematyczne</w:t>
            </w:r>
          </w:p>
        </w:tc>
        <w:tc>
          <w:tcPr>
            <w:tcW w:w="1645" w:type="dxa"/>
          </w:tcPr>
          <w:p w:rsidR="00D63924" w:rsidRPr="00522521" w:rsidRDefault="00D63924" w:rsidP="00522521">
            <w:pPr>
              <w:contextualSpacing/>
              <w:jc w:val="center"/>
            </w:pPr>
            <w:r w:rsidRPr="00522521">
              <w:t>12</w:t>
            </w:r>
          </w:p>
        </w:tc>
        <w:tc>
          <w:tcPr>
            <w:tcW w:w="1662" w:type="dxa"/>
          </w:tcPr>
          <w:p w:rsidR="00D63924" w:rsidRPr="00522521" w:rsidRDefault="00D63924" w:rsidP="00522521">
            <w:pPr>
              <w:contextualSpacing/>
              <w:jc w:val="center"/>
            </w:pPr>
            <w:r w:rsidRPr="00522521">
              <w:t>89,6%</w:t>
            </w:r>
          </w:p>
        </w:tc>
        <w:tc>
          <w:tcPr>
            <w:tcW w:w="1099" w:type="dxa"/>
          </w:tcPr>
          <w:p w:rsidR="00D63924" w:rsidRPr="00522521" w:rsidRDefault="00D63924" w:rsidP="00522521">
            <w:pPr>
              <w:contextualSpacing/>
              <w:jc w:val="center"/>
            </w:pPr>
            <w:r w:rsidRPr="00522521">
              <w:t>IIIb</w:t>
            </w:r>
          </w:p>
        </w:tc>
      </w:tr>
      <w:tr w:rsidR="00D63924" w:rsidRPr="00522521" w:rsidTr="001F1D9C">
        <w:trPr>
          <w:trHeight w:val="142"/>
          <w:jc w:val="center"/>
        </w:trPr>
        <w:tc>
          <w:tcPr>
            <w:tcW w:w="720" w:type="dxa"/>
          </w:tcPr>
          <w:p w:rsidR="00D63924" w:rsidRPr="00522521" w:rsidRDefault="00D63924" w:rsidP="00522521">
            <w:pPr>
              <w:contextualSpacing/>
            </w:pPr>
            <w:r w:rsidRPr="00522521">
              <w:t>4.</w:t>
            </w:r>
          </w:p>
        </w:tc>
        <w:tc>
          <w:tcPr>
            <w:tcW w:w="3026" w:type="dxa"/>
          </w:tcPr>
          <w:p w:rsidR="00D63924" w:rsidRPr="00522521" w:rsidRDefault="00D63924" w:rsidP="00522521">
            <w:pPr>
              <w:contextualSpacing/>
            </w:pPr>
            <w:r w:rsidRPr="00522521">
              <w:t>zajęcia dydaktyczno-wyrównawcze</w:t>
            </w:r>
          </w:p>
        </w:tc>
        <w:tc>
          <w:tcPr>
            <w:tcW w:w="1645" w:type="dxa"/>
          </w:tcPr>
          <w:p w:rsidR="00D63924" w:rsidRPr="00522521" w:rsidRDefault="00D63924" w:rsidP="00522521">
            <w:pPr>
              <w:contextualSpacing/>
              <w:jc w:val="center"/>
            </w:pPr>
            <w:r w:rsidRPr="00522521">
              <w:t>7</w:t>
            </w:r>
          </w:p>
        </w:tc>
        <w:tc>
          <w:tcPr>
            <w:tcW w:w="1662" w:type="dxa"/>
          </w:tcPr>
          <w:p w:rsidR="00D63924" w:rsidRPr="00522521" w:rsidRDefault="00D63924" w:rsidP="00522521">
            <w:pPr>
              <w:contextualSpacing/>
              <w:jc w:val="center"/>
            </w:pPr>
            <w:r w:rsidRPr="00522521">
              <w:t>82%</w:t>
            </w:r>
          </w:p>
        </w:tc>
        <w:tc>
          <w:tcPr>
            <w:tcW w:w="1099" w:type="dxa"/>
          </w:tcPr>
          <w:p w:rsidR="00D63924" w:rsidRPr="00522521" w:rsidRDefault="00D63924" w:rsidP="00522521">
            <w:pPr>
              <w:contextualSpacing/>
              <w:jc w:val="center"/>
            </w:pPr>
            <w:r w:rsidRPr="00522521">
              <w:t>IIIb</w:t>
            </w:r>
          </w:p>
        </w:tc>
      </w:tr>
      <w:tr w:rsidR="00D63924" w:rsidRPr="00522521" w:rsidTr="001F1D9C">
        <w:trPr>
          <w:trHeight w:val="142"/>
          <w:jc w:val="center"/>
        </w:trPr>
        <w:tc>
          <w:tcPr>
            <w:tcW w:w="720" w:type="dxa"/>
          </w:tcPr>
          <w:p w:rsidR="00D63924" w:rsidRPr="00522521" w:rsidRDefault="00D63924" w:rsidP="00522521">
            <w:pPr>
              <w:contextualSpacing/>
            </w:pPr>
            <w:r w:rsidRPr="00522521">
              <w:t>5.</w:t>
            </w:r>
          </w:p>
        </w:tc>
        <w:tc>
          <w:tcPr>
            <w:tcW w:w="3026" w:type="dxa"/>
          </w:tcPr>
          <w:p w:rsidR="00D63924" w:rsidRPr="00522521" w:rsidRDefault="00D63924" w:rsidP="00522521">
            <w:pPr>
              <w:contextualSpacing/>
            </w:pPr>
            <w:r w:rsidRPr="00522521">
              <w:t>koło matematyczne</w:t>
            </w:r>
          </w:p>
        </w:tc>
        <w:tc>
          <w:tcPr>
            <w:tcW w:w="1645" w:type="dxa"/>
          </w:tcPr>
          <w:p w:rsidR="00D63924" w:rsidRPr="00522521" w:rsidRDefault="00D63924" w:rsidP="00522521">
            <w:pPr>
              <w:contextualSpacing/>
              <w:jc w:val="center"/>
            </w:pPr>
            <w:r w:rsidRPr="00522521">
              <w:t>5</w:t>
            </w:r>
          </w:p>
        </w:tc>
        <w:tc>
          <w:tcPr>
            <w:tcW w:w="1662" w:type="dxa"/>
          </w:tcPr>
          <w:p w:rsidR="00D63924" w:rsidRPr="00522521" w:rsidRDefault="00D63924" w:rsidP="00522521">
            <w:pPr>
              <w:contextualSpacing/>
              <w:jc w:val="center"/>
            </w:pPr>
          </w:p>
        </w:tc>
        <w:tc>
          <w:tcPr>
            <w:tcW w:w="1099" w:type="dxa"/>
          </w:tcPr>
          <w:p w:rsidR="00D63924" w:rsidRPr="00522521" w:rsidRDefault="00D63924" w:rsidP="00522521">
            <w:pPr>
              <w:contextualSpacing/>
              <w:jc w:val="center"/>
            </w:pPr>
            <w:r w:rsidRPr="00522521">
              <w:t>VII</w:t>
            </w:r>
          </w:p>
        </w:tc>
      </w:tr>
      <w:tr w:rsidR="00D63924" w:rsidRPr="00522521" w:rsidTr="001F1D9C">
        <w:trPr>
          <w:trHeight w:val="142"/>
          <w:jc w:val="center"/>
        </w:trPr>
        <w:tc>
          <w:tcPr>
            <w:tcW w:w="720" w:type="dxa"/>
          </w:tcPr>
          <w:p w:rsidR="00D63924" w:rsidRPr="00522521" w:rsidRDefault="00D63924" w:rsidP="00522521">
            <w:pPr>
              <w:contextualSpacing/>
            </w:pPr>
            <w:r w:rsidRPr="00522521">
              <w:t>6.</w:t>
            </w:r>
          </w:p>
        </w:tc>
        <w:tc>
          <w:tcPr>
            <w:tcW w:w="3026" w:type="dxa"/>
          </w:tcPr>
          <w:p w:rsidR="00D63924" w:rsidRPr="00522521" w:rsidRDefault="00D63924" w:rsidP="00522521">
            <w:pPr>
              <w:contextualSpacing/>
            </w:pPr>
            <w:r w:rsidRPr="00522521">
              <w:t>zajęcia dydaktyczno-wyrównawcze z matematyki</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87,5%</w:t>
            </w:r>
          </w:p>
        </w:tc>
        <w:tc>
          <w:tcPr>
            <w:tcW w:w="1099" w:type="dxa"/>
          </w:tcPr>
          <w:p w:rsidR="00D63924" w:rsidRPr="00522521" w:rsidRDefault="00D63924" w:rsidP="00522521">
            <w:pPr>
              <w:contextualSpacing/>
              <w:jc w:val="center"/>
            </w:pPr>
            <w:r w:rsidRPr="00522521">
              <w:t>VII</w:t>
            </w:r>
          </w:p>
        </w:tc>
      </w:tr>
      <w:tr w:rsidR="00D63924" w:rsidRPr="00522521" w:rsidTr="001F1D9C">
        <w:trPr>
          <w:trHeight w:val="142"/>
          <w:jc w:val="center"/>
        </w:trPr>
        <w:tc>
          <w:tcPr>
            <w:tcW w:w="720" w:type="dxa"/>
          </w:tcPr>
          <w:p w:rsidR="00D63924" w:rsidRPr="00522521" w:rsidRDefault="00D63924" w:rsidP="00522521">
            <w:pPr>
              <w:contextualSpacing/>
            </w:pPr>
            <w:r w:rsidRPr="00522521">
              <w:t>7.</w:t>
            </w:r>
          </w:p>
        </w:tc>
        <w:tc>
          <w:tcPr>
            <w:tcW w:w="3026" w:type="dxa"/>
          </w:tcPr>
          <w:p w:rsidR="00D63924" w:rsidRPr="00522521" w:rsidRDefault="00D63924" w:rsidP="00522521">
            <w:pPr>
              <w:contextualSpacing/>
            </w:pPr>
            <w:r w:rsidRPr="00522521">
              <w:t>zajęcia dydaktyczno-wyrównawcze z matematyki</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86%</w:t>
            </w:r>
          </w:p>
        </w:tc>
        <w:tc>
          <w:tcPr>
            <w:tcW w:w="1099" w:type="dxa"/>
          </w:tcPr>
          <w:p w:rsidR="00D63924" w:rsidRPr="00522521" w:rsidRDefault="00D63924" w:rsidP="00522521">
            <w:pPr>
              <w:contextualSpacing/>
              <w:jc w:val="center"/>
            </w:pPr>
            <w:r w:rsidRPr="00522521">
              <w:t>VI</w:t>
            </w:r>
          </w:p>
        </w:tc>
      </w:tr>
      <w:tr w:rsidR="00D63924" w:rsidRPr="00522521" w:rsidTr="001F1D9C">
        <w:trPr>
          <w:trHeight w:val="142"/>
          <w:jc w:val="center"/>
        </w:trPr>
        <w:tc>
          <w:tcPr>
            <w:tcW w:w="720" w:type="dxa"/>
          </w:tcPr>
          <w:p w:rsidR="00D63924" w:rsidRPr="00522521" w:rsidRDefault="00D63924" w:rsidP="00522521">
            <w:pPr>
              <w:contextualSpacing/>
            </w:pPr>
            <w:r w:rsidRPr="00522521">
              <w:t>8.</w:t>
            </w:r>
          </w:p>
        </w:tc>
        <w:tc>
          <w:tcPr>
            <w:tcW w:w="3026" w:type="dxa"/>
          </w:tcPr>
          <w:p w:rsidR="00D63924" w:rsidRPr="00522521" w:rsidRDefault="00D63924" w:rsidP="00522521">
            <w:pPr>
              <w:contextualSpacing/>
            </w:pPr>
            <w:r w:rsidRPr="00522521">
              <w:t>zajęcia dydaktyczno-wyrównawcze z matematyki</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85,3%</w:t>
            </w:r>
          </w:p>
        </w:tc>
        <w:tc>
          <w:tcPr>
            <w:tcW w:w="1099" w:type="dxa"/>
          </w:tcPr>
          <w:p w:rsidR="00D63924" w:rsidRPr="00522521" w:rsidRDefault="00D63924" w:rsidP="00522521">
            <w:pPr>
              <w:contextualSpacing/>
              <w:jc w:val="center"/>
            </w:pPr>
            <w:r w:rsidRPr="00522521">
              <w:t>V</w:t>
            </w:r>
          </w:p>
        </w:tc>
      </w:tr>
      <w:tr w:rsidR="00D63924" w:rsidRPr="00522521" w:rsidTr="001F1D9C">
        <w:trPr>
          <w:trHeight w:val="142"/>
          <w:jc w:val="center"/>
        </w:trPr>
        <w:tc>
          <w:tcPr>
            <w:tcW w:w="720" w:type="dxa"/>
          </w:tcPr>
          <w:p w:rsidR="00D63924" w:rsidRPr="00522521" w:rsidRDefault="00D63924" w:rsidP="00522521">
            <w:pPr>
              <w:contextualSpacing/>
            </w:pPr>
            <w:r w:rsidRPr="00522521">
              <w:t>9.</w:t>
            </w:r>
          </w:p>
        </w:tc>
        <w:tc>
          <w:tcPr>
            <w:tcW w:w="3026" w:type="dxa"/>
          </w:tcPr>
          <w:p w:rsidR="00D63924" w:rsidRPr="00522521" w:rsidRDefault="00D63924" w:rsidP="00522521">
            <w:pPr>
              <w:contextualSpacing/>
            </w:pPr>
            <w:r w:rsidRPr="00522521">
              <w:t>zajęcia dydaktyczno-wyrównawcze z matematyki</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88,2%</w:t>
            </w:r>
          </w:p>
        </w:tc>
        <w:tc>
          <w:tcPr>
            <w:tcW w:w="1099" w:type="dxa"/>
          </w:tcPr>
          <w:p w:rsidR="00D63924" w:rsidRPr="00522521" w:rsidRDefault="00D63924" w:rsidP="00522521">
            <w:pPr>
              <w:contextualSpacing/>
              <w:jc w:val="center"/>
            </w:pPr>
            <w:r w:rsidRPr="00522521">
              <w:t>IV</w:t>
            </w:r>
          </w:p>
        </w:tc>
      </w:tr>
      <w:tr w:rsidR="00D63924" w:rsidRPr="00522521" w:rsidTr="001F1D9C">
        <w:trPr>
          <w:trHeight w:val="142"/>
          <w:jc w:val="center"/>
        </w:trPr>
        <w:tc>
          <w:tcPr>
            <w:tcW w:w="720" w:type="dxa"/>
          </w:tcPr>
          <w:p w:rsidR="00D63924" w:rsidRPr="00522521" w:rsidRDefault="00D63924" w:rsidP="00522521">
            <w:pPr>
              <w:contextualSpacing/>
            </w:pPr>
            <w:r w:rsidRPr="00522521">
              <w:t>10.</w:t>
            </w:r>
          </w:p>
        </w:tc>
        <w:tc>
          <w:tcPr>
            <w:tcW w:w="3026" w:type="dxa"/>
          </w:tcPr>
          <w:p w:rsidR="00D63924" w:rsidRPr="00522521" w:rsidRDefault="00D63924" w:rsidP="00522521">
            <w:pPr>
              <w:contextualSpacing/>
            </w:pPr>
            <w:r w:rsidRPr="00522521">
              <w:t>kółko języka niemieckiego</w:t>
            </w:r>
          </w:p>
        </w:tc>
        <w:tc>
          <w:tcPr>
            <w:tcW w:w="1645" w:type="dxa"/>
          </w:tcPr>
          <w:p w:rsidR="00D63924" w:rsidRPr="00522521" w:rsidRDefault="00D63924" w:rsidP="00522521">
            <w:pPr>
              <w:contextualSpacing/>
              <w:jc w:val="center"/>
            </w:pPr>
            <w:r w:rsidRPr="00522521">
              <w:t>2</w:t>
            </w:r>
          </w:p>
        </w:tc>
        <w:tc>
          <w:tcPr>
            <w:tcW w:w="1662" w:type="dxa"/>
          </w:tcPr>
          <w:p w:rsidR="00D63924" w:rsidRPr="00522521" w:rsidRDefault="00D63924" w:rsidP="00522521">
            <w:pPr>
              <w:contextualSpacing/>
              <w:jc w:val="center"/>
            </w:pPr>
            <w:r w:rsidRPr="00522521">
              <w:t>75%</w:t>
            </w:r>
          </w:p>
        </w:tc>
        <w:tc>
          <w:tcPr>
            <w:tcW w:w="1099" w:type="dxa"/>
          </w:tcPr>
          <w:p w:rsidR="00D63924" w:rsidRPr="00522521" w:rsidRDefault="00D63924" w:rsidP="00522521">
            <w:pPr>
              <w:contextualSpacing/>
              <w:jc w:val="center"/>
            </w:pPr>
            <w:r w:rsidRPr="00522521">
              <w:t>VI-VII</w:t>
            </w:r>
          </w:p>
        </w:tc>
      </w:tr>
      <w:tr w:rsidR="00D63924" w:rsidRPr="00522521" w:rsidTr="001F1D9C">
        <w:trPr>
          <w:trHeight w:val="142"/>
          <w:jc w:val="center"/>
        </w:trPr>
        <w:tc>
          <w:tcPr>
            <w:tcW w:w="720" w:type="dxa"/>
          </w:tcPr>
          <w:p w:rsidR="00D63924" w:rsidRPr="00522521" w:rsidRDefault="00D63924" w:rsidP="00522521">
            <w:pPr>
              <w:contextualSpacing/>
            </w:pPr>
            <w:r w:rsidRPr="00522521">
              <w:t>11.</w:t>
            </w:r>
          </w:p>
        </w:tc>
        <w:tc>
          <w:tcPr>
            <w:tcW w:w="3026" w:type="dxa"/>
          </w:tcPr>
          <w:p w:rsidR="00D63924" w:rsidRPr="00522521" w:rsidRDefault="00D63924" w:rsidP="00522521">
            <w:pPr>
              <w:contextualSpacing/>
            </w:pPr>
            <w:r w:rsidRPr="00522521">
              <w:t>koło religijne – ERM</w:t>
            </w:r>
          </w:p>
        </w:tc>
        <w:tc>
          <w:tcPr>
            <w:tcW w:w="1645" w:type="dxa"/>
          </w:tcPr>
          <w:p w:rsidR="00D63924" w:rsidRPr="00522521" w:rsidRDefault="00D63924" w:rsidP="00522521">
            <w:pPr>
              <w:contextualSpacing/>
              <w:jc w:val="center"/>
            </w:pPr>
            <w:r w:rsidRPr="00522521">
              <w:t>14</w:t>
            </w:r>
          </w:p>
        </w:tc>
        <w:tc>
          <w:tcPr>
            <w:tcW w:w="1662" w:type="dxa"/>
          </w:tcPr>
          <w:p w:rsidR="00D63924" w:rsidRPr="00522521" w:rsidRDefault="00D63924" w:rsidP="00522521">
            <w:pPr>
              <w:contextualSpacing/>
              <w:jc w:val="center"/>
            </w:pPr>
            <w:r w:rsidRPr="00522521">
              <w:t>93%</w:t>
            </w:r>
          </w:p>
        </w:tc>
        <w:tc>
          <w:tcPr>
            <w:tcW w:w="1099" w:type="dxa"/>
          </w:tcPr>
          <w:p w:rsidR="00D63924" w:rsidRPr="00522521" w:rsidRDefault="00D63924" w:rsidP="00522521">
            <w:pPr>
              <w:contextualSpacing/>
              <w:jc w:val="center"/>
            </w:pPr>
            <w:r w:rsidRPr="00522521">
              <w:t>IV-VII`</w:t>
            </w:r>
          </w:p>
        </w:tc>
      </w:tr>
      <w:tr w:rsidR="00D63924" w:rsidRPr="00522521" w:rsidTr="001F1D9C">
        <w:trPr>
          <w:trHeight w:val="142"/>
          <w:jc w:val="center"/>
        </w:trPr>
        <w:tc>
          <w:tcPr>
            <w:tcW w:w="720" w:type="dxa"/>
          </w:tcPr>
          <w:p w:rsidR="00D63924" w:rsidRPr="00522521" w:rsidRDefault="00D63924" w:rsidP="00522521">
            <w:pPr>
              <w:contextualSpacing/>
            </w:pPr>
            <w:r w:rsidRPr="00522521">
              <w:t>12.</w:t>
            </w:r>
          </w:p>
        </w:tc>
        <w:tc>
          <w:tcPr>
            <w:tcW w:w="3026" w:type="dxa"/>
          </w:tcPr>
          <w:p w:rsidR="00D63924" w:rsidRPr="00522521" w:rsidRDefault="00D63924" w:rsidP="00522521">
            <w:pPr>
              <w:contextualSpacing/>
            </w:pPr>
            <w:r w:rsidRPr="00522521">
              <w:t>zajęcia korekcyjno-dydaktyczne</w:t>
            </w:r>
          </w:p>
        </w:tc>
        <w:tc>
          <w:tcPr>
            <w:tcW w:w="1645" w:type="dxa"/>
          </w:tcPr>
          <w:p w:rsidR="00D63924" w:rsidRPr="00522521" w:rsidRDefault="00D63924" w:rsidP="00522521">
            <w:pPr>
              <w:contextualSpacing/>
              <w:jc w:val="center"/>
            </w:pPr>
            <w:r w:rsidRPr="00522521">
              <w:t>3</w:t>
            </w:r>
          </w:p>
        </w:tc>
        <w:tc>
          <w:tcPr>
            <w:tcW w:w="1662" w:type="dxa"/>
          </w:tcPr>
          <w:p w:rsidR="00D63924" w:rsidRPr="00522521" w:rsidRDefault="00D63924" w:rsidP="00522521">
            <w:pPr>
              <w:contextualSpacing/>
              <w:jc w:val="center"/>
            </w:pPr>
            <w:r w:rsidRPr="00522521">
              <w:t>53%</w:t>
            </w:r>
          </w:p>
        </w:tc>
        <w:tc>
          <w:tcPr>
            <w:tcW w:w="1099" w:type="dxa"/>
          </w:tcPr>
          <w:p w:rsidR="00D63924" w:rsidRPr="00522521" w:rsidRDefault="00D63924" w:rsidP="00522521">
            <w:pPr>
              <w:contextualSpacing/>
              <w:jc w:val="center"/>
            </w:pPr>
            <w:r w:rsidRPr="00522521">
              <w:t>I</w:t>
            </w:r>
          </w:p>
        </w:tc>
      </w:tr>
      <w:tr w:rsidR="00D63924" w:rsidRPr="00522521" w:rsidTr="001F1D9C">
        <w:trPr>
          <w:trHeight w:val="142"/>
          <w:jc w:val="center"/>
        </w:trPr>
        <w:tc>
          <w:tcPr>
            <w:tcW w:w="720" w:type="dxa"/>
          </w:tcPr>
          <w:p w:rsidR="00D63924" w:rsidRPr="00522521" w:rsidRDefault="00D63924" w:rsidP="00522521">
            <w:pPr>
              <w:contextualSpacing/>
            </w:pPr>
            <w:r w:rsidRPr="00522521">
              <w:t>13.</w:t>
            </w:r>
          </w:p>
        </w:tc>
        <w:tc>
          <w:tcPr>
            <w:tcW w:w="3026" w:type="dxa"/>
          </w:tcPr>
          <w:p w:rsidR="00D63924" w:rsidRPr="00522521" w:rsidRDefault="00D63924" w:rsidP="00522521">
            <w:pPr>
              <w:contextualSpacing/>
            </w:pPr>
            <w:r w:rsidRPr="00522521">
              <w:t>zajęcia dydaktyczno-wyrównawcze</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85,2%</w:t>
            </w:r>
          </w:p>
        </w:tc>
        <w:tc>
          <w:tcPr>
            <w:tcW w:w="1099" w:type="dxa"/>
          </w:tcPr>
          <w:p w:rsidR="00D63924" w:rsidRPr="00522521" w:rsidRDefault="00D63924" w:rsidP="00522521">
            <w:pPr>
              <w:contextualSpacing/>
              <w:jc w:val="center"/>
            </w:pPr>
            <w:r w:rsidRPr="00522521">
              <w:t>I</w:t>
            </w:r>
          </w:p>
        </w:tc>
      </w:tr>
      <w:tr w:rsidR="00D63924" w:rsidRPr="00522521" w:rsidTr="001F1D9C">
        <w:trPr>
          <w:trHeight w:val="142"/>
          <w:jc w:val="center"/>
        </w:trPr>
        <w:tc>
          <w:tcPr>
            <w:tcW w:w="720" w:type="dxa"/>
          </w:tcPr>
          <w:p w:rsidR="00D63924" w:rsidRPr="00522521" w:rsidRDefault="00D63924" w:rsidP="00522521">
            <w:pPr>
              <w:contextualSpacing/>
            </w:pPr>
            <w:r w:rsidRPr="00522521">
              <w:t>14.</w:t>
            </w:r>
          </w:p>
        </w:tc>
        <w:tc>
          <w:tcPr>
            <w:tcW w:w="3026" w:type="dxa"/>
          </w:tcPr>
          <w:p w:rsidR="00D63924" w:rsidRPr="00522521" w:rsidRDefault="00D63924" w:rsidP="00522521">
            <w:pPr>
              <w:contextualSpacing/>
            </w:pPr>
            <w:r w:rsidRPr="00522521">
              <w:t>koło plastyczne</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95%</w:t>
            </w:r>
          </w:p>
        </w:tc>
        <w:tc>
          <w:tcPr>
            <w:tcW w:w="1099" w:type="dxa"/>
          </w:tcPr>
          <w:p w:rsidR="00D63924" w:rsidRPr="00522521" w:rsidRDefault="00D63924" w:rsidP="00522521">
            <w:pPr>
              <w:contextualSpacing/>
              <w:jc w:val="center"/>
            </w:pPr>
            <w:r w:rsidRPr="00522521">
              <w:t>V-VI</w:t>
            </w:r>
          </w:p>
        </w:tc>
      </w:tr>
      <w:tr w:rsidR="00D63924" w:rsidRPr="00522521" w:rsidTr="001F1D9C">
        <w:trPr>
          <w:trHeight w:val="142"/>
          <w:jc w:val="center"/>
        </w:trPr>
        <w:tc>
          <w:tcPr>
            <w:tcW w:w="720" w:type="dxa"/>
          </w:tcPr>
          <w:p w:rsidR="00D63924" w:rsidRPr="00522521" w:rsidRDefault="00D63924" w:rsidP="00522521">
            <w:pPr>
              <w:contextualSpacing/>
            </w:pPr>
            <w:r w:rsidRPr="00522521">
              <w:t>15.</w:t>
            </w:r>
          </w:p>
        </w:tc>
        <w:tc>
          <w:tcPr>
            <w:tcW w:w="3026" w:type="dxa"/>
          </w:tcPr>
          <w:p w:rsidR="00D63924" w:rsidRPr="00522521" w:rsidRDefault="00D63924" w:rsidP="00522521">
            <w:pPr>
              <w:contextualSpacing/>
            </w:pPr>
            <w:r w:rsidRPr="00522521">
              <w:t>zajęcia dydaktyczno-wyrównawcze</w:t>
            </w:r>
          </w:p>
        </w:tc>
        <w:tc>
          <w:tcPr>
            <w:tcW w:w="1645" w:type="dxa"/>
          </w:tcPr>
          <w:p w:rsidR="00D63924" w:rsidRPr="00522521" w:rsidRDefault="00D63924" w:rsidP="00522521">
            <w:pPr>
              <w:contextualSpacing/>
              <w:jc w:val="center"/>
            </w:pPr>
            <w:r w:rsidRPr="00522521">
              <w:t>8</w:t>
            </w:r>
          </w:p>
        </w:tc>
        <w:tc>
          <w:tcPr>
            <w:tcW w:w="1662" w:type="dxa"/>
          </w:tcPr>
          <w:p w:rsidR="00D63924" w:rsidRPr="00522521" w:rsidRDefault="00D63924" w:rsidP="00522521">
            <w:pPr>
              <w:contextualSpacing/>
              <w:jc w:val="center"/>
            </w:pPr>
            <w:r w:rsidRPr="00522521">
              <w:t>78%</w:t>
            </w:r>
          </w:p>
        </w:tc>
        <w:tc>
          <w:tcPr>
            <w:tcW w:w="1099" w:type="dxa"/>
          </w:tcPr>
          <w:p w:rsidR="00D63924" w:rsidRPr="00522521" w:rsidRDefault="00D63924" w:rsidP="00522521">
            <w:pPr>
              <w:contextualSpacing/>
              <w:jc w:val="center"/>
            </w:pPr>
            <w:r w:rsidRPr="00522521">
              <w:t>IIIa</w:t>
            </w:r>
          </w:p>
        </w:tc>
      </w:tr>
      <w:tr w:rsidR="00D63924" w:rsidRPr="00522521" w:rsidTr="001F1D9C">
        <w:trPr>
          <w:trHeight w:val="142"/>
          <w:jc w:val="center"/>
        </w:trPr>
        <w:tc>
          <w:tcPr>
            <w:tcW w:w="720" w:type="dxa"/>
          </w:tcPr>
          <w:p w:rsidR="00D63924" w:rsidRPr="00522521" w:rsidRDefault="00D63924" w:rsidP="00522521">
            <w:pPr>
              <w:contextualSpacing/>
            </w:pPr>
            <w:r w:rsidRPr="00522521">
              <w:t>16.</w:t>
            </w:r>
          </w:p>
        </w:tc>
        <w:tc>
          <w:tcPr>
            <w:tcW w:w="3026" w:type="dxa"/>
          </w:tcPr>
          <w:p w:rsidR="00D63924" w:rsidRPr="00522521" w:rsidRDefault="00D63924" w:rsidP="00522521">
            <w:pPr>
              <w:contextualSpacing/>
            </w:pPr>
            <w:r w:rsidRPr="00522521">
              <w:t>język angielski</w:t>
            </w:r>
          </w:p>
        </w:tc>
        <w:tc>
          <w:tcPr>
            <w:tcW w:w="1645" w:type="dxa"/>
          </w:tcPr>
          <w:p w:rsidR="00D63924" w:rsidRPr="00522521" w:rsidRDefault="00D63924" w:rsidP="00522521">
            <w:pPr>
              <w:contextualSpacing/>
              <w:jc w:val="center"/>
            </w:pPr>
            <w:r w:rsidRPr="00522521">
              <w:t>13</w:t>
            </w:r>
          </w:p>
        </w:tc>
        <w:tc>
          <w:tcPr>
            <w:tcW w:w="1662" w:type="dxa"/>
          </w:tcPr>
          <w:p w:rsidR="00D63924" w:rsidRPr="00522521" w:rsidRDefault="00D63924" w:rsidP="00522521">
            <w:pPr>
              <w:contextualSpacing/>
              <w:jc w:val="center"/>
            </w:pPr>
            <w:r w:rsidRPr="00522521">
              <w:t>89%</w:t>
            </w:r>
          </w:p>
        </w:tc>
        <w:tc>
          <w:tcPr>
            <w:tcW w:w="1099" w:type="dxa"/>
          </w:tcPr>
          <w:p w:rsidR="00D63924" w:rsidRPr="00522521" w:rsidRDefault="00D63924" w:rsidP="00522521">
            <w:pPr>
              <w:contextualSpacing/>
              <w:jc w:val="center"/>
            </w:pPr>
            <w:r w:rsidRPr="00522521">
              <w:t>IIIa-IIIb</w:t>
            </w:r>
          </w:p>
        </w:tc>
      </w:tr>
      <w:tr w:rsidR="00D63924" w:rsidRPr="00522521" w:rsidTr="001F1D9C">
        <w:trPr>
          <w:trHeight w:val="142"/>
          <w:jc w:val="center"/>
        </w:trPr>
        <w:tc>
          <w:tcPr>
            <w:tcW w:w="720" w:type="dxa"/>
          </w:tcPr>
          <w:p w:rsidR="00D63924" w:rsidRPr="00522521" w:rsidRDefault="00D63924" w:rsidP="00522521">
            <w:pPr>
              <w:contextualSpacing/>
            </w:pPr>
            <w:r w:rsidRPr="00522521">
              <w:t>17.</w:t>
            </w:r>
          </w:p>
        </w:tc>
        <w:tc>
          <w:tcPr>
            <w:tcW w:w="3026" w:type="dxa"/>
          </w:tcPr>
          <w:p w:rsidR="00D63924" w:rsidRPr="00522521" w:rsidRDefault="00D63924" w:rsidP="00522521">
            <w:pPr>
              <w:contextualSpacing/>
            </w:pPr>
            <w:r w:rsidRPr="00522521">
              <w:t>język angielski</w:t>
            </w:r>
          </w:p>
        </w:tc>
        <w:tc>
          <w:tcPr>
            <w:tcW w:w="1645" w:type="dxa"/>
          </w:tcPr>
          <w:p w:rsidR="00D63924" w:rsidRPr="00522521" w:rsidRDefault="00D63924" w:rsidP="00522521">
            <w:pPr>
              <w:contextualSpacing/>
              <w:jc w:val="center"/>
            </w:pPr>
            <w:r w:rsidRPr="00522521">
              <w:t>9</w:t>
            </w:r>
          </w:p>
        </w:tc>
        <w:tc>
          <w:tcPr>
            <w:tcW w:w="1662" w:type="dxa"/>
          </w:tcPr>
          <w:p w:rsidR="00D63924" w:rsidRPr="00522521" w:rsidRDefault="00D63924" w:rsidP="00522521">
            <w:pPr>
              <w:contextualSpacing/>
              <w:jc w:val="center"/>
            </w:pPr>
            <w:r w:rsidRPr="00522521">
              <w:t>83%</w:t>
            </w:r>
          </w:p>
        </w:tc>
        <w:tc>
          <w:tcPr>
            <w:tcW w:w="1099" w:type="dxa"/>
          </w:tcPr>
          <w:p w:rsidR="00D63924" w:rsidRPr="00522521" w:rsidRDefault="00D63924" w:rsidP="00522521">
            <w:pPr>
              <w:contextualSpacing/>
              <w:jc w:val="center"/>
            </w:pPr>
            <w:r w:rsidRPr="00522521">
              <w:t>IVa-IVb</w:t>
            </w:r>
          </w:p>
        </w:tc>
      </w:tr>
      <w:tr w:rsidR="00D63924" w:rsidRPr="00522521" w:rsidTr="001F1D9C">
        <w:trPr>
          <w:trHeight w:val="142"/>
          <w:jc w:val="center"/>
        </w:trPr>
        <w:tc>
          <w:tcPr>
            <w:tcW w:w="720" w:type="dxa"/>
          </w:tcPr>
          <w:p w:rsidR="00D63924" w:rsidRPr="00522521" w:rsidRDefault="00D63924" w:rsidP="00522521">
            <w:pPr>
              <w:contextualSpacing/>
            </w:pPr>
            <w:r w:rsidRPr="00522521">
              <w:t>18.</w:t>
            </w:r>
          </w:p>
        </w:tc>
        <w:tc>
          <w:tcPr>
            <w:tcW w:w="3026" w:type="dxa"/>
          </w:tcPr>
          <w:p w:rsidR="00D63924" w:rsidRPr="00522521" w:rsidRDefault="00D63924" w:rsidP="00522521">
            <w:pPr>
              <w:contextualSpacing/>
            </w:pPr>
            <w:r w:rsidRPr="00522521">
              <w:t>koło historyczne</w:t>
            </w:r>
          </w:p>
        </w:tc>
        <w:tc>
          <w:tcPr>
            <w:tcW w:w="1645" w:type="dxa"/>
          </w:tcPr>
          <w:p w:rsidR="00D63924" w:rsidRPr="00522521" w:rsidRDefault="00D63924" w:rsidP="00522521">
            <w:pPr>
              <w:contextualSpacing/>
              <w:jc w:val="center"/>
            </w:pPr>
          </w:p>
        </w:tc>
        <w:tc>
          <w:tcPr>
            <w:tcW w:w="1662" w:type="dxa"/>
          </w:tcPr>
          <w:p w:rsidR="00D63924" w:rsidRPr="00522521" w:rsidRDefault="00D63924" w:rsidP="00522521">
            <w:pPr>
              <w:contextualSpacing/>
              <w:jc w:val="center"/>
            </w:pPr>
          </w:p>
        </w:tc>
        <w:tc>
          <w:tcPr>
            <w:tcW w:w="1099" w:type="dxa"/>
          </w:tcPr>
          <w:p w:rsidR="00D63924" w:rsidRPr="00522521" w:rsidRDefault="00D63924" w:rsidP="00522521">
            <w:pPr>
              <w:contextualSpacing/>
              <w:jc w:val="center"/>
            </w:pPr>
            <w:r w:rsidRPr="00522521">
              <w:t>V i VII</w:t>
            </w:r>
          </w:p>
        </w:tc>
      </w:tr>
      <w:tr w:rsidR="00D63924" w:rsidRPr="00522521" w:rsidTr="001F1D9C">
        <w:trPr>
          <w:trHeight w:val="142"/>
          <w:jc w:val="center"/>
        </w:trPr>
        <w:tc>
          <w:tcPr>
            <w:tcW w:w="720" w:type="dxa"/>
          </w:tcPr>
          <w:p w:rsidR="00D63924" w:rsidRPr="00522521" w:rsidRDefault="00D63924" w:rsidP="00522521">
            <w:pPr>
              <w:contextualSpacing/>
            </w:pPr>
            <w:r w:rsidRPr="00522521">
              <w:t>19.</w:t>
            </w:r>
          </w:p>
        </w:tc>
        <w:tc>
          <w:tcPr>
            <w:tcW w:w="3026" w:type="dxa"/>
          </w:tcPr>
          <w:p w:rsidR="00D63924" w:rsidRPr="00522521" w:rsidRDefault="00D63924" w:rsidP="00522521">
            <w:pPr>
              <w:contextualSpacing/>
            </w:pPr>
            <w:r w:rsidRPr="00522521">
              <w:t>zajęcia dydaktyczno-wyrównawcze z języka polskiego</w:t>
            </w:r>
          </w:p>
        </w:tc>
        <w:tc>
          <w:tcPr>
            <w:tcW w:w="1645" w:type="dxa"/>
          </w:tcPr>
          <w:p w:rsidR="00D63924" w:rsidRPr="00522521" w:rsidRDefault="00D63924" w:rsidP="00522521">
            <w:pPr>
              <w:contextualSpacing/>
              <w:jc w:val="center"/>
            </w:pPr>
            <w:r w:rsidRPr="00522521">
              <w:t>7</w:t>
            </w:r>
          </w:p>
        </w:tc>
        <w:tc>
          <w:tcPr>
            <w:tcW w:w="1662" w:type="dxa"/>
          </w:tcPr>
          <w:p w:rsidR="00D63924" w:rsidRPr="00522521" w:rsidRDefault="00D63924" w:rsidP="00522521">
            <w:pPr>
              <w:contextualSpacing/>
              <w:jc w:val="center"/>
            </w:pPr>
            <w:r w:rsidRPr="00522521">
              <w:t>79%</w:t>
            </w:r>
          </w:p>
        </w:tc>
        <w:tc>
          <w:tcPr>
            <w:tcW w:w="1099" w:type="dxa"/>
          </w:tcPr>
          <w:p w:rsidR="00D63924" w:rsidRPr="00522521" w:rsidRDefault="00D63924" w:rsidP="00522521">
            <w:pPr>
              <w:contextualSpacing/>
              <w:jc w:val="center"/>
            </w:pPr>
            <w:r w:rsidRPr="00522521">
              <w:t>VI</w:t>
            </w:r>
          </w:p>
        </w:tc>
      </w:tr>
      <w:tr w:rsidR="00D63924" w:rsidRPr="00522521" w:rsidTr="001F1D9C">
        <w:trPr>
          <w:trHeight w:val="142"/>
          <w:jc w:val="center"/>
        </w:trPr>
        <w:tc>
          <w:tcPr>
            <w:tcW w:w="720" w:type="dxa"/>
          </w:tcPr>
          <w:p w:rsidR="00D63924" w:rsidRPr="00522521" w:rsidRDefault="00D63924" w:rsidP="00522521">
            <w:pPr>
              <w:contextualSpacing/>
            </w:pPr>
            <w:r w:rsidRPr="00522521">
              <w:t>20.</w:t>
            </w:r>
          </w:p>
        </w:tc>
        <w:tc>
          <w:tcPr>
            <w:tcW w:w="3026" w:type="dxa"/>
          </w:tcPr>
          <w:p w:rsidR="00D63924" w:rsidRPr="00522521" w:rsidRDefault="00D63924" w:rsidP="00522521">
            <w:pPr>
              <w:contextualSpacing/>
            </w:pPr>
            <w:r w:rsidRPr="00522521">
              <w:t>kółko teatralne</w:t>
            </w:r>
          </w:p>
        </w:tc>
        <w:tc>
          <w:tcPr>
            <w:tcW w:w="1645" w:type="dxa"/>
          </w:tcPr>
          <w:p w:rsidR="00D63924" w:rsidRPr="00522521" w:rsidRDefault="00D63924" w:rsidP="00522521">
            <w:pPr>
              <w:contextualSpacing/>
              <w:jc w:val="center"/>
            </w:pPr>
            <w:r w:rsidRPr="00522521">
              <w:t>25</w:t>
            </w:r>
          </w:p>
        </w:tc>
        <w:tc>
          <w:tcPr>
            <w:tcW w:w="1662" w:type="dxa"/>
          </w:tcPr>
          <w:p w:rsidR="00D63924" w:rsidRPr="00522521" w:rsidRDefault="00D63924" w:rsidP="00522521">
            <w:pPr>
              <w:contextualSpacing/>
              <w:jc w:val="center"/>
            </w:pPr>
            <w:r w:rsidRPr="00522521">
              <w:t>93%</w:t>
            </w:r>
          </w:p>
        </w:tc>
        <w:tc>
          <w:tcPr>
            <w:tcW w:w="1099" w:type="dxa"/>
          </w:tcPr>
          <w:p w:rsidR="00D63924" w:rsidRPr="00522521" w:rsidRDefault="00D63924" w:rsidP="00522521">
            <w:pPr>
              <w:contextualSpacing/>
              <w:jc w:val="center"/>
            </w:pPr>
            <w:r w:rsidRPr="00522521">
              <w:t>IV-V</w:t>
            </w:r>
          </w:p>
        </w:tc>
      </w:tr>
    </w:tbl>
    <w:p w:rsidR="00D63924" w:rsidRPr="00522521" w:rsidRDefault="00D63924" w:rsidP="00522521">
      <w:pPr>
        <w:jc w:val="both"/>
        <w:rPr>
          <w:b/>
          <w:lang w:eastAsia="pl-PL"/>
        </w:rPr>
      </w:pPr>
    </w:p>
    <w:p w:rsidR="00D63924" w:rsidRPr="00522521" w:rsidRDefault="00D63924" w:rsidP="00522521">
      <w:pPr>
        <w:rPr>
          <w:b/>
        </w:rPr>
      </w:pPr>
      <w:r w:rsidRPr="00522521">
        <w:rPr>
          <w:b/>
        </w:rPr>
        <w:t>7. Ocena działalności dydaktycznej szkoły.</w:t>
      </w:r>
    </w:p>
    <w:p w:rsidR="00D63924" w:rsidRPr="00522521" w:rsidRDefault="00D63924" w:rsidP="00522521">
      <w:pPr>
        <w:pStyle w:val="NormalWeb"/>
        <w:spacing w:before="0" w:beforeAutospacing="0" w:after="0" w:afterAutospacing="0"/>
        <w:jc w:val="both"/>
        <w:rPr>
          <w:u w:val="single"/>
        </w:rPr>
      </w:pPr>
      <w:r w:rsidRPr="00522521">
        <w:rPr>
          <w:u w:val="single"/>
        </w:rPr>
        <w:t>a) udział uczniów w konkursach i ich osiągnięcia w roku szkolnym 2017/2018</w:t>
      </w:r>
    </w:p>
    <w:p w:rsidR="00D63924" w:rsidRPr="00522521" w:rsidRDefault="00D63924" w:rsidP="00522521">
      <w:pPr>
        <w:ind w:firstLine="708"/>
        <w:contextualSpacing/>
        <w:jc w:val="both"/>
      </w:pPr>
      <w:r w:rsidRPr="00522521">
        <w:t xml:space="preserve">Uczniowie biorą udział </w:t>
      </w:r>
      <w:r w:rsidRPr="00522521">
        <w:rPr>
          <w:b/>
        </w:rPr>
        <w:t>w</w:t>
      </w:r>
      <w:r w:rsidRPr="00522521">
        <w:t xml:space="preserve"> </w:t>
      </w:r>
      <w:r w:rsidRPr="00522521">
        <w:rPr>
          <w:b/>
        </w:rPr>
        <w:t>konkursach</w:t>
      </w:r>
      <w:r w:rsidRPr="00522521">
        <w:t xml:space="preserve"> na szczeblu gminnym, powiatowym                          i wojewódzkim:</w:t>
      </w:r>
    </w:p>
    <w:p w:rsidR="00D63924" w:rsidRPr="00522521" w:rsidRDefault="00D63924" w:rsidP="003674BC">
      <w:pPr>
        <w:pStyle w:val="ListParagraph"/>
        <w:numPr>
          <w:ilvl w:val="0"/>
          <w:numId w:val="29"/>
        </w:numPr>
        <w:suppressAutoHyphens w:val="0"/>
        <w:ind w:left="851" w:hanging="425"/>
        <w:jc w:val="both"/>
      </w:pPr>
      <w:r w:rsidRPr="00522521">
        <w:t>Konkurs interdyscyplinarny Zdolny Ślązaczek</w:t>
      </w:r>
    </w:p>
    <w:p w:rsidR="00D63924" w:rsidRPr="00522521" w:rsidRDefault="00D63924" w:rsidP="003674BC">
      <w:pPr>
        <w:pStyle w:val="ListParagraph"/>
        <w:numPr>
          <w:ilvl w:val="0"/>
          <w:numId w:val="29"/>
        </w:numPr>
        <w:suppressAutoHyphens w:val="0"/>
        <w:ind w:left="851" w:hanging="425"/>
        <w:jc w:val="both"/>
      </w:pPr>
      <w:r w:rsidRPr="00522521">
        <w:t>Konkurs poezji religijnej</w:t>
      </w:r>
    </w:p>
    <w:p w:rsidR="00D63924" w:rsidRPr="00522521" w:rsidRDefault="00D63924" w:rsidP="003674BC">
      <w:pPr>
        <w:pStyle w:val="ListParagraph"/>
        <w:numPr>
          <w:ilvl w:val="0"/>
          <w:numId w:val="29"/>
        </w:numPr>
        <w:suppressAutoHyphens w:val="0"/>
        <w:ind w:left="851" w:hanging="425"/>
        <w:jc w:val="both"/>
      </w:pPr>
      <w:r w:rsidRPr="00522521">
        <w:t>Konkurs wiedzy o Janie Pawle II</w:t>
      </w:r>
    </w:p>
    <w:p w:rsidR="00D63924" w:rsidRPr="00522521" w:rsidRDefault="00D63924" w:rsidP="003674BC">
      <w:pPr>
        <w:pStyle w:val="ListParagraph"/>
        <w:numPr>
          <w:ilvl w:val="0"/>
          <w:numId w:val="29"/>
        </w:numPr>
        <w:suppressAutoHyphens w:val="0"/>
        <w:ind w:left="851" w:hanging="425"/>
        <w:jc w:val="both"/>
      </w:pPr>
      <w:r w:rsidRPr="00522521">
        <w:t>Konkurs recytatorski „Skąd nasz ród”</w:t>
      </w:r>
    </w:p>
    <w:p w:rsidR="00D63924" w:rsidRPr="00522521" w:rsidRDefault="00D63924" w:rsidP="003674BC">
      <w:pPr>
        <w:pStyle w:val="ListParagraph"/>
        <w:numPr>
          <w:ilvl w:val="0"/>
          <w:numId w:val="29"/>
        </w:numPr>
        <w:suppressAutoHyphens w:val="0"/>
        <w:ind w:left="851" w:hanging="425"/>
        <w:jc w:val="both"/>
      </w:pPr>
      <w:r w:rsidRPr="00522521">
        <w:t xml:space="preserve">Konkurs szkolny o wiedzy o Unii Europejskiej </w:t>
      </w:r>
    </w:p>
    <w:p w:rsidR="00D63924" w:rsidRPr="00522521" w:rsidRDefault="00D63924" w:rsidP="003674BC">
      <w:pPr>
        <w:pStyle w:val="ListParagraph"/>
        <w:numPr>
          <w:ilvl w:val="0"/>
          <w:numId w:val="29"/>
        </w:numPr>
        <w:suppressAutoHyphens w:val="0"/>
        <w:ind w:left="851" w:hanging="425"/>
        <w:jc w:val="both"/>
      </w:pPr>
      <w:r w:rsidRPr="00522521">
        <w:t>Szkolny Konkurs Matematyczny „mistrz logicznego myślenia”</w:t>
      </w:r>
    </w:p>
    <w:p w:rsidR="00D63924" w:rsidRPr="00522521" w:rsidRDefault="00D63924" w:rsidP="003674BC">
      <w:pPr>
        <w:pStyle w:val="ListParagraph"/>
        <w:numPr>
          <w:ilvl w:val="0"/>
          <w:numId w:val="29"/>
        </w:numPr>
        <w:suppressAutoHyphens w:val="0"/>
        <w:ind w:left="851" w:hanging="425"/>
        <w:jc w:val="both"/>
      </w:pPr>
      <w:r w:rsidRPr="00522521">
        <w:t>Szkolny Konkurs Wiedzy o zdrowym stylu życia</w:t>
      </w:r>
    </w:p>
    <w:p w:rsidR="00D63924" w:rsidRPr="00522521" w:rsidRDefault="00D63924" w:rsidP="003674BC">
      <w:pPr>
        <w:pStyle w:val="ListParagraph"/>
        <w:numPr>
          <w:ilvl w:val="0"/>
          <w:numId w:val="29"/>
        </w:numPr>
        <w:suppressAutoHyphens w:val="0"/>
        <w:ind w:left="851" w:hanging="425"/>
        <w:jc w:val="both"/>
      </w:pPr>
      <w:r w:rsidRPr="00522521">
        <w:t>Szkolny Konkurs  literacki na wiersz o Janie Pawle II</w:t>
      </w:r>
    </w:p>
    <w:p w:rsidR="00D63924" w:rsidRPr="00522521" w:rsidRDefault="00D63924" w:rsidP="003674BC">
      <w:pPr>
        <w:pStyle w:val="ListParagraph"/>
        <w:numPr>
          <w:ilvl w:val="0"/>
          <w:numId w:val="29"/>
        </w:numPr>
        <w:suppressAutoHyphens w:val="0"/>
        <w:ind w:left="851" w:hanging="425"/>
        <w:jc w:val="both"/>
      </w:pPr>
      <w:r w:rsidRPr="00522521">
        <w:t>Szkolna edycja konkursu plastycznego „W trosce o nasze bezpieczeństwo”</w:t>
      </w:r>
    </w:p>
    <w:p w:rsidR="00D63924" w:rsidRPr="00522521" w:rsidRDefault="00D63924" w:rsidP="003674BC">
      <w:pPr>
        <w:pStyle w:val="ListParagraph"/>
        <w:numPr>
          <w:ilvl w:val="0"/>
          <w:numId w:val="29"/>
        </w:numPr>
        <w:suppressAutoHyphens w:val="0"/>
        <w:ind w:left="851" w:hanging="425"/>
        <w:jc w:val="both"/>
      </w:pPr>
      <w:r w:rsidRPr="00522521">
        <w:t>Konkurs plastyczny „O Janie Pawle II” („Człowiek miłosierdzia”, „Podróże Jana Pawła II”</w:t>
      </w:r>
    </w:p>
    <w:p w:rsidR="00D63924" w:rsidRPr="00522521" w:rsidRDefault="00D63924" w:rsidP="003674BC">
      <w:pPr>
        <w:pStyle w:val="ListParagraph"/>
        <w:numPr>
          <w:ilvl w:val="0"/>
          <w:numId w:val="29"/>
        </w:numPr>
        <w:suppressAutoHyphens w:val="0"/>
        <w:ind w:left="851" w:hanging="425"/>
        <w:jc w:val="both"/>
      </w:pPr>
      <w:r w:rsidRPr="00522521">
        <w:t>Szkolna edycja konkursu na prezentację multimedialną „Biografia Jana Pawła II”</w:t>
      </w:r>
    </w:p>
    <w:p w:rsidR="00D63924" w:rsidRPr="00522521" w:rsidRDefault="00D63924" w:rsidP="003674BC">
      <w:pPr>
        <w:pStyle w:val="ListParagraph"/>
        <w:numPr>
          <w:ilvl w:val="0"/>
          <w:numId w:val="29"/>
        </w:numPr>
        <w:suppressAutoHyphens w:val="0"/>
        <w:ind w:left="851" w:hanging="425"/>
        <w:jc w:val="both"/>
      </w:pPr>
      <w:r w:rsidRPr="00522521">
        <w:t>IV powiatowy i I Regionalny Konkurs Wiedzy o Ojcu Świętym Janie Pawle II</w:t>
      </w:r>
    </w:p>
    <w:p w:rsidR="00D63924" w:rsidRPr="00522521" w:rsidRDefault="00D63924" w:rsidP="003674BC">
      <w:pPr>
        <w:pStyle w:val="ListParagraph"/>
        <w:numPr>
          <w:ilvl w:val="0"/>
          <w:numId w:val="29"/>
        </w:numPr>
        <w:suppressAutoHyphens w:val="0"/>
        <w:ind w:left="851" w:hanging="425"/>
        <w:jc w:val="both"/>
      </w:pPr>
      <w:r w:rsidRPr="00522521">
        <w:t>Konkurs kolęd i pastorałek</w:t>
      </w:r>
    </w:p>
    <w:p w:rsidR="00D63924" w:rsidRPr="00522521" w:rsidRDefault="00D63924" w:rsidP="003674BC">
      <w:pPr>
        <w:pStyle w:val="ListParagraph"/>
        <w:numPr>
          <w:ilvl w:val="0"/>
          <w:numId w:val="29"/>
        </w:numPr>
        <w:suppressAutoHyphens w:val="0"/>
        <w:ind w:left="851" w:hanging="425"/>
        <w:jc w:val="both"/>
      </w:pPr>
      <w:r w:rsidRPr="00522521">
        <w:t>Konkurs dla klas I-VI „Picture Dicionary”</w:t>
      </w:r>
    </w:p>
    <w:p w:rsidR="00D63924" w:rsidRPr="00522521" w:rsidRDefault="00D63924" w:rsidP="003674BC">
      <w:pPr>
        <w:pStyle w:val="ListParagraph"/>
        <w:numPr>
          <w:ilvl w:val="0"/>
          <w:numId w:val="29"/>
        </w:numPr>
        <w:suppressAutoHyphens w:val="0"/>
        <w:ind w:left="851" w:hanging="425"/>
        <w:jc w:val="both"/>
      </w:pPr>
      <w:r w:rsidRPr="00522521">
        <w:t>konkursy plastyczne o różnej tematyce, zawody sportowe</w:t>
      </w:r>
    </w:p>
    <w:p w:rsidR="00D63924" w:rsidRPr="00522521" w:rsidRDefault="00D63924" w:rsidP="00522521">
      <w:pPr>
        <w:pStyle w:val="ListParagraph"/>
        <w:ind w:left="1428"/>
        <w:jc w:val="both"/>
      </w:pPr>
    </w:p>
    <w:p w:rsidR="00D63924" w:rsidRPr="00522521" w:rsidRDefault="00D63924" w:rsidP="00522521">
      <w:pPr>
        <w:ind w:firstLine="708"/>
        <w:contextualSpacing/>
        <w:jc w:val="both"/>
        <w:rPr>
          <w:b/>
        </w:rPr>
      </w:pPr>
      <w:r w:rsidRPr="00522521">
        <w:rPr>
          <w:b/>
        </w:rPr>
        <w:t>w programach, projektach, akcjach:</w:t>
      </w:r>
    </w:p>
    <w:p w:rsidR="00D63924" w:rsidRPr="00522521" w:rsidRDefault="00D63924" w:rsidP="003674BC">
      <w:pPr>
        <w:pStyle w:val="ListParagraph"/>
        <w:numPr>
          <w:ilvl w:val="0"/>
          <w:numId w:val="30"/>
        </w:numPr>
        <w:suppressAutoHyphens w:val="0"/>
        <w:ind w:left="851"/>
        <w:jc w:val="both"/>
      </w:pPr>
      <w:r w:rsidRPr="00522521">
        <w:t>Akcja „Bezpieczna droga do szkoły”</w:t>
      </w:r>
    </w:p>
    <w:p w:rsidR="00D63924" w:rsidRPr="00522521" w:rsidRDefault="00D63924" w:rsidP="003674BC">
      <w:pPr>
        <w:pStyle w:val="ListParagraph"/>
        <w:numPr>
          <w:ilvl w:val="0"/>
          <w:numId w:val="30"/>
        </w:numPr>
        <w:suppressAutoHyphens w:val="0"/>
        <w:ind w:left="851"/>
        <w:jc w:val="both"/>
      </w:pPr>
      <w:r w:rsidRPr="00522521">
        <w:t>Akcja „Cała Polska czyta dzieciom”</w:t>
      </w:r>
    </w:p>
    <w:p w:rsidR="00D63924" w:rsidRPr="00522521" w:rsidRDefault="00D63924" w:rsidP="003674BC">
      <w:pPr>
        <w:pStyle w:val="ListParagraph"/>
        <w:numPr>
          <w:ilvl w:val="0"/>
          <w:numId w:val="30"/>
        </w:numPr>
        <w:suppressAutoHyphens w:val="0"/>
        <w:ind w:left="851"/>
        <w:jc w:val="both"/>
      </w:pPr>
      <w:r w:rsidRPr="00522521">
        <w:t>Akcja „Narty dzieciom”</w:t>
      </w:r>
    </w:p>
    <w:p w:rsidR="00D63924" w:rsidRPr="00522521" w:rsidRDefault="00D63924" w:rsidP="003674BC">
      <w:pPr>
        <w:pStyle w:val="ListParagraph"/>
        <w:numPr>
          <w:ilvl w:val="0"/>
          <w:numId w:val="30"/>
        </w:numPr>
        <w:suppressAutoHyphens w:val="0"/>
        <w:ind w:left="851"/>
        <w:jc w:val="both"/>
      </w:pPr>
      <w:r w:rsidRPr="00522521">
        <w:t>Akcja „Dzieci na stadionie – uczymy się dopingu”</w:t>
      </w:r>
    </w:p>
    <w:p w:rsidR="00D63924" w:rsidRPr="00522521" w:rsidRDefault="00D63924" w:rsidP="003674BC">
      <w:pPr>
        <w:pStyle w:val="ListParagraph"/>
        <w:numPr>
          <w:ilvl w:val="0"/>
          <w:numId w:val="30"/>
        </w:numPr>
        <w:suppressAutoHyphens w:val="0"/>
        <w:ind w:left="851"/>
        <w:jc w:val="both"/>
      </w:pPr>
      <w:r w:rsidRPr="00522521">
        <w:t>Apele z okazji rozpoczęcia i zakończenia roku szkolnego, Pasowania Pierwszoklasistów, Dnia Edukacji Narodowej, Rocznicy Wyboru Karola Wojtyły na Papieża – wspomnienie osoby Świętego Jana Pawła II, Narodowego Święta Niepodległości, Rocznicy Uchwalenia Konstytucji 3 Maja, Tygodnia Edukacji Globalne4j 2015, poznania praw dziecka</w:t>
      </w:r>
    </w:p>
    <w:p w:rsidR="00D63924" w:rsidRPr="00522521" w:rsidRDefault="00D63924" w:rsidP="003674BC">
      <w:pPr>
        <w:pStyle w:val="ListParagraph"/>
        <w:numPr>
          <w:ilvl w:val="0"/>
          <w:numId w:val="30"/>
        </w:numPr>
        <w:suppressAutoHyphens w:val="0"/>
        <w:ind w:left="851"/>
        <w:jc w:val="both"/>
      </w:pPr>
      <w:r w:rsidRPr="00522521">
        <w:t>Uroczystości środowiskowe  związane z Patronem szkoły w kościele oraz przy pomniku Jana Pawła II</w:t>
      </w:r>
    </w:p>
    <w:p w:rsidR="00D63924" w:rsidRPr="00522521" w:rsidRDefault="00D63924" w:rsidP="003674BC">
      <w:pPr>
        <w:pStyle w:val="ListParagraph"/>
        <w:numPr>
          <w:ilvl w:val="0"/>
          <w:numId w:val="30"/>
        </w:numPr>
        <w:suppressAutoHyphens w:val="0"/>
        <w:ind w:left="851"/>
        <w:jc w:val="both"/>
      </w:pPr>
      <w:r w:rsidRPr="00522521">
        <w:t>Akcja społeczno-edukacyjna „Żonkile”</w:t>
      </w:r>
    </w:p>
    <w:p w:rsidR="00D63924" w:rsidRPr="00522521" w:rsidRDefault="00D63924" w:rsidP="003674BC">
      <w:pPr>
        <w:pStyle w:val="ListParagraph"/>
        <w:numPr>
          <w:ilvl w:val="0"/>
          <w:numId w:val="30"/>
        </w:numPr>
        <w:suppressAutoHyphens w:val="0"/>
        <w:ind w:left="851"/>
        <w:jc w:val="both"/>
      </w:pPr>
      <w:r w:rsidRPr="00522521">
        <w:t>Tydzień Edukacji Globalnej pod hasłem „Równość – od słów do czynów”</w:t>
      </w:r>
    </w:p>
    <w:p w:rsidR="00D63924" w:rsidRPr="00522521" w:rsidRDefault="00D63924" w:rsidP="003674BC">
      <w:pPr>
        <w:pStyle w:val="ListParagraph"/>
        <w:numPr>
          <w:ilvl w:val="0"/>
          <w:numId w:val="30"/>
        </w:numPr>
        <w:suppressAutoHyphens w:val="0"/>
        <w:ind w:left="851"/>
        <w:jc w:val="both"/>
      </w:pPr>
      <w:r w:rsidRPr="00522521">
        <w:t>Akcje środowiskowe i charytatywne: zbiórka zużytych baterii i akumulatorów w ramach organizowanego przez REBA Programu zbierania baterii w placówkach oświatowych i wychowawczych pod patronatem Marszalka Województwa Dolnośląskiego, zbiórka plastikowych nakrętek na rzecz dzieci specjalnej troski w Hospicjum we Wrocławiu, zbiórka aluminiowych puszek, sprzątanie grobów na pobliskim cmentarzu w ramach akcji ”Pamiętamy o tych, którzy odeszli”, zbiórka zniczy w ramach akcji: „Mogiłę pradziada ocal od zapomnienia” organizowanej przez program telewizyjny Studio Wschód emitowany w TVP Wrocław, ogólnopolska akcja: „Góra Grosza”, ogólnopolski projekt „Szlachetna Paczka”, Finał Wielkiej Orkiestry Świątecznej Pomocy</w:t>
      </w:r>
    </w:p>
    <w:p w:rsidR="00D63924" w:rsidRPr="00522521" w:rsidRDefault="00D63924" w:rsidP="003674BC">
      <w:pPr>
        <w:pStyle w:val="ListParagraph"/>
        <w:numPr>
          <w:ilvl w:val="0"/>
          <w:numId w:val="30"/>
        </w:numPr>
        <w:suppressAutoHyphens w:val="0"/>
        <w:ind w:left="851"/>
        <w:jc w:val="both"/>
      </w:pPr>
      <w:r w:rsidRPr="00522521">
        <w:t xml:space="preserve">Spotkania integracyjne: urodziny/imieniny klasowe, jasełka, spotkania z okazji Andrzejek, Mikołajek, Dnia, Dnia Kobiet, Wigilii w szkole, Dnia Babci i dziadka, Pierwszego Dnia Wiosny, Święta Rodziny, Dnia Dziecka </w:t>
      </w:r>
    </w:p>
    <w:p w:rsidR="00D63924" w:rsidRPr="00522521" w:rsidRDefault="00D63924" w:rsidP="003674BC">
      <w:pPr>
        <w:pStyle w:val="ListParagraph"/>
        <w:numPr>
          <w:ilvl w:val="0"/>
          <w:numId w:val="30"/>
        </w:numPr>
        <w:suppressAutoHyphens w:val="0"/>
        <w:ind w:left="851"/>
        <w:jc w:val="both"/>
      </w:pPr>
      <w:r w:rsidRPr="00522521">
        <w:t>Dyskoteki ogólnoszkolne z okazji Dnia Chłopaka, Karnawałowa</w:t>
      </w:r>
    </w:p>
    <w:p w:rsidR="00D63924" w:rsidRPr="00522521" w:rsidRDefault="00D63924" w:rsidP="003674BC">
      <w:pPr>
        <w:pStyle w:val="ListParagraph"/>
        <w:numPr>
          <w:ilvl w:val="0"/>
          <w:numId w:val="30"/>
        </w:numPr>
        <w:suppressAutoHyphens w:val="0"/>
        <w:ind w:left="851"/>
        <w:jc w:val="both"/>
      </w:pPr>
      <w:r w:rsidRPr="00522521">
        <w:t>Dzień Samorządności</w:t>
      </w:r>
    </w:p>
    <w:p w:rsidR="00D63924" w:rsidRPr="00522521" w:rsidRDefault="00D63924" w:rsidP="003674BC">
      <w:pPr>
        <w:pStyle w:val="ListParagraph"/>
        <w:numPr>
          <w:ilvl w:val="0"/>
          <w:numId w:val="30"/>
        </w:numPr>
        <w:suppressAutoHyphens w:val="0"/>
        <w:ind w:left="851"/>
        <w:jc w:val="both"/>
      </w:pPr>
      <w:r w:rsidRPr="00522521">
        <w:t>Świąteczny Kiermasz Bożonarodzeniowy i Wielkanocny</w:t>
      </w:r>
    </w:p>
    <w:p w:rsidR="00D63924" w:rsidRPr="00522521" w:rsidRDefault="00D63924" w:rsidP="003674BC">
      <w:pPr>
        <w:pStyle w:val="ListParagraph"/>
        <w:numPr>
          <w:ilvl w:val="0"/>
          <w:numId w:val="30"/>
        </w:numPr>
        <w:suppressAutoHyphens w:val="0"/>
        <w:ind w:left="851"/>
        <w:jc w:val="both"/>
      </w:pPr>
      <w:r w:rsidRPr="00522521">
        <w:t>Szkolny Kiermasz Używanych Podręczników</w:t>
      </w:r>
    </w:p>
    <w:p w:rsidR="00D63924" w:rsidRPr="00522521" w:rsidRDefault="00D63924" w:rsidP="003674BC">
      <w:pPr>
        <w:pStyle w:val="ListParagraph"/>
        <w:numPr>
          <w:ilvl w:val="0"/>
          <w:numId w:val="30"/>
        </w:numPr>
        <w:suppressAutoHyphens w:val="0"/>
        <w:ind w:left="851"/>
        <w:jc w:val="both"/>
      </w:pPr>
      <w:r w:rsidRPr="00522521">
        <w:t>Udział Pocztu Sztandarowego w uroczystościach szkolnych, w uroczystościach środowiskowych na terenie gminy Kamieniec Ząbkowicki, w wielkim Koncercie Kresowym we Wrocławiu</w:t>
      </w:r>
    </w:p>
    <w:p w:rsidR="00D63924" w:rsidRPr="00522521" w:rsidRDefault="00D63924" w:rsidP="003674BC">
      <w:pPr>
        <w:pStyle w:val="ListParagraph"/>
        <w:numPr>
          <w:ilvl w:val="0"/>
          <w:numId w:val="30"/>
        </w:numPr>
        <w:suppressAutoHyphens w:val="0"/>
        <w:ind w:left="851"/>
        <w:jc w:val="both"/>
      </w:pPr>
      <w:r w:rsidRPr="00522521">
        <w:t>Warsztaty profilaktyczne dla klas IV-VI „Złość da Ci w kość”</w:t>
      </w:r>
    </w:p>
    <w:p w:rsidR="00D63924" w:rsidRPr="00522521" w:rsidRDefault="00D63924" w:rsidP="003674BC">
      <w:pPr>
        <w:pStyle w:val="ListParagraph"/>
        <w:numPr>
          <w:ilvl w:val="0"/>
          <w:numId w:val="30"/>
        </w:numPr>
        <w:suppressAutoHyphens w:val="0"/>
        <w:ind w:left="851"/>
        <w:jc w:val="both"/>
      </w:pPr>
      <w:r w:rsidRPr="00522521">
        <w:t>Udział w wycieczkach krajoznawczo-turystycznych do: Kłodzka-Ławicy, do Kudowy Zdroju-Czermnej-Wabierzyc, Lądka Zdroju, Pałac Marianny Orańskiej – Mauzoleum w Kamieńcu Ząbkowickim</w:t>
      </w:r>
    </w:p>
    <w:p w:rsidR="00D63924" w:rsidRPr="00522521" w:rsidRDefault="00D63924" w:rsidP="003674BC">
      <w:pPr>
        <w:pStyle w:val="ListParagraph"/>
        <w:numPr>
          <w:ilvl w:val="0"/>
          <w:numId w:val="30"/>
        </w:numPr>
        <w:suppressAutoHyphens w:val="0"/>
        <w:ind w:left="851"/>
        <w:jc w:val="both"/>
      </w:pPr>
      <w:r w:rsidRPr="00522521">
        <w:t>Udział w wycieczka rekreacyjnych do kina Cinema 3D Kłodzko,  basen Kłodzko</w:t>
      </w:r>
    </w:p>
    <w:p w:rsidR="00D63924" w:rsidRPr="00522521" w:rsidRDefault="00D63924" w:rsidP="003674BC">
      <w:pPr>
        <w:pStyle w:val="ListParagraph"/>
        <w:numPr>
          <w:ilvl w:val="0"/>
          <w:numId w:val="30"/>
        </w:numPr>
        <w:suppressAutoHyphens w:val="0"/>
        <w:ind w:left="851"/>
        <w:jc w:val="both"/>
      </w:pPr>
      <w:r w:rsidRPr="00522521">
        <w:t>Udział w pielgrzymce do Częstochowy</w:t>
      </w:r>
    </w:p>
    <w:p w:rsidR="00D63924" w:rsidRPr="00522521" w:rsidRDefault="00D63924" w:rsidP="00522521">
      <w:pPr>
        <w:contextualSpacing/>
        <w:jc w:val="both"/>
      </w:pPr>
    </w:p>
    <w:p w:rsidR="00D63924" w:rsidRPr="00522521" w:rsidRDefault="00D63924" w:rsidP="00522521">
      <w:pPr>
        <w:contextualSpacing/>
        <w:jc w:val="both"/>
      </w:pPr>
      <w:r w:rsidRPr="00522521">
        <w:rPr>
          <w:b/>
        </w:rPr>
        <w:t>w uroczystościach szkolnych</w:t>
      </w:r>
    </w:p>
    <w:p w:rsidR="00D63924" w:rsidRPr="00522521" w:rsidRDefault="00D63924" w:rsidP="003674BC">
      <w:pPr>
        <w:pStyle w:val="ListParagraph"/>
        <w:numPr>
          <w:ilvl w:val="0"/>
          <w:numId w:val="30"/>
        </w:numPr>
        <w:suppressAutoHyphens w:val="0"/>
        <w:ind w:left="851"/>
        <w:jc w:val="both"/>
      </w:pPr>
      <w:r w:rsidRPr="00522521">
        <w:t>Uroczyste rozpoczęcie roku szkolnego 2017/2018</w:t>
      </w:r>
    </w:p>
    <w:p w:rsidR="00D63924" w:rsidRPr="00522521" w:rsidRDefault="00D63924" w:rsidP="003674BC">
      <w:pPr>
        <w:pStyle w:val="ListParagraph"/>
        <w:numPr>
          <w:ilvl w:val="0"/>
          <w:numId w:val="30"/>
        </w:numPr>
        <w:suppressAutoHyphens w:val="0"/>
        <w:ind w:left="851"/>
        <w:jc w:val="both"/>
      </w:pPr>
      <w:r w:rsidRPr="00522521">
        <w:t>Uroczystość Pasowania Pierwszoklasistów</w:t>
      </w:r>
    </w:p>
    <w:p w:rsidR="00D63924" w:rsidRPr="00522521" w:rsidRDefault="00D63924" w:rsidP="003674BC">
      <w:pPr>
        <w:pStyle w:val="ListParagraph"/>
        <w:numPr>
          <w:ilvl w:val="0"/>
          <w:numId w:val="30"/>
        </w:numPr>
        <w:suppressAutoHyphens w:val="0"/>
        <w:ind w:left="851"/>
        <w:jc w:val="both"/>
      </w:pPr>
      <w:r w:rsidRPr="00522521">
        <w:t>Dzień Chłopca</w:t>
      </w:r>
    </w:p>
    <w:p w:rsidR="00D63924" w:rsidRPr="00522521" w:rsidRDefault="00D63924" w:rsidP="003674BC">
      <w:pPr>
        <w:pStyle w:val="ListParagraph"/>
        <w:numPr>
          <w:ilvl w:val="0"/>
          <w:numId w:val="30"/>
        </w:numPr>
        <w:suppressAutoHyphens w:val="0"/>
        <w:ind w:left="851"/>
        <w:jc w:val="both"/>
      </w:pPr>
      <w:r w:rsidRPr="00522521">
        <w:t>Dzień Edukacji Narodowej</w:t>
      </w:r>
    </w:p>
    <w:p w:rsidR="00D63924" w:rsidRPr="00522521" w:rsidRDefault="00D63924" w:rsidP="003674BC">
      <w:pPr>
        <w:pStyle w:val="ListParagraph"/>
        <w:numPr>
          <w:ilvl w:val="0"/>
          <w:numId w:val="30"/>
        </w:numPr>
        <w:suppressAutoHyphens w:val="0"/>
        <w:ind w:left="851"/>
        <w:jc w:val="both"/>
      </w:pPr>
      <w:r w:rsidRPr="00522521">
        <w:t>39. Rocznica Wyboru Kardynała Karola Wojtyły na Papieża</w:t>
      </w:r>
    </w:p>
    <w:p w:rsidR="00D63924" w:rsidRPr="00522521" w:rsidRDefault="00D63924" w:rsidP="003674BC">
      <w:pPr>
        <w:pStyle w:val="ListParagraph"/>
        <w:numPr>
          <w:ilvl w:val="0"/>
          <w:numId w:val="30"/>
        </w:numPr>
        <w:suppressAutoHyphens w:val="0"/>
        <w:ind w:left="851"/>
        <w:jc w:val="both"/>
      </w:pPr>
      <w:r w:rsidRPr="00522521">
        <w:t>Narodowe Święto Niepodległości</w:t>
      </w:r>
    </w:p>
    <w:p w:rsidR="00D63924" w:rsidRPr="00522521" w:rsidRDefault="00D63924" w:rsidP="003674BC">
      <w:pPr>
        <w:pStyle w:val="ListParagraph"/>
        <w:numPr>
          <w:ilvl w:val="0"/>
          <w:numId w:val="30"/>
        </w:numPr>
        <w:suppressAutoHyphens w:val="0"/>
        <w:ind w:left="851"/>
        <w:jc w:val="both"/>
      </w:pPr>
      <w:r w:rsidRPr="00522521">
        <w:t>Andrzejki</w:t>
      </w:r>
    </w:p>
    <w:p w:rsidR="00D63924" w:rsidRPr="00522521" w:rsidRDefault="00D63924" w:rsidP="003674BC">
      <w:pPr>
        <w:pStyle w:val="ListParagraph"/>
        <w:numPr>
          <w:ilvl w:val="0"/>
          <w:numId w:val="30"/>
        </w:numPr>
        <w:suppressAutoHyphens w:val="0"/>
        <w:ind w:left="851"/>
        <w:jc w:val="both"/>
      </w:pPr>
      <w:r w:rsidRPr="00522521">
        <w:t>Dzień Górnika</w:t>
      </w:r>
    </w:p>
    <w:p w:rsidR="00D63924" w:rsidRPr="00522521" w:rsidRDefault="00D63924" w:rsidP="003674BC">
      <w:pPr>
        <w:pStyle w:val="ListParagraph"/>
        <w:numPr>
          <w:ilvl w:val="0"/>
          <w:numId w:val="30"/>
        </w:numPr>
        <w:suppressAutoHyphens w:val="0"/>
        <w:ind w:left="851"/>
        <w:jc w:val="both"/>
      </w:pPr>
      <w:r w:rsidRPr="00522521">
        <w:t>Wigilia w szkole</w:t>
      </w:r>
    </w:p>
    <w:p w:rsidR="00D63924" w:rsidRPr="00522521" w:rsidRDefault="00D63924" w:rsidP="003674BC">
      <w:pPr>
        <w:pStyle w:val="ListParagraph"/>
        <w:numPr>
          <w:ilvl w:val="0"/>
          <w:numId w:val="30"/>
        </w:numPr>
        <w:suppressAutoHyphens w:val="0"/>
        <w:ind w:left="851"/>
        <w:jc w:val="both"/>
      </w:pPr>
      <w:r w:rsidRPr="00522521">
        <w:t>Jasełka</w:t>
      </w:r>
    </w:p>
    <w:p w:rsidR="00D63924" w:rsidRPr="00522521" w:rsidRDefault="00D63924" w:rsidP="003674BC">
      <w:pPr>
        <w:pStyle w:val="ListParagraph"/>
        <w:numPr>
          <w:ilvl w:val="0"/>
          <w:numId w:val="30"/>
        </w:numPr>
        <w:suppressAutoHyphens w:val="0"/>
        <w:ind w:left="851"/>
        <w:jc w:val="both"/>
      </w:pPr>
      <w:r w:rsidRPr="00522521">
        <w:t>Dzień Babci, Dzień Dziadka</w:t>
      </w:r>
    </w:p>
    <w:p w:rsidR="00D63924" w:rsidRPr="00522521" w:rsidRDefault="00D63924" w:rsidP="003674BC">
      <w:pPr>
        <w:pStyle w:val="ListParagraph"/>
        <w:numPr>
          <w:ilvl w:val="0"/>
          <w:numId w:val="30"/>
        </w:numPr>
        <w:suppressAutoHyphens w:val="0"/>
        <w:ind w:left="851"/>
        <w:jc w:val="both"/>
      </w:pPr>
      <w:r w:rsidRPr="00522521">
        <w:t>Pasowanie na czytelnika klasy I</w:t>
      </w:r>
    </w:p>
    <w:p w:rsidR="00D63924" w:rsidRPr="00522521" w:rsidRDefault="00D63924" w:rsidP="003674BC">
      <w:pPr>
        <w:pStyle w:val="ListParagraph"/>
        <w:numPr>
          <w:ilvl w:val="0"/>
          <w:numId w:val="30"/>
        </w:numPr>
        <w:suppressAutoHyphens w:val="0"/>
        <w:ind w:left="851"/>
        <w:jc w:val="both"/>
      </w:pPr>
      <w:r w:rsidRPr="00522521">
        <w:t>Dzień Kobiet</w:t>
      </w:r>
    </w:p>
    <w:p w:rsidR="00D63924" w:rsidRPr="00522521" w:rsidRDefault="00D63924" w:rsidP="003674BC">
      <w:pPr>
        <w:pStyle w:val="ListParagraph"/>
        <w:numPr>
          <w:ilvl w:val="0"/>
          <w:numId w:val="30"/>
        </w:numPr>
        <w:suppressAutoHyphens w:val="0"/>
        <w:ind w:left="851"/>
        <w:jc w:val="both"/>
      </w:pPr>
      <w:r w:rsidRPr="00522521">
        <w:t>Pierwszy Dzień Wiosny -Dzień Samorządności</w:t>
      </w:r>
    </w:p>
    <w:p w:rsidR="00D63924" w:rsidRPr="00522521" w:rsidRDefault="00D63924" w:rsidP="003674BC">
      <w:pPr>
        <w:pStyle w:val="ListParagraph"/>
        <w:numPr>
          <w:ilvl w:val="0"/>
          <w:numId w:val="30"/>
        </w:numPr>
        <w:suppressAutoHyphens w:val="0"/>
        <w:ind w:left="851"/>
        <w:jc w:val="both"/>
      </w:pPr>
      <w:r w:rsidRPr="00522521">
        <w:t>Rocznica Konstytucji 3 Maja</w:t>
      </w:r>
    </w:p>
    <w:p w:rsidR="00D63924" w:rsidRPr="00522521" w:rsidRDefault="00D63924" w:rsidP="003674BC">
      <w:pPr>
        <w:pStyle w:val="ListParagraph"/>
        <w:numPr>
          <w:ilvl w:val="0"/>
          <w:numId w:val="30"/>
        </w:numPr>
        <w:suppressAutoHyphens w:val="0"/>
        <w:ind w:left="851"/>
        <w:jc w:val="both"/>
      </w:pPr>
      <w:r w:rsidRPr="00522521">
        <w:t>6. Rocznica Beatyfikacji Błogosławionego Jana Pawła II</w:t>
      </w:r>
    </w:p>
    <w:p w:rsidR="00D63924" w:rsidRPr="00522521" w:rsidRDefault="00D63924" w:rsidP="003674BC">
      <w:pPr>
        <w:pStyle w:val="ListParagraph"/>
        <w:numPr>
          <w:ilvl w:val="0"/>
          <w:numId w:val="30"/>
        </w:numPr>
        <w:suppressAutoHyphens w:val="0"/>
        <w:ind w:left="851"/>
        <w:jc w:val="both"/>
      </w:pPr>
      <w:r w:rsidRPr="00522521">
        <w:t>Rocznica Urodzin Patrona Szkoły Papieża Jana Pawła II</w:t>
      </w:r>
    </w:p>
    <w:p w:rsidR="00D63924" w:rsidRPr="00522521" w:rsidRDefault="00D63924" w:rsidP="003674BC">
      <w:pPr>
        <w:pStyle w:val="ListParagraph"/>
        <w:numPr>
          <w:ilvl w:val="0"/>
          <w:numId w:val="30"/>
        </w:numPr>
        <w:suppressAutoHyphens w:val="0"/>
        <w:ind w:left="851"/>
        <w:jc w:val="both"/>
      </w:pPr>
      <w:r w:rsidRPr="00522521">
        <w:t>Dzień Matki, Dzień Ojca</w:t>
      </w:r>
    </w:p>
    <w:p w:rsidR="00D63924" w:rsidRPr="00522521" w:rsidRDefault="00D63924" w:rsidP="003674BC">
      <w:pPr>
        <w:pStyle w:val="ListParagraph"/>
        <w:numPr>
          <w:ilvl w:val="0"/>
          <w:numId w:val="30"/>
        </w:numPr>
        <w:suppressAutoHyphens w:val="0"/>
        <w:ind w:left="851"/>
        <w:jc w:val="both"/>
      </w:pPr>
      <w:r w:rsidRPr="00522521">
        <w:t>Dzień Dziecka</w:t>
      </w:r>
    </w:p>
    <w:p w:rsidR="00D63924" w:rsidRPr="00522521" w:rsidRDefault="00D63924" w:rsidP="003674BC">
      <w:pPr>
        <w:pStyle w:val="ListParagraph"/>
        <w:numPr>
          <w:ilvl w:val="0"/>
          <w:numId w:val="30"/>
        </w:numPr>
        <w:suppressAutoHyphens w:val="0"/>
        <w:ind w:left="851"/>
        <w:jc w:val="both"/>
      </w:pPr>
      <w:r w:rsidRPr="00522521">
        <w:t>Uroczyste zakończenie roku szkolnego 2017/2018</w:t>
      </w:r>
    </w:p>
    <w:p w:rsidR="00D63924" w:rsidRPr="00522521" w:rsidRDefault="00D63924" w:rsidP="00522521">
      <w:pPr>
        <w:pStyle w:val="ListParagraph"/>
        <w:ind w:left="1428"/>
        <w:jc w:val="both"/>
      </w:pPr>
    </w:p>
    <w:p w:rsidR="00D63924" w:rsidRPr="00522521" w:rsidRDefault="00D63924" w:rsidP="00522521">
      <w:pPr>
        <w:jc w:val="both"/>
        <w:rPr>
          <w:b/>
          <w:lang w:eastAsia="pl-PL"/>
        </w:rPr>
      </w:pPr>
    </w:p>
    <w:p w:rsidR="00D63924" w:rsidRPr="00522521" w:rsidRDefault="00D63924" w:rsidP="00522521">
      <w:pPr>
        <w:rPr>
          <w:u w:val="single"/>
        </w:rPr>
      </w:pPr>
      <w:r w:rsidRPr="00522521">
        <w:rPr>
          <w:u w:val="single"/>
        </w:rPr>
        <w:t>b) działania profilaktyczne zapobiegające sytuacjom trudnym czy patologicznym</w:t>
      </w:r>
    </w:p>
    <w:p w:rsidR="00D63924" w:rsidRPr="00522521" w:rsidRDefault="00D63924" w:rsidP="00522521">
      <w:pPr>
        <w:numPr>
          <w:ilvl w:val="0"/>
          <w:numId w:val="18"/>
        </w:numPr>
        <w:suppressAutoHyphens w:val="0"/>
        <w:ind w:left="709" w:hanging="283"/>
        <w:jc w:val="both"/>
      </w:pPr>
      <w:r w:rsidRPr="00522521">
        <w:t>Realizowano programy i akcje profilaktyczne:</w:t>
      </w:r>
    </w:p>
    <w:p w:rsidR="00D63924" w:rsidRPr="00522521" w:rsidRDefault="00D63924" w:rsidP="00522521">
      <w:pPr>
        <w:jc w:val="both"/>
        <w:rPr>
          <w:color w:val="FF0000"/>
        </w:rPr>
      </w:pPr>
    </w:p>
    <w:p w:rsidR="00D63924" w:rsidRPr="00522521" w:rsidRDefault="00D63924" w:rsidP="003674BC">
      <w:pPr>
        <w:pStyle w:val="ListParagraph"/>
        <w:numPr>
          <w:ilvl w:val="0"/>
          <w:numId w:val="30"/>
        </w:numPr>
        <w:suppressAutoHyphens w:val="0"/>
        <w:ind w:left="851"/>
        <w:jc w:val="both"/>
      </w:pPr>
      <w:r w:rsidRPr="00522521">
        <w:t>Program profilaktyczny „Nie pal przy mnie, proszę”</w:t>
      </w:r>
    </w:p>
    <w:p w:rsidR="00D63924" w:rsidRPr="00522521" w:rsidRDefault="00D63924" w:rsidP="003674BC">
      <w:pPr>
        <w:pStyle w:val="ListParagraph"/>
        <w:numPr>
          <w:ilvl w:val="0"/>
          <w:numId w:val="30"/>
        </w:numPr>
        <w:suppressAutoHyphens w:val="0"/>
        <w:ind w:left="851"/>
        <w:jc w:val="both"/>
      </w:pPr>
      <w:r w:rsidRPr="00522521">
        <w:t xml:space="preserve">Program profilaktyczny „Znajdź właściwe rozwiązanie” </w:t>
      </w:r>
    </w:p>
    <w:p w:rsidR="00D63924" w:rsidRPr="00522521" w:rsidRDefault="00D63924" w:rsidP="003674BC">
      <w:pPr>
        <w:pStyle w:val="ListParagraph"/>
        <w:numPr>
          <w:ilvl w:val="0"/>
          <w:numId w:val="30"/>
        </w:numPr>
        <w:suppressAutoHyphens w:val="0"/>
        <w:ind w:left="851"/>
        <w:jc w:val="both"/>
      </w:pPr>
      <w:r w:rsidRPr="00522521">
        <w:t>Program profilaktyczny „Trzymaj formę”</w:t>
      </w:r>
    </w:p>
    <w:p w:rsidR="00D63924" w:rsidRPr="00522521" w:rsidRDefault="00D63924" w:rsidP="003674BC">
      <w:pPr>
        <w:pStyle w:val="ListParagraph"/>
        <w:numPr>
          <w:ilvl w:val="0"/>
          <w:numId w:val="30"/>
        </w:numPr>
        <w:suppressAutoHyphens w:val="0"/>
        <w:ind w:left="851"/>
        <w:jc w:val="both"/>
      </w:pPr>
      <w:r w:rsidRPr="00522521">
        <w:t>Program profilaktyczny „Moje dziecko idzie do szkoły”</w:t>
      </w:r>
    </w:p>
    <w:p w:rsidR="00D63924" w:rsidRPr="00522521" w:rsidRDefault="00D63924" w:rsidP="003674BC">
      <w:pPr>
        <w:pStyle w:val="ListParagraph"/>
        <w:numPr>
          <w:ilvl w:val="0"/>
          <w:numId w:val="30"/>
        </w:numPr>
        <w:suppressAutoHyphens w:val="0"/>
        <w:ind w:left="851"/>
        <w:jc w:val="both"/>
      </w:pPr>
      <w:r w:rsidRPr="00522521">
        <w:t>Program rządowy „Mleko w szkole”</w:t>
      </w:r>
    </w:p>
    <w:p w:rsidR="00D63924" w:rsidRPr="00522521" w:rsidRDefault="00D63924" w:rsidP="003674BC">
      <w:pPr>
        <w:pStyle w:val="ListParagraph"/>
        <w:numPr>
          <w:ilvl w:val="0"/>
          <w:numId w:val="30"/>
        </w:numPr>
        <w:suppressAutoHyphens w:val="0"/>
        <w:ind w:left="851"/>
        <w:jc w:val="both"/>
      </w:pPr>
      <w:r w:rsidRPr="00522521">
        <w:t>Program rządowy „Owoce i warzywa w szkole”</w:t>
      </w:r>
    </w:p>
    <w:p w:rsidR="00D63924" w:rsidRPr="00522521" w:rsidRDefault="00D63924" w:rsidP="003674BC">
      <w:pPr>
        <w:pStyle w:val="ListParagraph"/>
        <w:numPr>
          <w:ilvl w:val="0"/>
          <w:numId w:val="30"/>
        </w:numPr>
        <w:suppressAutoHyphens w:val="0"/>
        <w:ind w:left="851"/>
        <w:jc w:val="both"/>
      </w:pPr>
      <w:r w:rsidRPr="00522521">
        <w:t xml:space="preserve">Zajęcia profilaktyczne „Uczę się dbać o swoje bezpieczeństwo na drodze” </w:t>
      </w:r>
    </w:p>
    <w:p w:rsidR="00D63924" w:rsidRPr="00522521" w:rsidRDefault="00D63924" w:rsidP="003674BC">
      <w:pPr>
        <w:pStyle w:val="ListParagraph"/>
        <w:numPr>
          <w:ilvl w:val="0"/>
          <w:numId w:val="30"/>
        </w:numPr>
        <w:suppressAutoHyphens w:val="0"/>
        <w:ind w:left="851"/>
        <w:jc w:val="both"/>
      </w:pPr>
      <w:r w:rsidRPr="00522521">
        <w:t>Spotkania w szkole z policjantami, ratownikami medycznymi, górnikami</w:t>
      </w:r>
    </w:p>
    <w:p w:rsidR="00D63924" w:rsidRPr="00522521" w:rsidRDefault="00D63924" w:rsidP="003674BC">
      <w:pPr>
        <w:pStyle w:val="ListParagraph"/>
        <w:numPr>
          <w:ilvl w:val="0"/>
          <w:numId w:val="30"/>
        </w:numPr>
        <w:suppressAutoHyphens w:val="0"/>
        <w:ind w:left="851"/>
        <w:jc w:val="both"/>
      </w:pPr>
      <w:r w:rsidRPr="00522521">
        <w:t>Wizyta Państwowej Straży Pożarnej z Ząbkowic Śląskich w naszej szkole</w:t>
      </w:r>
    </w:p>
    <w:p w:rsidR="00D63924" w:rsidRPr="00522521" w:rsidRDefault="00D63924" w:rsidP="00522521">
      <w:pPr>
        <w:rPr>
          <w:color w:val="FF0000"/>
          <w:u w:val="single"/>
        </w:rPr>
      </w:pPr>
    </w:p>
    <w:p w:rsidR="00D63924" w:rsidRPr="00522521" w:rsidRDefault="00D63924" w:rsidP="00522521">
      <w:pPr>
        <w:rPr>
          <w:u w:val="single"/>
        </w:rPr>
      </w:pPr>
      <w:r w:rsidRPr="00522521">
        <w:rPr>
          <w:u w:val="single"/>
        </w:rPr>
        <w:t>c) pomoc materialna uczniom:</w:t>
      </w:r>
    </w:p>
    <w:p w:rsidR="00D63924" w:rsidRPr="00522521" w:rsidRDefault="00D63924" w:rsidP="003674BC">
      <w:pPr>
        <w:pStyle w:val="baza"/>
        <w:numPr>
          <w:ilvl w:val="0"/>
          <w:numId w:val="31"/>
        </w:numPr>
        <w:spacing w:after="0"/>
        <w:ind w:left="851"/>
        <w:rPr>
          <w:rFonts w:ascii="Times New Roman" w:hAnsi="Times New Roman"/>
          <w:sz w:val="24"/>
        </w:rPr>
      </w:pPr>
      <w:r w:rsidRPr="00522521">
        <w:rPr>
          <w:rFonts w:ascii="Times New Roman" w:hAnsi="Times New Roman"/>
          <w:sz w:val="24"/>
        </w:rPr>
        <w:t>Dofinansowanie zakupu podręczników szkolnych.</w:t>
      </w:r>
    </w:p>
    <w:p w:rsidR="00D63924" w:rsidRPr="00522521" w:rsidRDefault="00D63924" w:rsidP="003674BC">
      <w:pPr>
        <w:pStyle w:val="baza"/>
        <w:numPr>
          <w:ilvl w:val="0"/>
          <w:numId w:val="31"/>
        </w:numPr>
        <w:spacing w:after="0"/>
        <w:ind w:left="851"/>
        <w:rPr>
          <w:rFonts w:ascii="Times New Roman" w:hAnsi="Times New Roman"/>
          <w:sz w:val="24"/>
        </w:rPr>
      </w:pPr>
      <w:r w:rsidRPr="00522521">
        <w:rPr>
          <w:rFonts w:ascii="Times New Roman" w:hAnsi="Times New Roman"/>
          <w:sz w:val="24"/>
        </w:rPr>
        <w:t xml:space="preserve">Dożywianie w ramach pomocy państwa </w:t>
      </w:r>
    </w:p>
    <w:p w:rsidR="00D63924" w:rsidRPr="00522521" w:rsidRDefault="00D63924" w:rsidP="003674BC">
      <w:pPr>
        <w:pStyle w:val="baza"/>
        <w:numPr>
          <w:ilvl w:val="0"/>
          <w:numId w:val="31"/>
        </w:numPr>
        <w:spacing w:after="0"/>
        <w:ind w:left="851"/>
        <w:rPr>
          <w:rFonts w:ascii="Times New Roman" w:hAnsi="Times New Roman"/>
          <w:sz w:val="24"/>
        </w:rPr>
      </w:pPr>
      <w:r w:rsidRPr="00522521">
        <w:rPr>
          <w:rFonts w:ascii="Times New Roman" w:hAnsi="Times New Roman"/>
          <w:sz w:val="24"/>
        </w:rPr>
        <w:t>Udział w programie  Szklanka mleka i Owoce w szkole.</w:t>
      </w:r>
    </w:p>
    <w:p w:rsidR="00D63924" w:rsidRPr="00522521" w:rsidRDefault="00D63924" w:rsidP="003674BC">
      <w:pPr>
        <w:pStyle w:val="baza"/>
        <w:numPr>
          <w:ilvl w:val="0"/>
          <w:numId w:val="31"/>
        </w:numPr>
        <w:spacing w:after="0"/>
        <w:ind w:left="851"/>
        <w:rPr>
          <w:rFonts w:ascii="Times New Roman" w:hAnsi="Times New Roman"/>
          <w:sz w:val="24"/>
        </w:rPr>
      </w:pPr>
      <w:r w:rsidRPr="00522521">
        <w:rPr>
          <w:rFonts w:ascii="Times New Roman" w:hAnsi="Times New Roman"/>
          <w:sz w:val="24"/>
        </w:rPr>
        <w:t xml:space="preserve">Obiady finansowane przez GOPS </w:t>
      </w:r>
    </w:p>
    <w:p w:rsidR="00D63924" w:rsidRPr="00522521" w:rsidRDefault="00D63924" w:rsidP="003674BC">
      <w:pPr>
        <w:pStyle w:val="baza"/>
        <w:numPr>
          <w:ilvl w:val="0"/>
          <w:numId w:val="31"/>
        </w:numPr>
        <w:spacing w:after="0"/>
        <w:ind w:left="851"/>
        <w:rPr>
          <w:rFonts w:ascii="Times New Roman" w:hAnsi="Times New Roman"/>
          <w:sz w:val="24"/>
        </w:rPr>
      </w:pPr>
      <w:r w:rsidRPr="00522521">
        <w:rPr>
          <w:rFonts w:ascii="Times New Roman" w:hAnsi="Times New Roman"/>
          <w:sz w:val="24"/>
        </w:rPr>
        <w:t>Pozyskiwanie środków od sponsorów  na wyjazdy dla dzieci.</w:t>
      </w:r>
    </w:p>
    <w:p w:rsidR="00D63924" w:rsidRPr="00522521" w:rsidRDefault="00D63924" w:rsidP="00522521">
      <w:pPr>
        <w:pStyle w:val="baza"/>
        <w:spacing w:after="0"/>
        <w:ind w:left="720"/>
        <w:rPr>
          <w:rFonts w:ascii="Times New Roman" w:hAnsi="Times New Roman"/>
          <w:sz w:val="24"/>
        </w:rPr>
      </w:pPr>
    </w:p>
    <w:p w:rsidR="00D63924" w:rsidRPr="00522521" w:rsidRDefault="00D63924" w:rsidP="00522521">
      <w:pPr>
        <w:pStyle w:val="baza"/>
        <w:spacing w:after="0"/>
        <w:ind w:left="720"/>
        <w:rPr>
          <w:rFonts w:ascii="Times New Roman" w:hAnsi="Times New Roman"/>
          <w:sz w:val="24"/>
        </w:rPr>
      </w:pPr>
    </w:p>
    <w:p w:rsidR="00D63924" w:rsidRPr="00522521" w:rsidRDefault="00D63924" w:rsidP="00522521">
      <w:pPr>
        <w:pStyle w:val="ListParagraph"/>
        <w:ind w:left="0"/>
        <w:jc w:val="both"/>
        <w:rPr>
          <w:u w:val="single"/>
        </w:rPr>
      </w:pPr>
      <w:r w:rsidRPr="00522521">
        <w:rPr>
          <w:u w:val="single"/>
        </w:rPr>
        <w:t>d) współpraca z instytucjami i placówkami</w:t>
      </w:r>
    </w:p>
    <w:p w:rsidR="00D63924" w:rsidRPr="00522521" w:rsidRDefault="00D63924" w:rsidP="003674BC">
      <w:pPr>
        <w:pStyle w:val="ListParagraph"/>
        <w:numPr>
          <w:ilvl w:val="0"/>
          <w:numId w:val="32"/>
        </w:numPr>
        <w:suppressAutoHyphens w:val="0"/>
        <w:ind w:left="851"/>
        <w:jc w:val="both"/>
      </w:pPr>
      <w:r w:rsidRPr="00522521">
        <w:t>współpraca z Urzędem Gminy Kamieniec Ząbkowicki</w:t>
      </w:r>
    </w:p>
    <w:p w:rsidR="00D63924" w:rsidRPr="00522521" w:rsidRDefault="00D63924" w:rsidP="003674BC">
      <w:pPr>
        <w:pStyle w:val="ListParagraph"/>
        <w:numPr>
          <w:ilvl w:val="0"/>
          <w:numId w:val="32"/>
        </w:numPr>
        <w:suppressAutoHyphens w:val="0"/>
        <w:ind w:left="851"/>
        <w:jc w:val="both"/>
      </w:pPr>
      <w:r w:rsidRPr="00522521">
        <w:t>współpraca z Gminnym Ośrodkiem Pomocy Społecznej w Kamieńcu Ząbkowickim</w:t>
      </w:r>
    </w:p>
    <w:p w:rsidR="00D63924" w:rsidRPr="00522521" w:rsidRDefault="00D63924" w:rsidP="003674BC">
      <w:pPr>
        <w:pStyle w:val="ListParagraph"/>
        <w:numPr>
          <w:ilvl w:val="0"/>
          <w:numId w:val="32"/>
        </w:numPr>
        <w:suppressAutoHyphens w:val="0"/>
        <w:ind w:left="851"/>
        <w:jc w:val="both"/>
      </w:pPr>
      <w:r w:rsidRPr="00522521">
        <w:t>współpraca z Kuratorium Oświaty we Wrocławiu</w:t>
      </w:r>
    </w:p>
    <w:p w:rsidR="00D63924" w:rsidRPr="00522521" w:rsidRDefault="00D63924" w:rsidP="003674BC">
      <w:pPr>
        <w:pStyle w:val="ListParagraph"/>
        <w:numPr>
          <w:ilvl w:val="0"/>
          <w:numId w:val="32"/>
        </w:numPr>
        <w:suppressAutoHyphens w:val="0"/>
        <w:ind w:left="851"/>
        <w:jc w:val="both"/>
      </w:pPr>
      <w:r w:rsidRPr="00522521">
        <w:t>współpraca z Gminnym Centrum Kultury w Kamieńcu Ząbkowickim</w:t>
      </w:r>
    </w:p>
    <w:p w:rsidR="00D63924" w:rsidRPr="00522521" w:rsidRDefault="00D63924" w:rsidP="003674BC">
      <w:pPr>
        <w:pStyle w:val="ListParagraph"/>
        <w:numPr>
          <w:ilvl w:val="0"/>
          <w:numId w:val="32"/>
        </w:numPr>
        <w:suppressAutoHyphens w:val="0"/>
        <w:ind w:left="851"/>
        <w:jc w:val="both"/>
      </w:pPr>
      <w:r w:rsidRPr="00522521">
        <w:t>współpraca z Policją</w:t>
      </w:r>
    </w:p>
    <w:p w:rsidR="00D63924" w:rsidRPr="00522521" w:rsidRDefault="00D63924" w:rsidP="003674BC">
      <w:pPr>
        <w:pStyle w:val="ListParagraph"/>
        <w:numPr>
          <w:ilvl w:val="0"/>
          <w:numId w:val="32"/>
        </w:numPr>
        <w:suppressAutoHyphens w:val="0"/>
        <w:ind w:left="851"/>
        <w:jc w:val="both"/>
      </w:pPr>
      <w:r w:rsidRPr="00522521">
        <w:t>współpraca z kuratorami Sądu Rejonowego w Ząbkowicach Śląskich</w:t>
      </w:r>
    </w:p>
    <w:p w:rsidR="00D63924" w:rsidRPr="00522521" w:rsidRDefault="00D63924" w:rsidP="003674BC">
      <w:pPr>
        <w:pStyle w:val="ListParagraph"/>
        <w:numPr>
          <w:ilvl w:val="0"/>
          <w:numId w:val="32"/>
        </w:numPr>
        <w:suppressAutoHyphens w:val="0"/>
        <w:ind w:left="851"/>
        <w:jc w:val="both"/>
      </w:pPr>
      <w:r w:rsidRPr="00522521">
        <w:t>współpraca z Poradnią Psychologiczno-Pedagogiczną w Ząbkowicach Śląskich</w:t>
      </w:r>
    </w:p>
    <w:p w:rsidR="00D63924" w:rsidRPr="00522521" w:rsidRDefault="00D63924" w:rsidP="003674BC">
      <w:pPr>
        <w:pStyle w:val="ListParagraph"/>
        <w:numPr>
          <w:ilvl w:val="0"/>
          <w:numId w:val="32"/>
        </w:numPr>
        <w:suppressAutoHyphens w:val="0"/>
        <w:ind w:left="851"/>
        <w:jc w:val="both"/>
      </w:pPr>
      <w:r w:rsidRPr="00522521">
        <w:t>współpraca z Sanepidem w Ząbkowicach Śląskich</w:t>
      </w:r>
    </w:p>
    <w:p w:rsidR="00D63924" w:rsidRPr="00522521" w:rsidRDefault="00D63924" w:rsidP="00522521">
      <w:pPr>
        <w:pStyle w:val="ListParagraph"/>
        <w:ind w:left="1418"/>
        <w:jc w:val="both"/>
      </w:pPr>
    </w:p>
    <w:p w:rsidR="00D63924" w:rsidRPr="00522521" w:rsidRDefault="00D63924" w:rsidP="00522521">
      <w:pPr>
        <w:jc w:val="both"/>
        <w:rPr>
          <w:b/>
          <w:u w:val="single"/>
        </w:rPr>
      </w:pPr>
      <w:r w:rsidRPr="00522521">
        <w:rPr>
          <w:b/>
          <w:u w:val="single"/>
          <w:lang w:eastAsia="pl-PL"/>
        </w:rPr>
        <w:t>III.</w:t>
      </w:r>
      <w:r w:rsidRPr="00522521">
        <w:rPr>
          <w:b/>
          <w:u w:val="single"/>
        </w:rPr>
        <w:t xml:space="preserve"> BAZA SZKOLNA I WARUNKI DO REALIZACJI PROCESU NAUCZANIA                  I OPIEKI</w:t>
      </w:r>
    </w:p>
    <w:p w:rsidR="00D63924" w:rsidRPr="00522521" w:rsidRDefault="00D63924" w:rsidP="00522521">
      <w:pPr>
        <w:jc w:val="both"/>
      </w:pPr>
      <w:r w:rsidRPr="00522521">
        <w:t>W budynku szkoły znajdują się następujące pomieszczenia:</w:t>
      </w:r>
    </w:p>
    <w:p w:rsidR="00D63924" w:rsidRPr="00522521" w:rsidRDefault="00D63924" w:rsidP="00522521">
      <w:pPr>
        <w:numPr>
          <w:ilvl w:val="0"/>
          <w:numId w:val="7"/>
        </w:numPr>
        <w:suppressAutoHyphens w:val="0"/>
        <w:ind w:left="993" w:hanging="284"/>
        <w:jc w:val="both"/>
      </w:pPr>
      <w:r w:rsidRPr="00522521">
        <w:t xml:space="preserve">sale lekcyjne – </w:t>
      </w:r>
      <w:r w:rsidRPr="00522521">
        <w:rPr>
          <w:b/>
        </w:rPr>
        <w:t>8</w:t>
      </w:r>
      <w:r w:rsidRPr="00522521">
        <w:t xml:space="preserve"> (w tym 1 komputerowe),</w:t>
      </w:r>
    </w:p>
    <w:p w:rsidR="00D63924" w:rsidRPr="00522521" w:rsidRDefault="00D63924" w:rsidP="00522521">
      <w:pPr>
        <w:numPr>
          <w:ilvl w:val="0"/>
          <w:numId w:val="7"/>
        </w:numPr>
        <w:suppressAutoHyphens w:val="0"/>
        <w:ind w:left="993" w:hanging="284"/>
        <w:jc w:val="both"/>
      </w:pPr>
      <w:r w:rsidRPr="00522521">
        <w:t xml:space="preserve">świetlica szkolna – </w:t>
      </w:r>
      <w:r w:rsidRPr="00522521">
        <w:rPr>
          <w:b/>
        </w:rPr>
        <w:t>1,</w:t>
      </w:r>
    </w:p>
    <w:p w:rsidR="00D63924" w:rsidRPr="00522521" w:rsidRDefault="00D63924" w:rsidP="00522521">
      <w:pPr>
        <w:numPr>
          <w:ilvl w:val="0"/>
          <w:numId w:val="7"/>
        </w:numPr>
        <w:suppressAutoHyphens w:val="0"/>
        <w:ind w:left="993" w:hanging="284"/>
        <w:jc w:val="both"/>
      </w:pPr>
      <w:r w:rsidRPr="00522521">
        <w:t xml:space="preserve">biblioteka – </w:t>
      </w:r>
      <w:r w:rsidRPr="00522521">
        <w:rPr>
          <w:b/>
        </w:rPr>
        <w:t>1</w:t>
      </w:r>
      <w:r w:rsidRPr="00522521">
        <w:t>,</w:t>
      </w:r>
    </w:p>
    <w:p w:rsidR="00D63924" w:rsidRPr="00522521" w:rsidRDefault="00D63924" w:rsidP="00522521">
      <w:pPr>
        <w:numPr>
          <w:ilvl w:val="0"/>
          <w:numId w:val="8"/>
        </w:numPr>
        <w:suppressAutoHyphens w:val="0"/>
        <w:ind w:left="993" w:hanging="284"/>
        <w:jc w:val="both"/>
      </w:pPr>
      <w:r w:rsidRPr="00522521">
        <w:t xml:space="preserve">pracownie komputerowe – </w:t>
      </w:r>
      <w:r w:rsidRPr="00522521">
        <w:rPr>
          <w:b/>
        </w:rPr>
        <w:t xml:space="preserve">1 </w:t>
      </w:r>
    </w:p>
    <w:p w:rsidR="00D63924" w:rsidRPr="00522521" w:rsidRDefault="00D63924" w:rsidP="00522521">
      <w:pPr>
        <w:numPr>
          <w:ilvl w:val="0"/>
          <w:numId w:val="7"/>
        </w:numPr>
        <w:suppressAutoHyphens w:val="0"/>
        <w:ind w:left="993" w:hanging="284"/>
        <w:jc w:val="both"/>
      </w:pPr>
      <w:r w:rsidRPr="00522521">
        <w:t xml:space="preserve">sala gimnastyczna – </w:t>
      </w:r>
      <w:r w:rsidRPr="00522521">
        <w:rPr>
          <w:b/>
        </w:rPr>
        <w:t>1</w:t>
      </w:r>
      <w:r w:rsidRPr="00522521">
        <w:t xml:space="preserve"> </w:t>
      </w:r>
    </w:p>
    <w:p w:rsidR="00D63924" w:rsidRPr="00522521" w:rsidRDefault="00D63924" w:rsidP="00522521">
      <w:pPr>
        <w:numPr>
          <w:ilvl w:val="0"/>
          <w:numId w:val="7"/>
        </w:numPr>
        <w:suppressAutoHyphens w:val="0"/>
        <w:ind w:left="993" w:hanging="284"/>
        <w:jc w:val="both"/>
      </w:pPr>
      <w:r w:rsidRPr="00522521">
        <w:t>gabinet higieny szkolnej,</w:t>
      </w:r>
    </w:p>
    <w:p w:rsidR="00D63924" w:rsidRPr="00522521" w:rsidRDefault="00D63924" w:rsidP="00522521">
      <w:pPr>
        <w:numPr>
          <w:ilvl w:val="0"/>
          <w:numId w:val="7"/>
        </w:numPr>
        <w:suppressAutoHyphens w:val="0"/>
        <w:ind w:left="993" w:hanging="284"/>
        <w:jc w:val="both"/>
      </w:pPr>
      <w:r w:rsidRPr="00522521">
        <w:t>izba tradycji,</w:t>
      </w:r>
    </w:p>
    <w:p w:rsidR="00D63924" w:rsidRPr="00522521" w:rsidRDefault="00D63924" w:rsidP="00522521">
      <w:pPr>
        <w:numPr>
          <w:ilvl w:val="0"/>
          <w:numId w:val="7"/>
        </w:numPr>
        <w:suppressAutoHyphens w:val="0"/>
        <w:ind w:left="993" w:hanging="284"/>
        <w:jc w:val="both"/>
      </w:pPr>
      <w:r w:rsidRPr="00522521">
        <w:t>pomieszczenia gospodarcze,</w:t>
      </w:r>
    </w:p>
    <w:p w:rsidR="00D63924" w:rsidRPr="00522521" w:rsidRDefault="00D63924" w:rsidP="00522521">
      <w:pPr>
        <w:numPr>
          <w:ilvl w:val="0"/>
          <w:numId w:val="7"/>
        </w:numPr>
        <w:suppressAutoHyphens w:val="0"/>
        <w:ind w:left="993" w:hanging="284"/>
        <w:jc w:val="both"/>
      </w:pPr>
      <w:r w:rsidRPr="00522521">
        <w:t>pokój nauczycielski,</w:t>
      </w:r>
    </w:p>
    <w:p w:rsidR="00D63924" w:rsidRPr="00522521" w:rsidRDefault="00D63924" w:rsidP="00522521">
      <w:pPr>
        <w:numPr>
          <w:ilvl w:val="0"/>
          <w:numId w:val="7"/>
        </w:numPr>
        <w:suppressAutoHyphens w:val="0"/>
        <w:ind w:left="993" w:hanging="284"/>
        <w:jc w:val="both"/>
      </w:pPr>
      <w:r w:rsidRPr="00522521">
        <w:t>sekretariat,</w:t>
      </w:r>
    </w:p>
    <w:p w:rsidR="00D63924" w:rsidRPr="00522521" w:rsidRDefault="00D63924" w:rsidP="00522521">
      <w:pPr>
        <w:ind w:left="709"/>
        <w:jc w:val="both"/>
      </w:pPr>
      <w:r w:rsidRPr="00522521">
        <w:t>-   księgowość,</w:t>
      </w:r>
    </w:p>
    <w:p w:rsidR="00D63924" w:rsidRPr="00522521" w:rsidRDefault="00D63924" w:rsidP="00522521">
      <w:pPr>
        <w:ind w:left="709"/>
        <w:jc w:val="both"/>
      </w:pPr>
      <w:r w:rsidRPr="00522521">
        <w:t>-   gabinet dyrektora.</w:t>
      </w:r>
    </w:p>
    <w:p w:rsidR="00D63924" w:rsidRPr="00522521" w:rsidRDefault="00D63924" w:rsidP="00522521">
      <w:pPr>
        <w:ind w:left="709"/>
        <w:jc w:val="both"/>
      </w:pPr>
    </w:p>
    <w:p w:rsidR="00D63924" w:rsidRPr="00522521" w:rsidRDefault="00D63924" w:rsidP="00522521">
      <w:pPr>
        <w:ind w:firstLine="708"/>
        <w:jc w:val="both"/>
      </w:pPr>
      <w:r w:rsidRPr="00522521">
        <w:t>Szkoła posiada bogatą bazę dydaktyczną umożliwiającą realizację podstawy programowej oraz wszechstronny rozwój ucznia.</w:t>
      </w:r>
    </w:p>
    <w:p w:rsidR="00D63924" w:rsidRPr="00522521" w:rsidRDefault="00D63924" w:rsidP="00522521">
      <w:pPr>
        <w:ind w:firstLine="708"/>
        <w:jc w:val="both"/>
      </w:pPr>
      <w:r w:rsidRPr="00522521">
        <w:t xml:space="preserve">Szkoła dysponuje </w:t>
      </w:r>
      <w:r w:rsidRPr="00522521">
        <w:rPr>
          <w:b/>
        </w:rPr>
        <w:t>3</w:t>
      </w:r>
      <w:r w:rsidRPr="00522521">
        <w:t xml:space="preserve"> dobrze wyposażonymi salami przedmiotowymi. Są to:, matematyczno-przyrodnicza (nr 9), informatyczna (nr 18), polonistyczno-historyczna (nr 10).</w:t>
      </w:r>
    </w:p>
    <w:p w:rsidR="00D63924" w:rsidRPr="00522521" w:rsidRDefault="00D63924" w:rsidP="00522521">
      <w:pPr>
        <w:ind w:firstLine="708"/>
        <w:jc w:val="both"/>
      </w:pPr>
      <w:r w:rsidRPr="00522521">
        <w:t xml:space="preserve">Cała szkoła objęta jest bezprzewodową siecią internetową. </w:t>
      </w:r>
    </w:p>
    <w:p w:rsidR="00D63924" w:rsidRPr="00522521" w:rsidRDefault="00D63924" w:rsidP="00522521">
      <w:pPr>
        <w:pStyle w:val="NormalWeb"/>
        <w:spacing w:before="0" w:beforeAutospacing="0" w:after="0" w:afterAutospacing="0"/>
        <w:ind w:firstLine="708"/>
        <w:jc w:val="both"/>
      </w:pPr>
      <w:r w:rsidRPr="00522521">
        <w:t xml:space="preserve">Podczas zajęć edukacyjnych nauczyciele wykorzystują nowoczesny sprzęt dydaktyczny m. in. tablicę interaktywna, w którą wyposażone jest </w:t>
      </w:r>
      <w:r w:rsidRPr="00522521">
        <w:rPr>
          <w:b/>
        </w:rPr>
        <w:t>5</w:t>
      </w:r>
      <w:r w:rsidRPr="00522521">
        <w:t xml:space="preserve"> gabinetów lekcyjnych, monitory interaktywne pozyskane w ramach programu rządowego „Aktywna tablica”, w które wyposażone jest </w:t>
      </w:r>
      <w:r w:rsidRPr="00522521">
        <w:rPr>
          <w:b/>
        </w:rPr>
        <w:t xml:space="preserve">2 </w:t>
      </w:r>
      <w:r w:rsidRPr="00522521">
        <w:t xml:space="preserve">gabinety lekcyjne projektory multimedialne, w które wyposażone są </w:t>
      </w:r>
      <w:r w:rsidRPr="00522521">
        <w:rPr>
          <w:b/>
        </w:rPr>
        <w:t>1</w:t>
      </w:r>
      <w:r w:rsidRPr="00522521">
        <w:t xml:space="preserve"> gabinet lekcyjny i sala komputerowa. </w:t>
      </w:r>
    </w:p>
    <w:p w:rsidR="00D63924" w:rsidRPr="00522521" w:rsidRDefault="00D63924" w:rsidP="00522521">
      <w:pPr>
        <w:pStyle w:val="NormalWeb"/>
        <w:spacing w:before="0" w:beforeAutospacing="0" w:after="0" w:afterAutospacing="0"/>
        <w:ind w:firstLine="708"/>
        <w:jc w:val="both"/>
      </w:pPr>
      <w:r w:rsidRPr="00522521">
        <w:t>Podczas procesu dydaktycznego posługują się oprogramowaniem Windows 7 oraz innymi programami edukacyjnymi. Sale lekcyjne wyposażone są też w niezbędny sprzęt: telewizory, odtwarzacze kaset VHS oraz płyt DVD i CD. Nauczyciele mają możliwość korzystania z szeregu pomocy dydaktycznych jak np. plansze, modele, gry dydaktyczne, filmy edukacyjne, plansze multimedialne, słowniki, encyklopedie, atlasy.</w:t>
      </w:r>
    </w:p>
    <w:p w:rsidR="00D63924" w:rsidRPr="00522521" w:rsidRDefault="00D63924" w:rsidP="00522521">
      <w:pPr>
        <w:ind w:firstLine="708"/>
        <w:jc w:val="both"/>
      </w:pPr>
      <w:r w:rsidRPr="00522521">
        <w:t xml:space="preserve">Uczniowie rozwijają swoje umiejętności informatyczno – komunikacyjne w </w:t>
      </w:r>
      <w:r w:rsidRPr="00522521">
        <w:rPr>
          <w:b/>
        </w:rPr>
        <w:t>1</w:t>
      </w:r>
      <w:r w:rsidRPr="00522521">
        <w:t xml:space="preserve"> pracowni komputerowej z oprogramowaniem Windows i MS Office. W pracowni znajduje się </w:t>
      </w:r>
      <w:r w:rsidRPr="00522521">
        <w:rPr>
          <w:b/>
        </w:rPr>
        <w:t>20</w:t>
      </w:r>
      <w:r w:rsidRPr="00522521">
        <w:t xml:space="preserve"> stanowisk komputerowych typu PC dla uczniów ze stałym łączem internetowym. </w:t>
      </w:r>
    </w:p>
    <w:p w:rsidR="00D63924" w:rsidRPr="00522521" w:rsidRDefault="00D63924" w:rsidP="00522521">
      <w:pPr>
        <w:ind w:firstLine="708"/>
        <w:jc w:val="both"/>
      </w:pPr>
      <w:r w:rsidRPr="00522521">
        <w:t xml:space="preserve">Uczniowie mają możliwość korzystania z biblioteki szkolnej. Biblioteka pełni funkcję interdyscyplinarnej pracowni, w której uczniowie uczą się zdobywać wiedzę. Zbiory udostępniane są drogą wypożyczeń i na miejscu. Czytelnicy poszukujący materiałów na wybrany temat zawsze mogą liczyć na pomoc nauczyciela bibliotekarza. Księgozbiór uporządkowany jest w/g systemu UKD. Najważniejsze działy to: księgozbiór podręczny, lektury, literatura piękna, popularnonaukowa, pedagogiczna. Zbiory biblioteki są systematycznie uzupełniane o nowości ukazujące się na rynku. </w:t>
      </w:r>
    </w:p>
    <w:p w:rsidR="00D63924" w:rsidRPr="00522521" w:rsidRDefault="00D63924" w:rsidP="00522521">
      <w:pPr>
        <w:pStyle w:val="NormalWeb"/>
        <w:spacing w:before="0" w:beforeAutospacing="0" w:after="0" w:afterAutospacing="0"/>
        <w:jc w:val="both"/>
      </w:pPr>
    </w:p>
    <w:p w:rsidR="00D63924" w:rsidRPr="00522521" w:rsidRDefault="00D63924" w:rsidP="00522521">
      <w:pPr>
        <w:pStyle w:val="NormalWeb"/>
        <w:spacing w:before="0" w:beforeAutospacing="0" w:after="0" w:afterAutospacing="0"/>
        <w:ind w:firstLine="708"/>
        <w:jc w:val="both"/>
      </w:pPr>
      <w:r w:rsidRPr="00522521">
        <w:t>Uczniowie korzystają z hali sportowej o wymiarach 30 m x 14 m wraz z zapleczem sanitarno-socjalnym dla uczniów klas I-VII, sala gimnastyczna „radosna szkoła” o powierzchni 100 m</w:t>
      </w:r>
      <w:r w:rsidRPr="00522521">
        <w:rPr>
          <w:vertAlign w:val="superscript"/>
        </w:rPr>
        <w:t>2</w:t>
      </w:r>
      <w:r w:rsidRPr="00522521">
        <w:t>. Sale gimnastyczne wyposażone są w sprzęt potrzebny do prowadzenia zajęć wychowania fizycznego oraz gimnastyki korekcyjnej. Do dyspozycji nauczycieli oraz uczniów są m.in.: drabinki gimnastyczne, osiem tablic z koszami, ławeczki gimnastyczne, skrzynie, materace, płotki treningowe, kozioł gimnastyczny, piłki lekarskie, piłki do gier zespołowych, zestaw do unihokeja, siatkę do piłki siatkowej.</w:t>
      </w:r>
    </w:p>
    <w:p w:rsidR="00D63924" w:rsidRPr="00522521" w:rsidRDefault="00D63924" w:rsidP="00522521">
      <w:pPr>
        <w:pStyle w:val="NormalWeb"/>
        <w:spacing w:before="0" w:beforeAutospacing="0" w:after="0" w:afterAutospacing="0"/>
        <w:jc w:val="both"/>
        <w:rPr>
          <w:b/>
        </w:rPr>
      </w:pPr>
    </w:p>
    <w:p w:rsidR="00D63924" w:rsidRPr="00522521" w:rsidRDefault="00D63924" w:rsidP="00522521">
      <w:pPr>
        <w:pStyle w:val="NormalWeb"/>
        <w:spacing w:before="0" w:beforeAutospacing="0" w:after="0" w:afterAutospacing="0"/>
        <w:jc w:val="both"/>
        <w:rPr>
          <w:b/>
        </w:rPr>
      </w:pPr>
      <w:r w:rsidRPr="00522521">
        <w:rPr>
          <w:b/>
        </w:rPr>
        <w:t>Świetlica i stołówka szkolna</w:t>
      </w:r>
    </w:p>
    <w:p w:rsidR="00D63924" w:rsidRPr="00522521" w:rsidRDefault="00D63924" w:rsidP="00522521">
      <w:pPr>
        <w:pStyle w:val="NormalWeb"/>
        <w:spacing w:before="0" w:beforeAutospacing="0" w:after="0" w:afterAutospacing="0"/>
        <w:ind w:firstLine="708"/>
        <w:contextualSpacing/>
        <w:jc w:val="both"/>
      </w:pPr>
      <w:r w:rsidRPr="00522521">
        <w:t>W szkole zorganizowana jest świetlica dla uczniów, w tym dojeżdżających. W roku szkolnym</w:t>
      </w:r>
      <w:r w:rsidRPr="00522521">
        <w:rPr>
          <w:color w:val="FF0000"/>
        </w:rPr>
        <w:t xml:space="preserve"> </w:t>
      </w:r>
      <w:r w:rsidRPr="00522521">
        <w:t>2017/2018 do świetlicy uczęszczało 102</w:t>
      </w:r>
      <w:r w:rsidRPr="00522521">
        <w:rPr>
          <w:color w:val="FF0000"/>
        </w:rPr>
        <w:t xml:space="preserve"> </w:t>
      </w:r>
      <w:r w:rsidRPr="00522521">
        <w:t>uczniów w 5 grupach. Zajęcia te prowadzone były w ramach ½ etatu nauczyciela świetlicy (13 godzin), pozostałe uzupełniali nauczyciele realizujący zajęcia świetlicowe na podstawie art. 42 pkt. 2 ust. 2 KN. Świetlica czynna była w godzinach: 11.15 - 15.15.</w:t>
      </w:r>
    </w:p>
    <w:p w:rsidR="00D63924" w:rsidRPr="00522521" w:rsidRDefault="00D63924" w:rsidP="00522521">
      <w:pPr>
        <w:pStyle w:val="NormalWeb"/>
        <w:spacing w:before="0" w:beforeAutospacing="0" w:after="0" w:afterAutospacing="0"/>
        <w:contextualSpacing/>
        <w:jc w:val="both"/>
      </w:pPr>
      <w:r w:rsidRPr="00522521">
        <w:t>Podczas zajęć</w:t>
      </w:r>
      <w:r w:rsidRPr="00522521">
        <w:rPr>
          <w:color w:val="FF0000"/>
        </w:rPr>
        <w:t xml:space="preserve"> </w:t>
      </w:r>
      <w:r w:rsidRPr="00522521">
        <w:t>świetlicowych uczniowie mogą korzystać z wielu gier planszowych oraz edukacyjnych.</w:t>
      </w:r>
    </w:p>
    <w:p w:rsidR="00D63924" w:rsidRPr="00522521" w:rsidRDefault="00D63924" w:rsidP="00522521">
      <w:pPr>
        <w:pStyle w:val="NormalWeb"/>
        <w:spacing w:before="0" w:beforeAutospacing="0" w:after="0" w:afterAutospacing="0"/>
        <w:ind w:firstLine="349"/>
        <w:jc w:val="both"/>
      </w:pPr>
    </w:p>
    <w:p w:rsidR="00D63924" w:rsidRPr="00522521" w:rsidRDefault="00D63924" w:rsidP="00522521">
      <w:pPr>
        <w:pStyle w:val="NormalWeb"/>
        <w:spacing w:before="0" w:beforeAutospacing="0" w:after="0" w:afterAutospacing="0"/>
        <w:ind w:firstLine="349"/>
        <w:contextualSpacing/>
        <w:jc w:val="both"/>
        <w:rPr>
          <w:color w:val="FF0000"/>
        </w:rPr>
      </w:pPr>
      <w:r w:rsidRPr="00522521">
        <w:t xml:space="preserve">W szkole funkcjonuje stołówka szkolna. Szkoła korzysta z cateringu ze Szkoły Podstawowej nr 1 im. Bolesława Chrobrego w Kamieńcu Ząbkowickim. </w:t>
      </w:r>
    </w:p>
    <w:p w:rsidR="00D63924" w:rsidRPr="00522521" w:rsidRDefault="00D63924" w:rsidP="00522521">
      <w:pPr>
        <w:ind w:firstLine="708"/>
        <w:contextualSpacing/>
        <w:jc w:val="both"/>
        <w:rPr>
          <w:color w:val="FF0000"/>
        </w:rPr>
      </w:pPr>
    </w:p>
    <w:p w:rsidR="00D63924" w:rsidRPr="00522521" w:rsidRDefault="00D63924" w:rsidP="00522521">
      <w:pPr>
        <w:pStyle w:val="NormalWeb"/>
        <w:spacing w:before="0" w:beforeAutospacing="0" w:after="0" w:afterAutospacing="0"/>
        <w:ind w:firstLine="349"/>
        <w:jc w:val="both"/>
      </w:pPr>
      <w:r w:rsidRPr="00522521">
        <w:t xml:space="preserve"> W roku szkolnym 2017/2018 liczba wydanych obiadów dla uczniów ze stołówki 49 uczniów klas I-VII, w tym 17 uczniów finansował GOPS.</w:t>
      </w:r>
    </w:p>
    <w:p w:rsidR="00D63924" w:rsidRPr="00522521" w:rsidRDefault="00D63924" w:rsidP="00522521">
      <w:pPr>
        <w:jc w:val="both"/>
        <w:rPr>
          <w:color w:val="FF0000"/>
        </w:rPr>
      </w:pPr>
    </w:p>
    <w:p w:rsidR="00D63924" w:rsidRPr="00522521" w:rsidRDefault="00D63924" w:rsidP="00522521">
      <w:pPr>
        <w:ind w:left="360"/>
        <w:rPr>
          <w:b/>
          <w:lang w:eastAsia="pl-PL"/>
        </w:rPr>
      </w:pPr>
      <w:r w:rsidRPr="00522521">
        <w:rPr>
          <w:b/>
          <w:lang w:eastAsia="pl-PL"/>
        </w:rPr>
        <w:t>Dow</w:t>
      </w:r>
      <w:r>
        <w:rPr>
          <w:b/>
          <w:lang w:eastAsia="pl-PL"/>
        </w:rPr>
        <w:t>óz uczniów do szkół</w:t>
      </w:r>
    </w:p>
    <w:p w:rsidR="00D63924" w:rsidRPr="00522521" w:rsidRDefault="00D63924" w:rsidP="00522521">
      <w:pPr>
        <w:ind w:left="360"/>
        <w:rPr>
          <w:b/>
          <w:lang w:eastAsia="pl-PL"/>
        </w:rPr>
      </w:pPr>
    </w:p>
    <w:p w:rsidR="00D63924" w:rsidRPr="00522521" w:rsidRDefault="00D63924" w:rsidP="00522521">
      <w:pPr>
        <w:ind w:left="360"/>
        <w:rPr>
          <w:lang w:eastAsia="pl-PL"/>
        </w:rPr>
      </w:pPr>
      <w:r w:rsidRPr="00522521">
        <w:rPr>
          <w:lang w:eastAsia="pl-PL"/>
        </w:rPr>
        <w:t xml:space="preserve">W roku 2017/2018 liczba uczniów dojeżdżających – </w:t>
      </w:r>
      <w:r w:rsidRPr="00522521">
        <w:rPr>
          <w:b/>
          <w:lang w:eastAsia="pl-PL"/>
        </w:rPr>
        <w:t>85 uczniów</w:t>
      </w:r>
      <w:r w:rsidRPr="00522521">
        <w:rPr>
          <w:lang w:eastAsia="pl-PL"/>
        </w:rPr>
        <w:t xml:space="preserve">; </w:t>
      </w:r>
    </w:p>
    <w:p w:rsidR="00D63924" w:rsidRPr="00522521" w:rsidRDefault="00D63924" w:rsidP="00522521">
      <w:pPr>
        <w:ind w:left="360"/>
        <w:rPr>
          <w:lang w:eastAsia="pl-PL"/>
        </w:rPr>
      </w:pPr>
      <w:r w:rsidRPr="00522521">
        <w:rPr>
          <w:lang w:eastAsia="pl-PL"/>
        </w:rPr>
        <w:t>Dzieci dowożone były z następujących miejscowości:</w:t>
      </w:r>
    </w:p>
    <w:p w:rsidR="00D63924" w:rsidRPr="00522521" w:rsidRDefault="00D63924" w:rsidP="00C779D6">
      <w:pPr>
        <w:ind w:firstLine="360"/>
        <w:rPr>
          <w:lang w:eastAsia="pl-PL"/>
        </w:rPr>
      </w:pPr>
      <w:r w:rsidRPr="00522521">
        <w:rPr>
          <w:lang w:eastAsia="pl-PL"/>
        </w:rPr>
        <w:t xml:space="preserve">Byczeń – </w:t>
      </w:r>
      <w:r w:rsidRPr="00522521">
        <w:rPr>
          <w:b/>
          <w:lang w:eastAsia="pl-PL"/>
        </w:rPr>
        <w:t>8</w:t>
      </w:r>
    </w:p>
    <w:p w:rsidR="00D63924" w:rsidRPr="00522521" w:rsidRDefault="00D63924" w:rsidP="00C779D6">
      <w:pPr>
        <w:ind w:firstLine="360"/>
        <w:rPr>
          <w:lang w:eastAsia="pl-PL"/>
        </w:rPr>
      </w:pPr>
      <w:r w:rsidRPr="00522521">
        <w:rPr>
          <w:lang w:eastAsia="pl-PL"/>
        </w:rPr>
        <w:t xml:space="preserve">Chałupki – </w:t>
      </w:r>
      <w:r w:rsidRPr="00522521">
        <w:rPr>
          <w:b/>
          <w:lang w:eastAsia="pl-PL"/>
        </w:rPr>
        <w:t>1</w:t>
      </w:r>
    </w:p>
    <w:p w:rsidR="00D63924" w:rsidRPr="00522521" w:rsidRDefault="00D63924" w:rsidP="00C779D6">
      <w:pPr>
        <w:ind w:firstLine="360"/>
        <w:rPr>
          <w:lang w:eastAsia="pl-PL"/>
        </w:rPr>
      </w:pPr>
      <w:r w:rsidRPr="00522521">
        <w:rPr>
          <w:lang w:eastAsia="pl-PL"/>
        </w:rPr>
        <w:t xml:space="preserve">Doboszowice – </w:t>
      </w:r>
      <w:r w:rsidRPr="00522521">
        <w:rPr>
          <w:b/>
          <w:lang w:eastAsia="pl-PL"/>
        </w:rPr>
        <w:t>17</w:t>
      </w:r>
    </w:p>
    <w:p w:rsidR="00D63924" w:rsidRPr="00522521" w:rsidRDefault="00D63924" w:rsidP="00C779D6">
      <w:pPr>
        <w:ind w:firstLine="360"/>
        <w:rPr>
          <w:lang w:eastAsia="pl-PL"/>
        </w:rPr>
      </w:pPr>
      <w:r w:rsidRPr="00522521">
        <w:rPr>
          <w:lang w:eastAsia="pl-PL"/>
        </w:rPr>
        <w:t xml:space="preserve">Mrokocin – </w:t>
      </w:r>
      <w:r w:rsidRPr="00522521">
        <w:rPr>
          <w:b/>
          <w:lang w:eastAsia="pl-PL"/>
        </w:rPr>
        <w:t>5</w:t>
      </w:r>
    </w:p>
    <w:p w:rsidR="00D63924" w:rsidRPr="00522521" w:rsidRDefault="00D63924" w:rsidP="00C779D6">
      <w:pPr>
        <w:ind w:firstLine="360"/>
        <w:rPr>
          <w:lang w:eastAsia="pl-PL"/>
        </w:rPr>
      </w:pPr>
      <w:r w:rsidRPr="00522521">
        <w:rPr>
          <w:lang w:eastAsia="pl-PL"/>
        </w:rPr>
        <w:t xml:space="preserve">Pomianów Górny – </w:t>
      </w:r>
      <w:r w:rsidRPr="00522521">
        <w:rPr>
          <w:b/>
          <w:lang w:eastAsia="pl-PL"/>
        </w:rPr>
        <w:t>2</w:t>
      </w:r>
    </w:p>
    <w:p w:rsidR="00D63924" w:rsidRPr="00522521" w:rsidRDefault="00D63924" w:rsidP="00C779D6">
      <w:pPr>
        <w:ind w:firstLine="360"/>
        <w:rPr>
          <w:lang w:eastAsia="pl-PL"/>
        </w:rPr>
      </w:pPr>
      <w:r w:rsidRPr="00522521">
        <w:rPr>
          <w:lang w:eastAsia="pl-PL"/>
        </w:rPr>
        <w:t xml:space="preserve">Starczów – </w:t>
      </w:r>
      <w:r w:rsidRPr="00522521">
        <w:rPr>
          <w:b/>
          <w:lang w:eastAsia="pl-PL"/>
        </w:rPr>
        <w:t>47</w:t>
      </w:r>
    </w:p>
    <w:p w:rsidR="00D63924" w:rsidRPr="00522521" w:rsidRDefault="00D63924" w:rsidP="00C779D6">
      <w:pPr>
        <w:ind w:firstLine="360"/>
        <w:rPr>
          <w:b/>
          <w:lang w:eastAsia="pl-PL"/>
        </w:rPr>
      </w:pPr>
      <w:r w:rsidRPr="00522521">
        <w:rPr>
          <w:lang w:eastAsia="pl-PL"/>
        </w:rPr>
        <w:t xml:space="preserve">Topola – </w:t>
      </w:r>
      <w:r w:rsidRPr="00522521">
        <w:rPr>
          <w:b/>
          <w:lang w:eastAsia="pl-PL"/>
        </w:rPr>
        <w:t>4</w:t>
      </w:r>
    </w:p>
    <w:p w:rsidR="00D63924" w:rsidRPr="00522521" w:rsidRDefault="00D63924" w:rsidP="00C779D6">
      <w:pPr>
        <w:ind w:firstLine="360"/>
        <w:rPr>
          <w:b/>
          <w:lang w:eastAsia="pl-PL"/>
        </w:rPr>
      </w:pPr>
      <w:r w:rsidRPr="00522521">
        <w:rPr>
          <w:lang w:eastAsia="pl-PL"/>
        </w:rPr>
        <w:t xml:space="preserve">Śrem </w:t>
      </w:r>
      <w:r w:rsidRPr="00522521">
        <w:rPr>
          <w:b/>
          <w:lang w:eastAsia="pl-PL"/>
        </w:rPr>
        <w:t>– 1</w:t>
      </w:r>
    </w:p>
    <w:p w:rsidR="00D63924" w:rsidRPr="00522521" w:rsidRDefault="00D63924" w:rsidP="00522521">
      <w:pPr>
        <w:rPr>
          <w:lang w:eastAsia="pl-PL"/>
        </w:rPr>
      </w:pPr>
    </w:p>
    <w:p w:rsidR="00D63924" w:rsidRPr="00522521" w:rsidRDefault="00D63924" w:rsidP="00522521">
      <w:pPr>
        <w:jc w:val="both"/>
        <w:rPr>
          <w:color w:val="FF0000"/>
        </w:rPr>
      </w:pPr>
      <w:r w:rsidRPr="00522521">
        <w:rPr>
          <w:color w:val="FF0000"/>
        </w:rPr>
        <w:tab/>
      </w:r>
    </w:p>
    <w:p w:rsidR="00D63924" w:rsidRPr="00522521" w:rsidRDefault="00D63924" w:rsidP="00522521">
      <w:pPr>
        <w:jc w:val="both"/>
        <w:rPr>
          <w:b/>
          <w:bCs/>
          <w:u w:val="single"/>
        </w:rPr>
      </w:pPr>
      <w:r w:rsidRPr="00522521">
        <w:rPr>
          <w:b/>
          <w:bCs/>
          <w:u w:val="single"/>
        </w:rPr>
        <w:t xml:space="preserve">IV. OBSERWACJA </w:t>
      </w:r>
    </w:p>
    <w:p w:rsidR="00D63924" w:rsidRPr="00522521" w:rsidRDefault="00D63924" w:rsidP="00522521">
      <w:pPr>
        <w:pStyle w:val="NormalWeb"/>
        <w:spacing w:before="0" w:beforeAutospacing="0" w:after="0" w:afterAutospacing="0"/>
        <w:ind w:firstLine="708"/>
        <w:jc w:val="both"/>
      </w:pPr>
      <w:r w:rsidRPr="00522521">
        <w:t>Dyrektor szkoły na początku roku szkolnego przedstawił cele, tematykę i harmonogram planowanych obserwacji pracy nauczycieli. Nie wszystkie zaplanowane obserwacje zajęć lekcyjnych i pozalekcyjnych zostały przeprowadzone. Dokonano obserwacji pracy nauczycieli w zakresie:</w:t>
      </w:r>
    </w:p>
    <w:p w:rsidR="00D63924" w:rsidRPr="00522521" w:rsidRDefault="00D63924" w:rsidP="003674BC">
      <w:pPr>
        <w:pStyle w:val="NormalWeb"/>
        <w:numPr>
          <w:ilvl w:val="0"/>
          <w:numId w:val="33"/>
        </w:numPr>
        <w:spacing w:before="0" w:beforeAutospacing="0" w:after="0" w:afterAutospacing="0"/>
        <w:jc w:val="both"/>
      </w:pPr>
      <w:r w:rsidRPr="00522521">
        <w:t>obserwacji zajęć edukacyjnych – monitorowanie realizacji (nowej) podstawy programowej w klasach przedszkole, klasa I, IV, VII - 10</w:t>
      </w:r>
    </w:p>
    <w:p w:rsidR="00D63924" w:rsidRPr="00522521" w:rsidRDefault="00D63924" w:rsidP="003674BC">
      <w:pPr>
        <w:pStyle w:val="NormalWeb"/>
        <w:numPr>
          <w:ilvl w:val="0"/>
          <w:numId w:val="33"/>
        </w:numPr>
        <w:spacing w:before="0" w:beforeAutospacing="0" w:after="0" w:afterAutospacing="0"/>
        <w:jc w:val="both"/>
      </w:pPr>
      <w:r w:rsidRPr="00522521">
        <w:t>obserwacji zajęć edukacyjnych – realizacja podstawy programowej na zajęciach dydaktycznych, stosowanie przez nauczycieli warunków i sposobów realizacji podstawy programowej - 4</w:t>
      </w:r>
    </w:p>
    <w:p w:rsidR="00D63924" w:rsidRPr="00522521" w:rsidRDefault="00D63924" w:rsidP="003674BC">
      <w:pPr>
        <w:pStyle w:val="NormalWeb"/>
        <w:numPr>
          <w:ilvl w:val="0"/>
          <w:numId w:val="33"/>
        </w:numPr>
        <w:spacing w:before="0" w:beforeAutospacing="0" w:after="0" w:afterAutospacing="0"/>
        <w:jc w:val="both"/>
      </w:pPr>
      <w:r w:rsidRPr="00522521">
        <w:t>obserwacji prowadzenia zespołu wychowawczego przez pedagoga – 1</w:t>
      </w:r>
    </w:p>
    <w:p w:rsidR="00D63924" w:rsidRPr="00522521" w:rsidRDefault="00D63924" w:rsidP="003674BC">
      <w:pPr>
        <w:pStyle w:val="NormalWeb"/>
        <w:numPr>
          <w:ilvl w:val="0"/>
          <w:numId w:val="33"/>
        </w:numPr>
        <w:spacing w:before="0" w:beforeAutospacing="0" w:after="0" w:afterAutospacing="0"/>
        <w:jc w:val="both"/>
      </w:pPr>
      <w:r w:rsidRPr="00522521">
        <w:t>obserwacji zebrań z rodzicami – 15</w:t>
      </w:r>
    </w:p>
    <w:p w:rsidR="00D63924" w:rsidRPr="00522521" w:rsidRDefault="00D63924" w:rsidP="003674BC">
      <w:pPr>
        <w:pStyle w:val="NormalWeb"/>
        <w:numPr>
          <w:ilvl w:val="0"/>
          <w:numId w:val="33"/>
        </w:numPr>
        <w:spacing w:before="0" w:beforeAutospacing="0" w:after="0" w:afterAutospacing="0"/>
        <w:jc w:val="both"/>
      </w:pPr>
      <w:r w:rsidRPr="00522521">
        <w:t>obserwacji zajęć w przedszkolu - 4</w:t>
      </w:r>
    </w:p>
    <w:p w:rsidR="00D63924" w:rsidRPr="00522521" w:rsidRDefault="00D63924" w:rsidP="00522521">
      <w:pPr>
        <w:pStyle w:val="NormalWeb"/>
        <w:spacing w:before="0" w:beforeAutospacing="0" w:after="0" w:afterAutospacing="0"/>
        <w:jc w:val="both"/>
      </w:pPr>
      <w:r w:rsidRPr="00522521">
        <w:t>Wnioski i uwagi zostały przedstawiane nauczycielom.</w:t>
      </w:r>
    </w:p>
    <w:p w:rsidR="00D63924" w:rsidRPr="00522521" w:rsidRDefault="00D63924" w:rsidP="00522521">
      <w:pPr>
        <w:jc w:val="both"/>
        <w:rPr>
          <w:b/>
          <w:bCs/>
          <w:color w:val="FF0000"/>
        </w:rPr>
      </w:pPr>
    </w:p>
    <w:p w:rsidR="00D63924" w:rsidRPr="00522521" w:rsidRDefault="00D63924" w:rsidP="00522521">
      <w:pPr>
        <w:jc w:val="both"/>
        <w:rPr>
          <w:b/>
          <w:bCs/>
          <w:u w:val="single"/>
        </w:rPr>
      </w:pPr>
      <w:r w:rsidRPr="00522521">
        <w:rPr>
          <w:b/>
          <w:bCs/>
          <w:u w:val="single"/>
        </w:rPr>
        <w:t>V. PRACA RADY PEDAGOGICZNEJ ZESPOŁU SZKÓŁ NR 2</w:t>
      </w:r>
    </w:p>
    <w:p w:rsidR="00D63924" w:rsidRPr="00522521" w:rsidRDefault="00D63924" w:rsidP="00522521">
      <w:pPr>
        <w:jc w:val="both"/>
        <w:rPr>
          <w:b/>
          <w:bCs/>
          <w:color w:val="FF0000"/>
        </w:rPr>
      </w:pPr>
    </w:p>
    <w:p w:rsidR="00D63924" w:rsidRPr="00522521" w:rsidRDefault="00D63924" w:rsidP="00522521">
      <w:pPr>
        <w:ind w:firstLine="360"/>
        <w:jc w:val="both"/>
        <w:rPr>
          <w:bCs/>
        </w:rPr>
      </w:pPr>
      <w:r w:rsidRPr="00522521">
        <w:rPr>
          <w:bCs/>
        </w:rPr>
        <w:t xml:space="preserve">Opracowano plan zebrań rady pedagogicznej. Rada pedagogiczna spotkała się na </w:t>
      </w:r>
      <w:r w:rsidRPr="00522521">
        <w:rPr>
          <w:b/>
          <w:bCs/>
        </w:rPr>
        <w:t>14</w:t>
      </w:r>
      <w:r w:rsidRPr="00522521">
        <w:rPr>
          <w:bCs/>
        </w:rPr>
        <w:t xml:space="preserve"> posiedzeniach poświęconych:</w:t>
      </w:r>
    </w:p>
    <w:p w:rsidR="00D63924" w:rsidRPr="00522521" w:rsidRDefault="00D63924" w:rsidP="00522521">
      <w:pPr>
        <w:jc w:val="both"/>
        <w:rPr>
          <w:bCs/>
        </w:rPr>
      </w:pPr>
    </w:p>
    <w:p w:rsidR="00D63924" w:rsidRPr="00522521" w:rsidRDefault="00D63924" w:rsidP="003674BC">
      <w:pPr>
        <w:numPr>
          <w:ilvl w:val="0"/>
          <w:numId w:val="34"/>
        </w:numPr>
        <w:suppressAutoHyphens w:val="0"/>
        <w:jc w:val="both"/>
        <w:rPr>
          <w:bCs/>
        </w:rPr>
      </w:pPr>
      <w:r w:rsidRPr="00522521">
        <w:rPr>
          <w:bCs/>
        </w:rPr>
        <w:t>omówieniu zasad i form nadzoru pedagogicznego (prezentacja planu nadzoru pedagogicznego);</w:t>
      </w:r>
    </w:p>
    <w:p w:rsidR="00D63924" w:rsidRPr="00522521" w:rsidRDefault="00D63924" w:rsidP="003674BC">
      <w:pPr>
        <w:numPr>
          <w:ilvl w:val="0"/>
          <w:numId w:val="34"/>
        </w:numPr>
        <w:suppressAutoHyphens w:val="0"/>
        <w:jc w:val="both"/>
        <w:rPr>
          <w:bCs/>
        </w:rPr>
      </w:pPr>
      <w:r w:rsidRPr="00522521">
        <w:rPr>
          <w:bCs/>
        </w:rPr>
        <w:t>podsumowaniu pracy dydaktyczno-wychowawczej za I i II półrocze (wyniki i wnioski ze sprawowanego nadzoru pedagogicznego w I półroczu, ocena stopnia realizacji planu pracy na rok szkolny 2017/2018);</w:t>
      </w:r>
    </w:p>
    <w:p w:rsidR="00D63924" w:rsidRPr="00522521" w:rsidRDefault="00D63924" w:rsidP="003674BC">
      <w:pPr>
        <w:numPr>
          <w:ilvl w:val="0"/>
          <w:numId w:val="34"/>
        </w:numPr>
        <w:suppressAutoHyphens w:val="0"/>
        <w:jc w:val="both"/>
        <w:rPr>
          <w:bCs/>
        </w:rPr>
      </w:pPr>
      <w:r w:rsidRPr="00522521">
        <w:rPr>
          <w:bCs/>
        </w:rPr>
        <w:t>klasyfikacji śródrocznej o końcowej (podjęcie uchwał w sprawie wyników klasyfikacji i promocji uczniów);</w:t>
      </w:r>
    </w:p>
    <w:p w:rsidR="00D63924" w:rsidRPr="00522521" w:rsidRDefault="00D63924" w:rsidP="003674BC">
      <w:pPr>
        <w:numPr>
          <w:ilvl w:val="0"/>
          <w:numId w:val="34"/>
        </w:numPr>
        <w:suppressAutoHyphens w:val="0"/>
        <w:jc w:val="both"/>
        <w:rPr>
          <w:bCs/>
        </w:rPr>
      </w:pPr>
      <w:r w:rsidRPr="00522521">
        <w:rPr>
          <w:bCs/>
        </w:rPr>
        <w:t>szkoleniom wewnętrznym i zewnętrznym</w:t>
      </w:r>
    </w:p>
    <w:p w:rsidR="00D63924" w:rsidRPr="00522521" w:rsidRDefault="00D63924" w:rsidP="00522521">
      <w:pPr>
        <w:ind w:left="360"/>
        <w:jc w:val="both"/>
        <w:rPr>
          <w:bCs/>
        </w:rPr>
      </w:pPr>
    </w:p>
    <w:p w:rsidR="00D63924" w:rsidRPr="00522521" w:rsidRDefault="00D63924" w:rsidP="00522521">
      <w:pPr>
        <w:ind w:left="360"/>
        <w:jc w:val="both"/>
        <w:rPr>
          <w:bCs/>
        </w:rPr>
      </w:pPr>
      <w:r w:rsidRPr="00522521">
        <w:rPr>
          <w:bCs/>
        </w:rPr>
        <w:t>Zorganizowano rady szkoleniowe wewnętrzne i zewnętrzne:</w:t>
      </w:r>
    </w:p>
    <w:p w:rsidR="00D63924" w:rsidRPr="00522521" w:rsidRDefault="00D63924" w:rsidP="003674BC">
      <w:pPr>
        <w:numPr>
          <w:ilvl w:val="0"/>
          <w:numId w:val="34"/>
        </w:numPr>
        <w:suppressAutoHyphens w:val="0"/>
        <w:jc w:val="both"/>
        <w:rPr>
          <w:bCs/>
        </w:rPr>
      </w:pPr>
      <w:r w:rsidRPr="00522521">
        <w:rPr>
          <w:bCs/>
        </w:rPr>
        <w:t>„Bezpieczeństwo w Internecie. Odpowiedzialne korzystanie z mediów społecznych”</w:t>
      </w:r>
    </w:p>
    <w:p w:rsidR="00D63924" w:rsidRPr="00522521" w:rsidRDefault="00D63924" w:rsidP="003674BC">
      <w:pPr>
        <w:numPr>
          <w:ilvl w:val="0"/>
          <w:numId w:val="34"/>
        </w:numPr>
        <w:suppressAutoHyphens w:val="0"/>
        <w:jc w:val="both"/>
        <w:rPr>
          <w:bCs/>
        </w:rPr>
      </w:pPr>
      <w:r w:rsidRPr="00522521">
        <w:rPr>
          <w:bCs/>
        </w:rPr>
        <w:t>„Umieszczanie artykułów na szkolnej stronie internetowej”</w:t>
      </w:r>
    </w:p>
    <w:p w:rsidR="00D63924" w:rsidRPr="00522521" w:rsidRDefault="00D63924" w:rsidP="003674BC">
      <w:pPr>
        <w:numPr>
          <w:ilvl w:val="0"/>
          <w:numId w:val="34"/>
        </w:numPr>
        <w:suppressAutoHyphens w:val="0"/>
        <w:jc w:val="both"/>
        <w:rPr>
          <w:bCs/>
          <w:color w:val="FF0000"/>
        </w:rPr>
      </w:pPr>
      <w:r w:rsidRPr="00522521">
        <w:rPr>
          <w:bCs/>
        </w:rPr>
        <w:t>„Wpływ zabaw teatralnych na wychowanie dziecka w wieku przedszkolnym”</w:t>
      </w:r>
    </w:p>
    <w:p w:rsidR="00D63924" w:rsidRPr="00522521" w:rsidRDefault="00D63924" w:rsidP="003674BC">
      <w:pPr>
        <w:numPr>
          <w:ilvl w:val="0"/>
          <w:numId w:val="34"/>
        </w:numPr>
        <w:suppressAutoHyphens w:val="0"/>
        <w:jc w:val="both"/>
        <w:rPr>
          <w:bCs/>
          <w:color w:val="FF0000"/>
        </w:rPr>
      </w:pPr>
      <w:r w:rsidRPr="00522521">
        <w:rPr>
          <w:bCs/>
        </w:rPr>
        <w:t>„Pokolenie Y, pokolenie google – nowe wyzwanie dla nauczycieli”</w:t>
      </w:r>
    </w:p>
    <w:p w:rsidR="00D63924" w:rsidRPr="00522521" w:rsidRDefault="00D63924" w:rsidP="003674BC">
      <w:pPr>
        <w:numPr>
          <w:ilvl w:val="0"/>
          <w:numId w:val="34"/>
        </w:numPr>
        <w:suppressAutoHyphens w:val="0"/>
        <w:jc w:val="both"/>
        <w:rPr>
          <w:bCs/>
          <w:color w:val="FF0000"/>
        </w:rPr>
      </w:pPr>
      <w:r w:rsidRPr="00522521">
        <w:rPr>
          <w:bCs/>
        </w:rPr>
        <w:t>„Edukacja włączająca”</w:t>
      </w:r>
    </w:p>
    <w:p w:rsidR="00D63924" w:rsidRPr="00522521" w:rsidRDefault="00D63924" w:rsidP="003674BC">
      <w:pPr>
        <w:numPr>
          <w:ilvl w:val="0"/>
          <w:numId w:val="34"/>
        </w:numPr>
        <w:suppressAutoHyphens w:val="0"/>
        <w:jc w:val="both"/>
        <w:rPr>
          <w:bCs/>
          <w:color w:val="FF0000"/>
        </w:rPr>
      </w:pPr>
      <w:r w:rsidRPr="00522521">
        <w:rPr>
          <w:bCs/>
        </w:rPr>
        <w:t>„Dobra szkoła”</w:t>
      </w:r>
    </w:p>
    <w:p w:rsidR="00D63924" w:rsidRPr="00522521" w:rsidRDefault="00D63924" w:rsidP="003674BC">
      <w:pPr>
        <w:numPr>
          <w:ilvl w:val="0"/>
          <w:numId w:val="34"/>
        </w:numPr>
        <w:suppressAutoHyphens w:val="0"/>
        <w:jc w:val="both"/>
        <w:rPr>
          <w:bCs/>
          <w:color w:val="FF0000"/>
        </w:rPr>
      </w:pPr>
      <w:r w:rsidRPr="00522521">
        <w:rPr>
          <w:bCs/>
        </w:rPr>
        <w:t>Szkolenie wewnętrzne w zakresie ochrony danych osobowych, tzw. RODO</w:t>
      </w:r>
    </w:p>
    <w:p w:rsidR="00D63924" w:rsidRPr="00522521" w:rsidRDefault="00D63924" w:rsidP="003674BC">
      <w:pPr>
        <w:numPr>
          <w:ilvl w:val="0"/>
          <w:numId w:val="34"/>
        </w:numPr>
        <w:suppressAutoHyphens w:val="0"/>
        <w:jc w:val="both"/>
        <w:rPr>
          <w:bCs/>
          <w:color w:val="FF0000"/>
        </w:rPr>
      </w:pPr>
      <w:r w:rsidRPr="00522521">
        <w:rPr>
          <w:bCs/>
        </w:rPr>
        <w:t>szkolenie zewnętrzne w zakresie: „Skuteczne zapamiętywanie jako element rozwoju nowoczesnego nauczyciela”</w:t>
      </w:r>
    </w:p>
    <w:p w:rsidR="00D63924" w:rsidRPr="00522521" w:rsidRDefault="00D63924" w:rsidP="00522521">
      <w:pPr>
        <w:jc w:val="both"/>
        <w:rPr>
          <w:bCs/>
        </w:rPr>
      </w:pPr>
    </w:p>
    <w:p w:rsidR="00D63924" w:rsidRPr="00522521" w:rsidRDefault="00D63924" w:rsidP="00522521">
      <w:pPr>
        <w:ind w:left="142" w:firstLine="218"/>
        <w:jc w:val="both"/>
        <w:rPr>
          <w:bCs/>
        </w:rPr>
      </w:pPr>
      <w:r w:rsidRPr="00522521">
        <w:rPr>
          <w:bCs/>
        </w:rPr>
        <w:t>Nauczyciele wykonali wszystkie zaplanowane za cały rok szkolny zadania, pracując                   w następujących zespołach:</w:t>
      </w:r>
    </w:p>
    <w:p w:rsidR="00D63924" w:rsidRPr="00522521" w:rsidRDefault="00D63924" w:rsidP="00522521">
      <w:pPr>
        <w:ind w:left="142"/>
        <w:jc w:val="both"/>
        <w:rPr>
          <w:bCs/>
        </w:rPr>
      </w:pPr>
    </w:p>
    <w:p w:rsidR="00D63924" w:rsidRPr="00522521" w:rsidRDefault="00D63924" w:rsidP="003674BC">
      <w:pPr>
        <w:numPr>
          <w:ilvl w:val="0"/>
          <w:numId w:val="36"/>
        </w:numPr>
        <w:suppressAutoHyphens w:val="0"/>
        <w:jc w:val="both"/>
        <w:rPr>
          <w:bCs/>
        </w:rPr>
      </w:pPr>
      <w:r w:rsidRPr="00522521">
        <w:rPr>
          <w:bCs/>
        </w:rPr>
        <w:t>zespół ds. pomocy psychologiczno-pedagogicznej</w:t>
      </w:r>
    </w:p>
    <w:p w:rsidR="00D63924" w:rsidRPr="00522521" w:rsidRDefault="00D63924" w:rsidP="003674BC">
      <w:pPr>
        <w:numPr>
          <w:ilvl w:val="0"/>
          <w:numId w:val="36"/>
        </w:numPr>
        <w:suppressAutoHyphens w:val="0"/>
        <w:jc w:val="both"/>
        <w:rPr>
          <w:bCs/>
        </w:rPr>
      </w:pPr>
      <w:r w:rsidRPr="00522521">
        <w:rPr>
          <w:bCs/>
        </w:rPr>
        <w:t>zespół nauczycieli edukacji przedszkolnej</w:t>
      </w:r>
    </w:p>
    <w:p w:rsidR="00D63924" w:rsidRPr="00522521" w:rsidRDefault="00D63924" w:rsidP="003674BC">
      <w:pPr>
        <w:numPr>
          <w:ilvl w:val="0"/>
          <w:numId w:val="36"/>
        </w:numPr>
        <w:suppressAutoHyphens w:val="0"/>
        <w:jc w:val="both"/>
        <w:rPr>
          <w:bCs/>
        </w:rPr>
      </w:pPr>
      <w:r w:rsidRPr="00522521">
        <w:rPr>
          <w:bCs/>
        </w:rPr>
        <w:t>zespół przedmiotowy klas II-III</w:t>
      </w:r>
    </w:p>
    <w:p w:rsidR="00D63924" w:rsidRPr="00522521" w:rsidRDefault="00D63924" w:rsidP="003674BC">
      <w:pPr>
        <w:numPr>
          <w:ilvl w:val="0"/>
          <w:numId w:val="36"/>
        </w:numPr>
        <w:suppressAutoHyphens w:val="0"/>
        <w:jc w:val="both"/>
        <w:rPr>
          <w:bCs/>
        </w:rPr>
      </w:pPr>
      <w:r w:rsidRPr="00522521">
        <w:rPr>
          <w:bCs/>
        </w:rPr>
        <w:t>zespół przedmiotowy klas IV-VII</w:t>
      </w:r>
    </w:p>
    <w:p w:rsidR="00D63924" w:rsidRPr="00522521" w:rsidRDefault="00D63924" w:rsidP="003674BC">
      <w:pPr>
        <w:numPr>
          <w:ilvl w:val="0"/>
          <w:numId w:val="36"/>
        </w:numPr>
        <w:suppressAutoHyphens w:val="0"/>
        <w:jc w:val="both"/>
        <w:rPr>
          <w:bCs/>
        </w:rPr>
      </w:pPr>
      <w:r w:rsidRPr="00522521">
        <w:rPr>
          <w:bCs/>
        </w:rPr>
        <w:t>zespoły ds. ewaluacji wewnętrznej</w:t>
      </w:r>
    </w:p>
    <w:p w:rsidR="00D63924" w:rsidRPr="00522521" w:rsidRDefault="00D63924" w:rsidP="00522521">
      <w:pPr>
        <w:ind w:left="720"/>
        <w:jc w:val="both"/>
        <w:rPr>
          <w:b/>
          <w:color w:val="FF0000"/>
        </w:rPr>
      </w:pPr>
    </w:p>
    <w:p w:rsidR="00D63924" w:rsidRPr="00522521" w:rsidRDefault="00D63924" w:rsidP="00522521">
      <w:pPr>
        <w:ind w:firstLine="142"/>
        <w:jc w:val="both"/>
      </w:pPr>
      <w:r w:rsidRPr="00522521">
        <w:t>W zakresie wspierania rozwoju zawodowego nauczycieli opracowano plan doskonalenia nauczycieli w ramach WDN, omówiono procedury awansu zawodowego na poszczególne stopnie awansu zawodowego. Zostały wykonane następujące zadania:</w:t>
      </w:r>
    </w:p>
    <w:p w:rsidR="00D63924" w:rsidRPr="00522521" w:rsidRDefault="00D63924" w:rsidP="003674BC">
      <w:pPr>
        <w:pStyle w:val="ListParagraph"/>
        <w:numPr>
          <w:ilvl w:val="0"/>
          <w:numId w:val="35"/>
        </w:numPr>
        <w:suppressAutoHyphens w:val="0"/>
        <w:ind w:left="426"/>
        <w:jc w:val="both"/>
        <w:rPr>
          <w:lang w:eastAsia="en-US"/>
        </w:rPr>
      </w:pPr>
      <w:r w:rsidRPr="00522521">
        <w:rPr>
          <w:lang w:eastAsia="en-US"/>
        </w:rPr>
        <w:t>uzyskanie wyższego stopnia awansu zawodowego na nauczyciela kontraktowego                 (2)</w:t>
      </w:r>
    </w:p>
    <w:p w:rsidR="00D63924" w:rsidRPr="00522521" w:rsidRDefault="00D63924" w:rsidP="003674BC">
      <w:pPr>
        <w:pStyle w:val="ListParagraph"/>
        <w:numPr>
          <w:ilvl w:val="0"/>
          <w:numId w:val="35"/>
        </w:numPr>
        <w:suppressAutoHyphens w:val="0"/>
        <w:ind w:left="426"/>
        <w:jc w:val="both"/>
        <w:rPr>
          <w:lang w:eastAsia="en-US"/>
        </w:rPr>
      </w:pPr>
      <w:r w:rsidRPr="00522521">
        <w:rPr>
          <w:lang w:eastAsia="en-US"/>
        </w:rPr>
        <w:t>kontynuacja stażu o wyższy szczebel na drodze  awansu zawodowego (1)</w:t>
      </w:r>
    </w:p>
    <w:p w:rsidR="00D63924" w:rsidRPr="00522521" w:rsidRDefault="00D63924" w:rsidP="003674BC">
      <w:pPr>
        <w:pStyle w:val="ListParagraph"/>
        <w:numPr>
          <w:ilvl w:val="0"/>
          <w:numId w:val="35"/>
        </w:numPr>
        <w:suppressAutoHyphens w:val="0"/>
        <w:ind w:left="426"/>
        <w:jc w:val="both"/>
        <w:rPr>
          <w:lang w:eastAsia="en-US"/>
        </w:rPr>
      </w:pPr>
      <w:r w:rsidRPr="00522521">
        <w:rPr>
          <w:lang w:eastAsia="en-US"/>
        </w:rPr>
        <w:t>kontynuacja studiów (1)</w:t>
      </w:r>
    </w:p>
    <w:p w:rsidR="00D63924" w:rsidRPr="00522521" w:rsidRDefault="00D63924" w:rsidP="00522521">
      <w:pPr>
        <w:jc w:val="both"/>
        <w:rPr>
          <w:color w:val="FF0000"/>
        </w:rPr>
      </w:pPr>
    </w:p>
    <w:p w:rsidR="00D63924" w:rsidRPr="00522521" w:rsidRDefault="00D63924" w:rsidP="00522521">
      <w:pPr>
        <w:jc w:val="both"/>
        <w:rPr>
          <w:bCs/>
          <w:u w:val="single"/>
        </w:rPr>
      </w:pPr>
      <w:r w:rsidRPr="00522521">
        <w:rPr>
          <w:b/>
          <w:bCs/>
          <w:u w:val="single"/>
        </w:rPr>
        <w:t>VI. KONTROLE ZEWNĘTRZNE, WEWNĘTRZNE I PRZEGLĄDY</w:t>
      </w:r>
    </w:p>
    <w:p w:rsidR="00D63924" w:rsidRPr="00522521" w:rsidRDefault="00D63924" w:rsidP="00522521">
      <w:pPr>
        <w:jc w:val="both"/>
        <w:rPr>
          <w:bCs/>
          <w:color w:val="FF0000"/>
        </w:rPr>
      </w:pPr>
    </w:p>
    <w:p w:rsidR="00D63924" w:rsidRPr="00522521" w:rsidRDefault="00D63924" w:rsidP="00522521">
      <w:pPr>
        <w:ind w:firstLine="708"/>
        <w:jc w:val="both"/>
        <w:rPr>
          <w:bCs/>
        </w:rPr>
      </w:pPr>
      <w:r w:rsidRPr="00522521">
        <w:rPr>
          <w:bCs/>
        </w:rPr>
        <w:t xml:space="preserve">Dyrektor szkoły opracował arkusz kontroli dokumentacji z nadzoru pedagogicznego. Kontrolowane było: </w:t>
      </w:r>
    </w:p>
    <w:p w:rsidR="00D63924" w:rsidRPr="00522521" w:rsidRDefault="00D63924" w:rsidP="003674BC">
      <w:pPr>
        <w:pStyle w:val="ListParagraph"/>
        <w:numPr>
          <w:ilvl w:val="0"/>
          <w:numId w:val="39"/>
        </w:numPr>
        <w:suppressAutoHyphens w:val="0"/>
        <w:jc w:val="both"/>
        <w:rPr>
          <w:bCs/>
        </w:rPr>
      </w:pPr>
      <w:r w:rsidRPr="00522521">
        <w:rPr>
          <w:bCs/>
        </w:rPr>
        <w:t xml:space="preserve">monitorowanie wdrażania podstawy programowej kształcenia ogólnego w klasach I, IV i VII pod kątem zawartości treści programowych, osiągnięć edukacyjne uczniów </w:t>
      </w:r>
    </w:p>
    <w:p w:rsidR="00D63924" w:rsidRPr="00522521" w:rsidRDefault="00D63924" w:rsidP="003674BC">
      <w:pPr>
        <w:pStyle w:val="ListParagraph"/>
        <w:numPr>
          <w:ilvl w:val="0"/>
          <w:numId w:val="41"/>
        </w:numPr>
        <w:suppressAutoHyphens w:val="0"/>
        <w:ind w:left="426"/>
        <w:jc w:val="both"/>
        <w:rPr>
          <w:bCs/>
        </w:rPr>
      </w:pPr>
      <w:r w:rsidRPr="00522521">
        <w:rPr>
          <w:bCs/>
        </w:rPr>
        <w:t>realizacja programu nauczania z danego przedmiotu,</w:t>
      </w:r>
    </w:p>
    <w:p w:rsidR="00D63924" w:rsidRPr="00522521" w:rsidRDefault="00D63924" w:rsidP="003674BC">
      <w:pPr>
        <w:pStyle w:val="ListParagraph"/>
        <w:numPr>
          <w:ilvl w:val="0"/>
          <w:numId w:val="41"/>
        </w:numPr>
        <w:suppressAutoHyphens w:val="0"/>
        <w:ind w:left="426"/>
        <w:jc w:val="both"/>
        <w:rPr>
          <w:bCs/>
        </w:rPr>
      </w:pPr>
      <w:r w:rsidRPr="00522521">
        <w:rPr>
          <w:bCs/>
        </w:rPr>
        <w:t>organizacja zajęć rewalidacyjnych,</w:t>
      </w:r>
    </w:p>
    <w:p w:rsidR="00D63924" w:rsidRPr="00522521" w:rsidRDefault="00D63924" w:rsidP="003674BC">
      <w:pPr>
        <w:pStyle w:val="ListParagraph"/>
        <w:numPr>
          <w:ilvl w:val="0"/>
          <w:numId w:val="41"/>
        </w:numPr>
        <w:suppressAutoHyphens w:val="0"/>
        <w:ind w:left="426"/>
        <w:jc w:val="both"/>
        <w:rPr>
          <w:bCs/>
        </w:rPr>
      </w:pPr>
      <w:r w:rsidRPr="00522521">
        <w:rPr>
          <w:bCs/>
        </w:rPr>
        <w:t>dzienniki zajęć pozalekcyjnych,</w:t>
      </w:r>
      <w:r w:rsidRPr="00522521">
        <w:t xml:space="preserve"> </w:t>
      </w:r>
      <w:r w:rsidRPr="00522521">
        <w:rPr>
          <w:bCs/>
        </w:rPr>
        <w:t xml:space="preserve">dzienniki świetlicy, dziennik pedagoga, dziennik biblioteki, dzienniki zajęć rewalidacyjnych, </w:t>
      </w:r>
    </w:p>
    <w:p w:rsidR="00D63924" w:rsidRPr="00522521" w:rsidRDefault="00D63924" w:rsidP="003674BC">
      <w:pPr>
        <w:pStyle w:val="ListParagraph"/>
        <w:numPr>
          <w:ilvl w:val="0"/>
          <w:numId w:val="41"/>
        </w:numPr>
        <w:suppressAutoHyphens w:val="0"/>
        <w:ind w:left="426"/>
        <w:jc w:val="both"/>
        <w:rPr>
          <w:bCs/>
        </w:rPr>
      </w:pPr>
      <w:r w:rsidRPr="00522521">
        <w:rPr>
          <w:bCs/>
        </w:rPr>
        <w:t>klasyfikacja uczniów za I i II semestr,</w:t>
      </w:r>
    </w:p>
    <w:p w:rsidR="00D63924" w:rsidRPr="00522521" w:rsidRDefault="00D63924" w:rsidP="003674BC">
      <w:pPr>
        <w:pStyle w:val="ListParagraph"/>
        <w:numPr>
          <w:ilvl w:val="0"/>
          <w:numId w:val="41"/>
        </w:numPr>
        <w:suppressAutoHyphens w:val="0"/>
        <w:ind w:left="426"/>
        <w:jc w:val="both"/>
        <w:rPr>
          <w:bCs/>
        </w:rPr>
      </w:pPr>
      <w:r w:rsidRPr="00522521">
        <w:rPr>
          <w:bCs/>
        </w:rPr>
        <w:t>realizacja podstawy programowej</w:t>
      </w:r>
    </w:p>
    <w:p w:rsidR="00D63924" w:rsidRPr="00522521" w:rsidRDefault="00D63924" w:rsidP="00522521">
      <w:pPr>
        <w:pStyle w:val="ListParagraph"/>
        <w:jc w:val="both"/>
        <w:rPr>
          <w:bCs/>
        </w:rPr>
      </w:pPr>
    </w:p>
    <w:p w:rsidR="00D63924" w:rsidRPr="00522521" w:rsidRDefault="00D63924" w:rsidP="003674BC">
      <w:pPr>
        <w:pStyle w:val="ListParagraph"/>
        <w:numPr>
          <w:ilvl w:val="0"/>
          <w:numId w:val="38"/>
        </w:numPr>
        <w:suppressAutoHyphens w:val="0"/>
        <w:jc w:val="both"/>
        <w:rPr>
          <w:bCs/>
        </w:rPr>
      </w:pPr>
      <w:r w:rsidRPr="00522521">
        <w:rPr>
          <w:bCs/>
        </w:rPr>
        <w:t>prawidłowość i terminowość prowadzenia dokumentacji przebiegu nauczania wynikającej z przepisów rozporządzenia oraz dokumentacji uzupełniającej zgodnie z ustaleniami wewnętrznymi</w:t>
      </w:r>
    </w:p>
    <w:p w:rsidR="00D63924" w:rsidRPr="00522521" w:rsidRDefault="00D63924" w:rsidP="003674BC">
      <w:pPr>
        <w:pStyle w:val="ListParagraph"/>
        <w:numPr>
          <w:ilvl w:val="0"/>
          <w:numId w:val="40"/>
        </w:numPr>
        <w:suppressAutoHyphens w:val="0"/>
        <w:ind w:left="426"/>
        <w:jc w:val="both"/>
        <w:rPr>
          <w:bCs/>
        </w:rPr>
      </w:pPr>
      <w:r w:rsidRPr="00522521">
        <w:rPr>
          <w:bCs/>
        </w:rPr>
        <w:t>kontrola dokumentacji przebiegu nauczania,</w:t>
      </w:r>
    </w:p>
    <w:p w:rsidR="00D63924" w:rsidRPr="00522521" w:rsidRDefault="00D63924" w:rsidP="003674BC">
      <w:pPr>
        <w:pStyle w:val="ListParagraph"/>
        <w:numPr>
          <w:ilvl w:val="0"/>
          <w:numId w:val="40"/>
        </w:numPr>
        <w:suppressAutoHyphens w:val="0"/>
        <w:ind w:left="426"/>
        <w:jc w:val="both"/>
        <w:rPr>
          <w:bCs/>
        </w:rPr>
      </w:pPr>
      <w:r w:rsidRPr="00522521">
        <w:rPr>
          <w:bCs/>
        </w:rPr>
        <w:t>plany pracy dydaktyczno-wychowawczej,</w:t>
      </w:r>
    </w:p>
    <w:p w:rsidR="00D63924" w:rsidRPr="00522521" w:rsidRDefault="00D63924" w:rsidP="003674BC">
      <w:pPr>
        <w:pStyle w:val="ListParagraph"/>
        <w:numPr>
          <w:ilvl w:val="0"/>
          <w:numId w:val="40"/>
        </w:numPr>
        <w:suppressAutoHyphens w:val="0"/>
        <w:ind w:left="426"/>
        <w:jc w:val="both"/>
        <w:rPr>
          <w:bCs/>
        </w:rPr>
      </w:pPr>
      <w:r w:rsidRPr="00522521">
        <w:rPr>
          <w:bCs/>
        </w:rPr>
        <w:t>arkusze obserwacji,</w:t>
      </w:r>
    </w:p>
    <w:p w:rsidR="00D63924" w:rsidRPr="00522521" w:rsidRDefault="00D63924" w:rsidP="003674BC">
      <w:pPr>
        <w:pStyle w:val="ListParagraph"/>
        <w:numPr>
          <w:ilvl w:val="0"/>
          <w:numId w:val="40"/>
        </w:numPr>
        <w:suppressAutoHyphens w:val="0"/>
        <w:ind w:left="426"/>
        <w:jc w:val="both"/>
        <w:rPr>
          <w:bCs/>
        </w:rPr>
      </w:pPr>
      <w:r w:rsidRPr="00522521">
        <w:rPr>
          <w:bCs/>
        </w:rPr>
        <w:t>arkusze obserwacji zebrań z rodzicami,</w:t>
      </w:r>
    </w:p>
    <w:p w:rsidR="00D63924" w:rsidRPr="00522521" w:rsidRDefault="00D63924" w:rsidP="003674BC">
      <w:pPr>
        <w:pStyle w:val="ListParagraph"/>
        <w:numPr>
          <w:ilvl w:val="0"/>
          <w:numId w:val="40"/>
        </w:numPr>
        <w:suppressAutoHyphens w:val="0"/>
        <w:ind w:left="426"/>
        <w:jc w:val="both"/>
        <w:rPr>
          <w:bCs/>
        </w:rPr>
      </w:pPr>
      <w:r w:rsidRPr="00522521">
        <w:rPr>
          <w:bCs/>
        </w:rPr>
        <w:t xml:space="preserve">rozkłady materiałów, </w:t>
      </w:r>
    </w:p>
    <w:p w:rsidR="00D63924" w:rsidRPr="00522521" w:rsidRDefault="00D63924" w:rsidP="003674BC">
      <w:pPr>
        <w:pStyle w:val="ListParagraph"/>
        <w:numPr>
          <w:ilvl w:val="0"/>
          <w:numId w:val="40"/>
        </w:numPr>
        <w:suppressAutoHyphens w:val="0"/>
        <w:ind w:left="426"/>
        <w:jc w:val="both"/>
        <w:rPr>
          <w:bCs/>
        </w:rPr>
      </w:pPr>
      <w:r w:rsidRPr="00522521">
        <w:rPr>
          <w:bCs/>
        </w:rPr>
        <w:t>arkusze ocen i zbiory arkuszy ocen,</w:t>
      </w:r>
    </w:p>
    <w:p w:rsidR="00D63924" w:rsidRPr="00522521" w:rsidRDefault="00D63924" w:rsidP="003674BC">
      <w:pPr>
        <w:pStyle w:val="ListParagraph"/>
        <w:numPr>
          <w:ilvl w:val="0"/>
          <w:numId w:val="40"/>
        </w:numPr>
        <w:suppressAutoHyphens w:val="0"/>
        <w:ind w:left="426"/>
        <w:jc w:val="both"/>
        <w:rPr>
          <w:bCs/>
        </w:rPr>
      </w:pPr>
      <w:r w:rsidRPr="00522521">
        <w:rPr>
          <w:bCs/>
        </w:rPr>
        <w:t>sprawozdania z pracy kół zainteresowań, pedagoga, świetlicy, zajęć logopedycznych</w:t>
      </w:r>
    </w:p>
    <w:p w:rsidR="00D63924" w:rsidRPr="00522521" w:rsidRDefault="00D63924" w:rsidP="003674BC">
      <w:pPr>
        <w:pStyle w:val="ListParagraph"/>
        <w:numPr>
          <w:ilvl w:val="0"/>
          <w:numId w:val="40"/>
        </w:numPr>
        <w:suppressAutoHyphens w:val="0"/>
        <w:ind w:left="426"/>
        <w:jc w:val="both"/>
        <w:rPr>
          <w:bCs/>
        </w:rPr>
      </w:pPr>
      <w:r w:rsidRPr="00522521">
        <w:rPr>
          <w:bCs/>
        </w:rPr>
        <w:t>sprawozdania z pracy zespołów przedmiotowych,</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plany miesięczne dydaktyczno-wychowawczej,</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sprawozdania z zajęć rewalidacyjnych,</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sprawozdania z nauczania indywidualnego</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sprawozdania z pracy Zespołów Przedmiotowych,</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sprawozdanie z pracy Samorządu Uczniowskiego</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kontrola realizacji programu nauczania z j. angielskiego w przedszkolu</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arkusz obserwacji zebrań z rodzicami w przedszkolu</w:t>
      </w:r>
    </w:p>
    <w:p w:rsidR="00D63924" w:rsidRPr="00522521" w:rsidRDefault="00D63924" w:rsidP="003674BC">
      <w:pPr>
        <w:numPr>
          <w:ilvl w:val="0"/>
          <w:numId w:val="23"/>
        </w:numPr>
        <w:tabs>
          <w:tab w:val="clear" w:pos="360"/>
          <w:tab w:val="num" w:pos="426"/>
        </w:tabs>
        <w:suppressAutoHyphens w:val="0"/>
        <w:ind w:left="426"/>
        <w:jc w:val="both"/>
        <w:rPr>
          <w:bCs/>
        </w:rPr>
      </w:pPr>
      <w:r w:rsidRPr="00522521">
        <w:rPr>
          <w:bCs/>
        </w:rPr>
        <w:t>realizacja podstawy programowej wychowania przedszkolnego</w:t>
      </w:r>
    </w:p>
    <w:p w:rsidR="00D63924" w:rsidRPr="00522521" w:rsidRDefault="00D63924" w:rsidP="00522521">
      <w:pPr>
        <w:jc w:val="both"/>
        <w:rPr>
          <w:bCs/>
        </w:rPr>
      </w:pPr>
    </w:p>
    <w:p w:rsidR="00D63924" w:rsidRPr="00522521" w:rsidRDefault="00D63924" w:rsidP="003674BC">
      <w:pPr>
        <w:pStyle w:val="ListParagraph"/>
        <w:numPr>
          <w:ilvl w:val="0"/>
          <w:numId w:val="38"/>
        </w:numPr>
        <w:suppressAutoHyphens w:val="0"/>
        <w:jc w:val="both"/>
        <w:rPr>
          <w:bCs/>
        </w:rPr>
      </w:pPr>
      <w:r w:rsidRPr="00522521">
        <w:rPr>
          <w:bCs/>
        </w:rPr>
        <w:t>realizacja doradztwa zawodowego w ramach pomocy psychologiczno-pedagogicznej i ramowego planu nauczania w szkole podstawowej</w:t>
      </w:r>
    </w:p>
    <w:p w:rsidR="00D63924" w:rsidRPr="00522521" w:rsidRDefault="00D63924" w:rsidP="00522521">
      <w:pPr>
        <w:pStyle w:val="ListParagraph"/>
        <w:jc w:val="both"/>
        <w:rPr>
          <w:bCs/>
        </w:rPr>
      </w:pPr>
    </w:p>
    <w:p w:rsidR="00D63924" w:rsidRPr="00522521" w:rsidRDefault="00D63924" w:rsidP="003674BC">
      <w:pPr>
        <w:pStyle w:val="ListParagraph"/>
        <w:numPr>
          <w:ilvl w:val="0"/>
          <w:numId w:val="38"/>
        </w:numPr>
        <w:suppressAutoHyphens w:val="0"/>
        <w:jc w:val="both"/>
        <w:rPr>
          <w:bCs/>
        </w:rPr>
      </w:pPr>
      <w:r w:rsidRPr="00522521">
        <w:rPr>
          <w:bCs/>
        </w:rPr>
        <w:t>organizacja przebiegu kształcenia uczniów niepełnosprawnych</w:t>
      </w:r>
    </w:p>
    <w:p w:rsidR="00D63924" w:rsidRPr="00522521" w:rsidRDefault="00D63924" w:rsidP="003674BC">
      <w:pPr>
        <w:pStyle w:val="ListParagraph"/>
        <w:numPr>
          <w:ilvl w:val="0"/>
          <w:numId w:val="42"/>
        </w:numPr>
        <w:suppressAutoHyphens w:val="0"/>
        <w:ind w:left="426"/>
        <w:jc w:val="both"/>
        <w:rPr>
          <w:bCs/>
        </w:rPr>
      </w:pPr>
      <w:r w:rsidRPr="00522521">
        <w:rPr>
          <w:bCs/>
        </w:rPr>
        <w:t>analiza realizacji zaleceń zawartych w orzeczeniu</w:t>
      </w:r>
    </w:p>
    <w:p w:rsidR="00D63924" w:rsidRPr="00522521" w:rsidRDefault="00D63924" w:rsidP="003674BC">
      <w:pPr>
        <w:pStyle w:val="ListParagraph"/>
        <w:numPr>
          <w:ilvl w:val="0"/>
          <w:numId w:val="42"/>
        </w:numPr>
        <w:suppressAutoHyphens w:val="0"/>
        <w:ind w:left="426"/>
        <w:jc w:val="both"/>
        <w:rPr>
          <w:bCs/>
        </w:rPr>
      </w:pPr>
      <w:r w:rsidRPr="00522521">
        <w:rPr>
          <w:bCs/>
        </w:rPr>
        <w:t>zawartość indywidualnego programu edukacyjno-terapeutycznego</w:t>
      </w:r>
    </w:p>
    <w:p w:rsidR="00D63924" w:rsidRPr="00522521" w:rsidRDefault="00D63924" w:rsidP="003674BC">
      <w:pPr>
        <w:pStyle w:val="ListParagraph"/>
        <w:numPr>
          <w:ilvl w:val="0"/>
          <w:numId w:val="42"/>
        </w:numPr>
        <w:suppressAutoHyphens w:val="0"/>
        <w:ind w:left="426"/>
        <w:jc w:val="both"/>
        <w:rPr>
          <w:bCs/>
        </w:rPr>
      </w:pPr>
      <w:r w:rsidRPr="00522521">
        <w:rPr>
          <w:bCs/>
        </w:rPr>
        <w:t>indywidualizacja procesu nauczania</w:t>
      </w:r>
    </w:p>
    <w:p w:rsidR="00D63924" w:rsidRPr="00522521" w:rsidRDefault="00D63924" w:rsidP="003674BC">
      <w:pPr>
        <w:pStyle w:val="ListParagraph"/>
        <w:numPr>
          <w:ilvl w:val="0"/>
          <w:numId w:val="42"/>
        </w:numPr>
        <w:suppressAutoHyphens w:val="0"/>
        <w:ind w:left="426"/>
        <w:jc w:val="both"/>
        <w:rPr>
          <w:bCs/>
        </w:rPr>
      </w:pPr>
      <w:r w:rsidRPr="00522521">
        <w:rPr>
          <w:bCs/>
        </w:rPr>
        <w:t>wspomaganie rozwoju uczniów z uwzględnieniem ich potrzeb</w:t>
      </w:r>
    </w:p>
    <w:p w:rsidR="00D63924" w:rsidRPr="00522521" w:rsidRDefault="00D63924" w:rsidP="003674BC">
      <w:pPr>
        <w:pStyle w:val="ListParagraph"/>
        <w:numPr>
          <w:ilvl w:val="0"/>
          <w:numId w:val="42"/>
        </w:numPr>
        <w:suppressAutoHyphens w:val="0"/>
        <w:ind w:left="426"/>
        <w:jc w:val="both"/>
        <w:rPr>
          <w:bCs/>
        </w:rPr>
      </w:pPr>
      <w:r w:rsidRPr="00522521">
        <w:rPr>
          <w:bCs/>
        </w:rPr>
        <w:t>ocenienie, w tym informacja zwrotna</w:t>
      </w:r>
    </w:p>
    <w:p w:rsidR="00D63924" w:rsidRPr="00522521" w:rsidRDefault="00D63924" w:rsidP="00522521">
      <w:pPr>
        <w:ind w:left="66"/>
        <w:jc w:val="both"/>
        <w:rPr>
          <w:bCs/>
        </w:rPr>
      </w:pPr>
    </w:p>
    <w:p w:rsidR="00D63924" w:rsidRPr="00522521" w:rsidRDefault="00D63924" w:rsidP="003674BC">
      <w:pPr>
        <w:pStyle w:val="ListParagraph"/>
        <w:numPr>
          <w:ilvl w:val="0"/>
          <w:numId w:val="43"/>
        </w:numPr>
        <w:suppressAutoHyphens w:val="0"/>
        <w:jc w:val="both"/>
        <w:rPr>
          <w:bCs/>
        </w:rPr>
      </w:pPr>
      <w:r w:rsidRPr="00522521">
        <w:rPr>
          <w:bCs/>
        </w:rPr>
        <w:t>zgodność oceniania z wewnątrzszkolnymi zasadami</w:t>
      </w:r>
    </w:p>
    <w:p w:rsidR="00D63924" w:rsidRPr="00522521" w:rsidRDefault="00D63924" w:rsidP="003674BC">
      <w:pPr>
        <w:pStyle w:val="ListParagraph"/>
        <w:numPr>
          <w:ilvl w:val="0"/>
          <w:numId w:val="44"/>
        </w:numPr>
        <w:suppressAutoHyphens w:val="0"/>
        <w:ind w:left="426"/>
        <w:jc w:val="both"/>
        <w:rPr>
          <w:bCs/>
        </w:rPr>
      </w:pPr>
      <w:r w:rsidRPr="00522521">
        <w:rPr>
          <w:bCs/>
        </w:rPr>
        <w:t>wymagania edukacyjne i kryteria oceniania – sposób zapoznawania uczniów i rodziców</w:t>
      </w:r>
    </w:p>
    <w:p w:rsidR="00D63924" w:rsidRPr="00522521" w:rsidRDefault="00D63924" w:rsidP="003674BC">
      <w:pPr>
        <w:pStyle w:val="ListParagraph"/>
        <w:numPr>
          <w:ilvl w:val="0"/>
          <w:numId w:val="44"/>
        </w:numPr>
        <w:suppressAutoHyphens w:val="0"/>
        <w:ind w:left="426"/>
        <w:jc w:val="both"/>
        <w:rPr>
          <w:bCs/>
        </w:rPr>
      </w:pPr>
      <w:r w:rsidRPr="00522521">
        <w:rPr>
          <w:bCs/>
        </w:rPr>
        <w:t>dostosowanie wymagań do dysfunkcji uczniów</w:t>
      </w:r>
    </w:p>
    <w:p w:rsidR="00D63924" w:rsidRPr="00522521" w:rsidRDefault="00D63924" w:rsidP="003674BC">
      <w:pPr>
        <w:pStyle w:val="ListParagraph"/>
        <w:numPr>
          <w:ilvl w:val="0"/>
          <w:numId w:val="44"/>
        </w:numPr>
        <w:suppressAutoHyphens w:val="0"/>
        <w:ind w:left="426"/>
        <w:jc w:val="both"/>
        <w:rPr>
          <w:bCs/>
        </w:rPr>
      </w:pPr>
      <w:r w:rsidRPr="00522521">
        <w:rPr>
          <w:bCs/>
        </w:rPr>
        <w:t>systematyczność i rytmiczność oceniania, ustalenie ocen z poszczególnych przedmiotów/edukacji oraz z zachowania</w:t>
      </w:r>
    </w:p>
    <w:p w:rsidR="00D63924" w:rsidRPr="00522521" w:rsidRDefault="00D63924" w:rsidP="00522521">
      <w:pPr>
        <w:jc w:val="both"/>
        <w:rPr>
          <w:bCs/>
        </w:rPr>
      </w:pPr>
    </w:p>
    <w:p w:rsidR="00D63924" w:rsidRPr="00522521" w:rsidRDefault="00D63924" w:rsidP="003674BC">
      <w:pPr>
        <w:pStyle w:val="ListParagraph"/>
        <w:numPr>
          <w:ilvl w:val="0"/>
          <w:numId w:val="43"/>
        </w:numPr>
        <w:suppressAutoHyphens w:val="0"/>
        <w:jc w:val="both"/>
        <w:rPr>
          <w:bCs/>
        </w:rPr>
      </w:pPr>
      <w:r w:rsidRPr="00522521">
        <w:rPr>
          <w:bCs/>
        </w:rPr>
        <w:t>zapewnienie bezpieczeństwa uczniom podczas pobytu w szkole</w:t>
      </w:r>
    </w:p>
    <w:p w:rsidR="00D63924" w:rsidRPr="00522521" w:rsidRDefault="00D63924" w:rsidP="003674BC">
      <w:pPr>
        <w:pStyle w:val="ListParagraph"/>
        <w:numPr>
          <w:ilvl w:val="0"/>
          <w:numId w:val="45"/>
        </w:numPr>
        <w:suppressAutoHyphens w:val="0"/>
        <w:ind w:left="426"/>
        <w:jc w:val="both"/>
        <w:rPr>
          <w:bCs/>
        </w:rPr>
      </w:pPr>
      <w:r w:rsidRPr="00522521">
        <w:rPr>
          <w:bCs/>
        </w:rPr>
        <w:t>prawidłowość realizacji rozkładu zajęć dydaktyczno-wychowawczych</w:t>
      </w:r>
    </w:p>
    <w:p w:rsidR="00D63924" w:rsidRPr="00522521" w:rsidRDefault="00D63924" w:rsidP="003674BC">
      <w:pPr>
        <w:pStyle w:val="ListParagraph"/>
        <w:numPr>
          <w:ilvl w:val="0"/>
          <w:numId w:val="45"/>
        </w:numPr>
        <w:suppressAutoHyphens w:val="0"/>
        <w:ind w:left="426"/>
        <w:jc w:val="both"/>
        <w:rPr>
          <w:bCs/>
        </w:rPr>
      </w:pPr>
      <w:r w:rsidRPr="00522521">
        <w:rPr>
          <w:bCs/>
        </w:rPr>
        <w:t>przestrzeganie dyscypliny pracy przez nauczycieli – obecność w Sali podczas lekcji/zajęć, punktualne rozpoczynanie i zakończenie lekcji/zajęć, pełnienie opieki nad uczniami w czasie dyżurów</w:t>
      </w:r>
    </w:p>
    <w:p w:rsidR="00D63924" w:rsidRPr="00522521" w:rsidRDefault="00D63924" w:rsidP="00522521">
      <w:pPr>
        <w:pStyle w:val="ListParagraph"/>
        <w:jc w:val="both"/>
        <w:rPr>
          <w:bCs/>
        </w:rPr>
      </w:pPr>
    </w:p>
    <w:p w:rsidR="00D63924" w:rsidRPr="00522521" w:rsidRDefault="00D63924" w:rsidP="00522521">
      <w:pPr>
        <w:jc w:val="both"/>
        <w:rPr>
          <w:bCs/>
        </w:rPr>
      </w:pPr>
      <w:r w:rsidRPr="00522521">
        <w:rPr>
          <w:bCs/>
        </w:rPr>
        <w:t>Przeprowadzone zostały kontrole zewnętrzne:</w:t>
      </w:r>
    </w:p>
    <w:p w:rsidR="00D63924" w:rsidRPr="00522521" w:rsidRDefault="00D63924" w:rsidP="003674BC">
      <w:pPr>
        <w:pStyle w:val="ListParagraph"/>
        <w:numPr>
          <w:ilvl w:val="0"/>
          <w:numId w:val="37"/>
        </w:numPr>
        <w:suppressAutoHyphens w:val="0"/>
        <w:jc w:val="both"/>
        <w:rPr>
          <w:bCs/>
        </w:rPr>
      </w:pPr>
      <w:r w:rsidRPr="00522521">
        <w:rPr>
          <w:bCs/>
        </w:rPr>
        <w:t>w sprawie oceny pracy dyrektora szkoły przez Kuratorium Oświaty we Wrocławiu</w:t>
      </w:r>
    </w:p>
    <w:p w:rsidR="00D63924" w:rsidRPr="00522521" w:rsidRDefault="00D63924" w:rsidP="003674BC">
      <w:pPr>
        <w:pStyle w:val="ListParagraph"/>
        <w:numPr>
          <w:ilvl w:val="0"/>
          <w:numId w:val="37"/>
        </w:numPr>
        <w:suppressAutoHyphens w:val="0"/>
        <w:jc w:val="both"/>
        <w:rPr>
          <w:bCs/>
        </w:rPr>
      </w:pPr>
      <w:r w:rsidRPr="00522521">
        <w:rPr>
          <w:bCs/>
        </w:rPr>
        <w:t>w zakresie kontroli sanitarnej gabinetu pielęgniarki środowiskowej i pomocy przedmedycznej przeprowadzonej przez Państwową Stację Sanitarno-Epidemiologicznej w Ząbkowicach Śląskich</w:t>
      </w:r>
    </w:p>
    <w:p w:rsidR="00D63924" w:rsidRPr="00522521" w:rsidRDefault="00D63924" w:rsidP="00522521">
      <w:pPr>
        <w:jc w:val="both"/>
        <w:rPr>
          <w:bCs/>
          <w:color w:val="FF0000"/>
        </w:rPr>
      </w:pPr>
    </w:p>
    <w:p w:rsidR="00D63924" w:rsidRPr="00522521" w:rsidRDefault="00D63924" w:rsidP="00522521">
      <w:pPr>
        <w:jc w:val="both"/>
        <w:rPr>
          <w:bCs/>
        </w:rPr>
      </w:pPr>
      <w:r w:rsidRPr="00522521">
        <w:rPr>
          <w:bCs/>
        </w:rPr>
        <w:t xml:space="preserve">Przeprowadzone kontrole wykazały drobne odstępstwa od wskazań, wszystkie zalecenia pokontrolne zostały wykonane w trybie wyznaczonym przez dyrektora szkoły. </w:t>
      </w:r>
    </w:p>
    <w:p w:rsidR="00D63924" w:rsidRPr="00522521" w:rsidRDefault="00D63924" w:rsidP="00522521">
      <w:pPr>
        <w:pStyle w:val="NormalWeb"/>
        <w:spacing w:before="0" w:beforeAutospacing="0" w:after="0" w:afterAutospacing="0"/>
        <w:ind w:firstLine="349"/>
        <w:jc w:val="both"/>
        <w:rPr>
          <w:color w:val="FF0000"/>
        </w:rPr>
      </w:pPr>
      <w:r w:rsidRPr="00522521">
        <w:rPr>
          <w:color w:val="FF0000"/>
        </w:rPr>
        <w:tab/>
      </w:r>
    </w:p>
    <w:p w:rsidR="00D63924" w:rsidRPr="00522521" w:rsidRDefault="00D63924" w:rsidP="00522521">
      <w:pPr>
        <w:pStyle w:val="NormalWeb"/>
        <w:spacing w:before="0" w:beforeAutospacing="0" w:after="0" w:afterAutospacing="0"/>
        <w:ind w:firstLine="349"/>
        <w:jc w:val="both"/>
        <w:rPr>
          <w:b/>
          <w:u w:val="single"/>
        </w:rPr>
      </w:pPr>
      <w:r w:rsidRPr="00522521">
        <w:rPr>
          <w:b/>
          <w:u w:val="single"/>
        </w:rPr>
        <w:t xml:space="preserve">VII. PRZEPROWADZONE REMONTY </w:t>
      </w:r>
    </w:p>
    <w:p w:rsidR="00D63924" w:rsidRPr="00522521" w:rsidRDefault="00D63924" w:rsidP="00522521">
      <w:pPr>
        <w:pStyle w:val="NormalWeb"/>
        <w:spacing w:before="0" w:beforeAutospacing="0" w:after="0" w:afterAutospacing="0"/>
        <w:ind w:left="720"/>
        <w:rPr>
          <w:b/>
        </w:rPr>
      </w:pPr>
      <w:r w:rsidRPr="00522521">
        <w:t>W celu poprawy estetyki i bezpieczeństwa uczniów przeprowadzono remonty</w:t>
      </w:r>
      <w:r w:rsidRPr="00522521">
        <w:rPr>
          <w:b/>
        </w:rPr>
        <w:t xml:space="preserve"> (łącznie 5.025,95 z</w:t>
      </w:r>
      <w:r>
        <w:rPr>
          <w:b/>
        </w:rPr>
        <w:t>ł</w:t>
      </w:r>
      <w:r w:rsidRPr="00522521">
        <w:rPr>
          <w:b/>
        </w:rPr>
        <w:t>)</w:t>
      </w:r>
      <w:r w:rsidRPr="00522521">
        <w:t>:</w:t>
      </w:r>
    </w:p>
    <w:p w:rsidR="00D63924" w:rsidRPr="00522521" w:rsidRDefault="00D63924" w:rsidP="003674BC">
      <w:pPr>
        <w:pStyle w:val="NormalWeb"/>
        <w:numPr>
          <w:ilvl w:val="0"/>
          <w:numId w:val="47"/>
        </w:numPr>
        <w:spacing w:before="0" w:beforeAutospacing="0" w:after="0" w:afterAutospacing="0"/>
      </w:pPr>
      <w:r w:rsidRPr="00522521">
        <w:t>naprawa zmywarki</w:t>
      </w:r>
      <w:r w:rsidRPr="00522521">
        <w:tab/>
      </w:r>
      <w:r w:rsidRPr="00522521">
        <w:tab/>
      </w:r>
      <w:r w:rsidRPr="00522521">
        <w:tab/>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montaż monitoringu</w:t>
      </w:r>
      <w:r w:rsidRPr="00522521">
        <w:tab/>
      </w:r>
      <w:r w:rsidRPr="00522521">
        <w:tab/>
      </w:r>
      <w:r w:rsidRPr="00522521">
        <w:tab/>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konserwacja i naprawa kserokopiarki</w:t>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przegląd i konserwacja klimatyzacji</w:t>
      </w:r>
      <w:r w:rsidRPr="00522521">
        <w:tab/>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kontrola stanu budynków</w:t>
      </w:r>
      <w:r w:rsidRPr="00522521">
        <w:tab/>
      </w:r>
      <w:r w:rsidRPr="00522521">
        <w:tab/>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konserwacja gaśnic</w:t>
      </w:r>
      <w:r w:rsidRPr="00522521">
        <w:tab/>
      </w:r>
      <w:r w:rsidRPr="00522521">
        <w:tab/>
      </w:r>
      <w:r w:rsidRPr="00522521">
        <w:tab/>
      </w:r>
      <w:r w:rsidRPr="00522521">
        <w:tab/>
      </w:r>
      <w:r w:rsidRPr="00522521">
        <w:tab/>
      </w:r>
      <w:r w:rsidRPr="00522521">
        <w:tab/>
      </w:r>
    </w:p>
    <w:p w:rsidR="00D63924" w:rsidRPr="00522521" w:rsidRDefault="00D63924" w:rsidP="003674BC">
      <w:pPr>
        <w:pStyle w:val="NormalWeb"/>
        <w:numPr>
          <w:ilvl w:val="0"/>
          <w:numId w:val="47"/>
        </w:numPr>
        <w:spacing w:before="0" w:beforeAutospacing="0" w:after="0" w:afterAutospacing="0"/>
      </w:pPr>
      <w:r w:rsidRPr="00522521">
        <w:t>malowanie korytarzy</w:t>
      </w:r>
    </w:p>
    <w:p w:rsidR="00D63924" w:rsidRPr="00522521" w:rsidRDefault="00D63924" w:rsidP="003674BC">
      <w:pPr>
        <w:pStyle w:val="NormalWeb"/>
        <w:numPr>
          <w:ilvl w:val="0"/>
          <w:numId w:val="47"/>
        </w:numPr>
        <w:spacing w:before="0" w:beforeAutospacing="0" w:after="0" w:afterAutospacing="0"/>
      </w:pPr>
      <w:r w:rsidRPr="00522521">
        <w:t>malowanie klas, sekretariatu</w:t>
      </w:r>
    </w:p>
    <w:p w:rsidR="00D63924" w:rsidRPr="00522521" w:rsidRDefault="00D63924" w:rsidP="003674BC">
      <w:pPr>
        <w:pStyle w:val="NormalWeb"/>
        <w:numPr>
          <w:ilvl w:val="0"/>
          <w:numId w:val="47"/>
        </w:numPr>
        <w:spacing w:before="0" w:beforeAutospacing="0" w:after="0" w:afterAutospacing="0"/>
      </w:pPr>
      <w:r w:rsidRPr="00522521">
        <w:t>remont poddasza</w:t>
      </w:r>
    </w:p>
    <w:p w:rsidR="00D63924" w:rsidRDefault="00D63924" w:rsidP="00522521">
      <w:pPr>
        <w:pStyle w:val="NormalWeb"/>
        <w:spacing w:before="0" w:beforeAutospacing="0" w:after="0" w:afterAutospacing="0"/>
        <w:ind w:left="720"/>
        <w:jc w:val="both"/>
        <w:rPr>
          <w:b/>
          <w:u w:val="single"/>
        </w:rPr>
      </w:pPr>
    </w:p>
    <w:p w:rsidR="00D63924" w:rsidRPr="00522521" w:rsidRDefault="00D63924" w:rsidP="00522521">
      <w:pPr>
        <w:pStyle w:val="NormalWeb"/>
        <w:spacing w:before="0" w:beforeAutospacing="0" w:after="0" w:afterAutospacing="0"/>
        <w:ind w:left="720"/>
        <w:jc w:val="both"/>
        <w:rPr>
          <w:b/>
          <w:u w:val="single"/>
        </w:rPr>
      </w:pPr>
      <w:r w:rsidRPr="00522521">
        <w:rPr>
          <w:b/>
          <w:u w:val="single"/>
        </w:rPr>
        <w:t>W szkole prowadzony jest monitoring potrzeb. Za najpilniejsze uważa się:</w:t>
      </w:r>
    </w:p>
    <w:p w:rsidR="00D63924" w:rsidRPr="00522521" w:rsidRDefault="00D63924" w:rsidP="00522521">
      <w:pPr>
        <w:pStyle w:val="NormalWeb"/>
        <w:numPr>
          <w:ilvl w:val="0"/>
          <w:numId w:val="6"/>
        </w:numPr>
        <w:spacing w:before="0" w:beforeAutospacing="0" w:after="0" w:afterAutospacing="0"/>
        <w:jc w:val="both"/>
        <w:rPr>
          <w:b/>
        </w:rPr>
      </w:pPr>
      <w:r w:rsidRPr="00522521">
        <w:rPr>
          <w:b/>
        </w:rPr>
        <w:t>budowa drogi dojazdowej do szkoły, parkingu</w:t>
      </w:r>
    </w:p>
    <w:p w:rsidR="00D63924" w:rsidRPr="00522521" w:rsidRDefault="00D63924" w:rsidP="00522521">
      <w:pPr>
        <w:pStyle w:val="NormalWeb"/>
        <w:numPr>
          <w:ilvl w:val="0"/>
          <w:numId w:val="6"/>
        </w:numPr>
        <w:spacing w:before="0" w:beforeAutospacing="0" w:after="0" w:afterAutospacing="0"/>
        <w:jc w:val="both"/>
        <w:rPr>
          <w:b/>
        </w:rPr>
      </w:pPr>
      <w:r w:rsidRPr="00522521">
        <w:rPr>
          <w:b/>
        </w:rPr>
        <w:t>boisko wielofunkcyjne</w:t>
      </w:r>
    </w:p>
    <w:p w:rsidR="00D63924" w:rsidRPr="00522521" w:rsidRDefault="00D63924" w:rsidP="00522521">
      <w:pPr>
        <w:pStyle w:val="NormalWeb"/>
        <w:numPr>
          <w:ilvl w:val="0"/>
          <w:numId w:val="6"/>
        </w:numPr>
        <w:spacing w:before="0" w:beforeAutospacing="0" w:after="0" w:afterAutospacing="0"/>
        <w:jc w:val="both"/>
        <w:rPr>
          <w:b/>
        </w:rPr>
      </w:pPr>
      <w:r w:rsidRPr="00522521">
        <w:rPr>
          <w:b/>
        </w:rPr>
        <w:t>plac zabaw</w:t>
      </w:r>
    </w:p>
    <w:p w:rsidR="00D63924" w:rsidRPr="00522521" w:rsidRDefault="00D63924" w:rsidP="00522521">
      <w:pPr>
        <w:pStyle w:val="NormalWeb"/>
        <w:numPr>
          <w:ilvl w:val="0"/>
          <w:numId w:val="6"/>
        </w:numPr>
        <w:spacing w:before="0" w:beforeAutospacing="0" w:after="0" w:afterAutospacing="0"/>
        <w:jc w:val="both"/>
        <w:rPr>
          <w:b/>
        </w:rPr>
      </w:pPr>
      <w:r w:rsidRPr="00522521">
        <w:rPr>
          <w:b/>
        </w:rPr>
        <w:t>zakup bramek do piłki ręcznej z certyfikatem</w:t>
      </w:r>
    </w:p>
    <w:p w:rsidR="00D63924" w:rsidRPr="00522521" w:rsidRDefault="00D63924" w:rsidP="00522521">
      <w:pPr>
        <w:jc w:val="both"/>
      </w:pPr>
    </w:p>
    <w:p w:rsidR="00D63924" w:rsidRPr="00522521" w:rsidRDefault="00D63924" w:rsidP="00522521">
      <w:pPr>
        <w:jc w:val="both"/>
        <w:outlineLvl w:val="0"/>
      </w:pPr>
      <w:r w:rsidRPr="00522521">
        <w:rPr>
          <w:b/>
          <w:u w:val="single"/>
        </w:rPr>
        <w:t>3. Ocena organizacji pracy Przedszkola Publicznego  nr 2 w Kamieńcu Ząbkowickim</w:t>
      </w:r>
    </w:p>
    <w:p w:rsidR="00D63924" w:rsidRPr="00522521" w:rsidRDefault="00D63924" w:rsidP="00522521">
      <w:pPr>
        <w:rPr>
          <w:b/>
        </w:rPr>
      </w:pPr>
    </w:p>
    <w:p w:rsidR="00D63924" w:rsidRPr="00522521" w:rsidRDefault="00D63924" w:rsidP="00522521">
      <w:pPr>
        <w:jc w:val="both"/>
        <w:rPr>
          <w:b/>
          <w:u w:val="single"/>
        </w:rPr>
      </w:pPr>
      <w:r w:rsidRPr="00522521">
        <w:rPr>
          <w:b/>
          <w:u w:val="single"/>
        </w:rPr>
        <w:t>I ORGANIZACJA PRACY PRZEDSZKOLA</w:t>
      </w:r>
    </w:p>
    <w:p w:rsidR="00D63924" w:rsidRPr="00522521" w:rsidRDefault="00D63924" w:rsidP="00522521">
      <w:pPr>
        <w:jc w:val="both"/>
      </w:pPr>
      <w:r w:rsidRPr="00522521">
        <w:t>Do przedszkola w roku szkolnym 2017/2018 uczęszczało 72 dzieci do 3 oddziałów, w tym 3 ogólnodostępnych.</w:t>
      </w:r>
    </w:p>
    <w:p w:rsidR="00D63924" w:rsidRPr="00522521" w:rsidRDefault="00D63924" w:rsidP="00522521">
      <w:pPr>
        <w:jc w:val="both"/>
      </w:pPr>
    </w:p>
    <w:p w:rsidR="00D63924" w:rsidRPr="00522521" w:rsidRDefault="00D63924" w:rsidP="00522521">
      <w:pPr>
        <w:jc w:val="both"/>
      </w:pPr>
      <w:r w:rsidRPr="00522521">
        <w:t>W przedszkolu pracowało:</w:t>
      </w:r>
    </w:p>
    <w:p w:rsidR="00D63924" w:rsidRPr="00522521" w:rsidRDefault="00D63924" w:rsidP="003674BC">
      <w:pPr>
        <w:numPr>
          <w:ilvl w:val="0"/>
          <w:numId w:val="48"/>
        </w:numPr>
        <w:suppressAutoHyphens w:val="0"/>
        <w:jc w:val="both"/>
      </w:pPr>
      <w:r w:rsidRPr="00522521">
        <w:rPr>
          <w:b/>
        </w:rPr>
        <w:t>3</w:t>
      </w:r>
      <w:r w:rsidRPr="00522521">
        <w:t xml:space="preserve"> nauczycieli pełnozatrudnionych </w:t>
      </w:r>
    </w:p>
    <w:p w:rsidR="00D63924" w:rsidRPr="00522521" w:rsidRDefault="00D63924" w:rsidP="003674BC">
      <w:pPr>
        <w:numPr>
          <w:ilvl w:val="0"/>
          <w:numId w:val="48"/>
        </w:numPr>
        <w:suppressAutoHyphens w:val="0"/>
        <w:jc w:val="both"/>
      </w:pPr>
      <w:r w:rsidRPr="00522521">
        <w:rPr>
          <w:b/>
        </w:rPr>
        <w:t>3</w:t>
      </w:r>
      <w:r w:rsidRPr="00522521">
        <w:t xml:space="preserve"> nauczyciel w niepełnym wymiarze godzin</w:t>
      </w:r>
    </w:p>
    <w:p w:rsidR="00D63924" w:rsidRPr="00522521" w:rsidRDefault="00D63924" w:rsidP="00522521">
      <w:pPr>
        <w:ind w:left="360"/>
        <w:jc w:val="both"/>
        <w:rPr>
          <w:color w:val="FF0000"/>
        </w:rPr>
      </w:pPr>
    </w:p>
    <w:p w:rsidR="00D63924" w:rsidRPr="00522521" w:rsidRDefault="00D63924" w:rsidP="00522521">
      <w:pPr>
        <w:jc w:val="both"/>
      </w:pPr>
      <w:r w:rsidRPr="00522521">
        <w:t>Wszyscy nauczyciele mają wyższe wykształcenie z przygotowaniem pedagogicznym.</w:t>
      </w:r>
    </w:p>
    <w:p w:rsidR="00D63924" w:rsidRPr="00522521" w:rsidRDefault="00D63924" w:rsidP="00522521">
      <w:pPr>
        <w:jc w:val="both"/>
      </w:pPr>
    </w:p>
    <w:p w:rsidR="00D63924" w:rsidRPr="00522521" w:rsidRDefault="00D63924" w:rsidP="00522521">
      <w:pPr>
        <w:jc w:val="both"/>
      </w:pPr>
      <w:r w:rsidRPr="00522521">
        <w:t xml:space="preserve">Podział nauczycieli zatrudnionych w przedszkolu pod względem stopni awansu zawodowego przedstawiał się w sposób następujący: </w:t>
      </w:r>
    </w:p>
    <w:p w:rsidR="00D63924" w:rsidRPr="00522521" w:rsidRDefault="00D63924" w:rsidP="00522521">
      <w:pPr>
        <w:numPr>
          <w:ilvl w:val="0"/>
          <w:numId w:val="13"/>
        </w:numPr>
        <w:suppressAutoHyphens w:val="0"/>
        <w:jc w:val="both"/>
      </w:pPr>
      <w:r w:rsidRPr="00522521">
        <w:t xml:space="preserve">stażystów </w:t>
      </w:r>
      <w:r w:rsidRPr="00522521">
        <w:rPr>
          <w:b/>
        </w:rPr>
        <w:t>2</w:t>
      </w:r>
    </w:p>
    <w:p w:rsidR="00D63924" w:rsidRPr="00522521" w:rsidRDefault="00D63924" w:rsidP="00522521">
      <w:pPr>
        <w:numPr>
          <w:ilvl w:val="0"/>
          <w:numId w:val="13"/>
        </w:numPr>
        <w:suppressAutoHyphens w:val="0"/>
        <w:jc w:val="both"/>
      </w:pPr>
      <w:r w:rsidRPr="00522521">
        <w:t xml:space="preserve">kontraktowych </w:t>
      </w:r>
      <w:r w:rsidRPr="00522521">
        <w:rPr>
          <w:b/>
        </w:rPr>
        <w:t>2</w:t>
      </w:r>
    </w:p>
    <w:p w:rsidR="00D63924" w:rsidRPr="00522521" w:rsidRDefault="00D63924" w:rsidP="00522521">
      <w:pPr>
        <w:numPr>
          <w:ilvl w:val="0"/>
          <w:numId w:val="13"/>
        </w:numPr>
        <w:suppressAutoHyphens w:val="0"/>
        <w:jc w:val="both"/>
      </w:pPr>
      <w:r w:rsidRPr="00522521">
        <w:t xml:space="preserve">mianowanych </w:t>
      </w:r>
      <w:r w:rsidRPr="00522521">
        <w:rPr>
          <w:b/>
        </w:rPr>
        <w:t>2</w:t>
      </w:r>
    </w:p>
    <w:p w:rsidR="00D63924" w:rsidRPr="00522521" w:rsidRDefault="00D63924" w:rsidP="00522521">
      <w:pPr>
        <w:jc w:val="both"/>
        <w:rPr>
          <w:b/>
          <w:u w:val="single"/>
          <w:lang w:eastAsia="pl-PL"/>
        </w:rPr>
      </w:pPr>
    </w:p>
    <w:p w:rsidR="00D63924" w:rsidRPr="00522521" w:rsidRDefault="00D63924" w:rsidP="00522521">
      <w:pPr>
        <w:jc w:val="both"/>
        <w:rPr>
          <w:b/>
          <w:u w:val="single"/>
        </w:rPr>
      </w:pPr>
      <w:r w:rsidRPr="00522521">
        <w:rPr>
          <w:b/>
          <w:u w:val="single"/>
          <w:lang w:eastAsia="pl-PL"/>
        </w:rPr>
        <w:t>1.</w:t>
      </w:r>
      <w:r w:rsidRPr="00522521">
        <w:rPr>
          <w:b/>
          <w:u w:val="single"/>
        </w:rPr>
        <w:t xml:space="preserve"> Baza przedszkolna i warunki do realizacji procesu nauczania i opieki</w:t>
      </w:r>
    </w:p>
    <w:p w:rsidR="00D63924" w:rsidRPr="00522521" w:rsidRDefault="00D63924" w:rsidP="00522521">
      <w:pPr>
        <w:jc w:val="both"/>
      </w:pPr>
      <w:r w:rsidRPr="00522521">
        <w:t>W budynku przedszkola znajdują się następujące pomieszczenia:</w:t>
      </w:r>
    </w:p>
    <w:p w:rsidR="00D63924" w:rsidRPr="00522521" w:rsidRDefault="00D63924" w:rsidP="00522521">
      <w:pPr>
        <w:numPr>
          <w:ilvl w:val="0"/>
          <w:numId w:val="7"/>
        </w:numPr>
        <w:suppressAutoHyphens w:val="0"/>
        <w:ind w:left="993" w:hanging="284"/>
        <w:jc w:val="both"/>
      </w:pPr>
      <w:r w:rsidRPr="00522521">
        <w:t xml:space="preserve">sale dydaktyczno-wychowawcze – </w:t>
      </w:r>
      <w:r w:rsidRPr="00522521">
        <w:rPr>
          <w:b/>
        </w:rPr>
        <w:t>3</w:t>
      </w:r>
    </w:p>
    <w:p w:rsidR="00D63924" w:rsidRPr="00522521" w:rsidRDefault="00D63924" w:rsidP="00522521">
      <w:pPr>
        <w:numPr>
          <w:ilvl w:val="0"/>
          <w:numId w:val="7"/>
        </w:numPr>
        <w:suppressAutoHyphens w:val="0"/>
        <w:ind w:left="993" w:hanging="284"/>
        <w:jc w:val="both"/>
      </w:pPr>
      <w:r w:rsidRPr="00522521">
        <w:t>pomieszczenia gospodarcze,</w:t>
      </w:r>
    </w:p>
    <w:p w:rsidR="00D63924" w:rsidRPr="00522521" w:rsidRDefault="00D63924" w:rsidP="00522521">
      <w:pPr>
        <w:numPr>
          <w:ilvl w:val="0"/>
          <w:numId w:val="7"/>
        </w:numPr>
        <w:suppressAutoHyphens w:val="0"/>
        <w:ind w:left="993" w:hanging="284"/>
        <w:jc w:val="both"/>
      </w:pPr>
      <w:r w:rsidRPr="00522521">
        <w:t>kancelaria,</w:t>
      </w:r>
    </w:p>
    <w:p w:rsidR="00D63924" w:rsidRPr="00522521" w:rsidRDefault="00D63924" w:rsidP="00522521">
      <w:pPr>
        <w:ind w:left="709"/>
        <w:jc w:val="both"/>
      </w:pPr>
    </w:p>
    <w:p w:rsidR="00D63924" w:rsidRPr="00522521" w:rsidRDefault="00D63924" w:rsidP="00522521">
      <w:pPr>
        <w:ind w:left="709"/>
        <w:jc w:val="both"/>
      </w:pPr>
    </w:p>
    <w:p w:rsidR="00D63924" w:rsidRPr="00522521" w:rsidRDefault="00D63924" w:rsidP="00522521">
      <w:pPr>
        <w:ind w:firstLine="708"/>
        <w:jc w:val="both"/>
      </w:pPr>
      <w:r w:rsidRPr="00522521">
        <w:t>Przedszkole posiada bogatą bazę dydaktyczną umożliwiającą realizację podstawy programowej oraz wszechstronny rozwój dziecka.</w:t>
      </w:r>
    </w:p>
    <w:p w:rsidR="00D63924" w:rsidRPr="00522521" w:rsidRDefault="00D63924" w:rsidP="00522521">
      <w:pPr>
        <w:ind w:firstLine="708"/>
        <w:jc w:val="both"/>
      </w:pPr>
      <w:r w:rsidRPr="00522521">
        <w:t xml:space="preserve">Przedszkole dysponuje </w:t>
      </w:r>
      <w:r w:rsidRPr="00522521">
        <w:rPr>
          <w:b/>
        </w:rPr>
        <w:t>3</w:t>
      </w:r>
      <w:r w:rsidRPr="00522521">
        <w:t xml:space="preserve"> dobrze wyposażonymi salami dydaktyczno-wychowawczymi. </w:t>
      </w:r>
    </w:p>
    <w:p w:rsidR="00D63924" w:rsidRPr="00522521" w:rsidRDefault="00D63924" w:rsidP="00522521">
      <w:pPr>
        <w:pStyle w:val="NormalWeb"/>
        <w:spacing w:before="0" w:beforeAutospacing="0" w:after="0" w:afterAutospacing="0"/>
        <w:ind w:firstLine="708"/>
        <w:jc w:val="both"/>
      </w:pPr>
      <w:r w:rsidRPr="00522521">
        <w:t xml:space="preserve">Przedszkole posiada odtwarzacz DVD, telewizor, jest także stały dostęp do Internetu.  Obiekt budynku przedszkola jest od zewnątrz monitorowany, co w znacznym stopniu poprawia warunki bezpieczeństwa dzieci podczas zajęć jak i po zajęciach . </w:t>
      </w:r>
    </w:p>
    <w:p w:rsidR="00D63924" w:rsidRPr="00522521" w:rsidRDefault="00D63924" w:rsidP="00522521">
      <w:pPr>
        <w:pStyle w:val="NormalWeb"/>
        <w:spacing w:before="0" w:beforeAutospacing="0" w:after="0" w:afterAutospacing="0"/>
        <w:ind w:firstLine="708"/>
        <w:jc w:val="both"/>
      </w:pPr>
      <w:r w:rsidRPr="00522521">
        <w:t>Przedszkole posiada także plac zabaw wyposażony w bezpieczny sprzęt posiadający stosowne atesty i aprobaty techniczne.</w:t>
      </w:r>
    </w:p>
    <w:p w:rsidR="00D63924" w:rsidRPr="00522521" w:rsidRDefault="00D63924" w:rsidP="00522521">
      <w:pPr>
        <w:pStyle w:val="NormalWeb"/>
        <w:spacing w:before="0" w:beforeAutospacing="0" w:after="0" w:afterAutospacing="0"/>
        <w:ind w:firstLine="708"/>
        <w:jc w:val="both"/>
      </w:pPr>
    </w:p>
    <w:p w:rsidR="00D63924" w:rsidRPr="00522521" w:rsidRDefault="00D63924" w:rsidP="00522521">
      <w:pPr>
        <w:pStyle w:val="NormalWeb"/>
        <w:spacing w:before="0" w:beforeAutospacing="0" w:after="0" w:afterAutospacing="0"/>
        <w:jc w:val="both"/>
        <w:rPr>
          <w:b/>
        </w:rPr>
      </w:pPr>
      <w:r w:rsidRPr="00522521">
        <w:rPr>
          <w:b/>
        </w:rPr>
        <w:t xml:space="preserve">2. </w:t>
      </w:r>
      <w:r w:rsidRPr="00522521">
        <w:rPr>
          <w:b/>
          <w:u w:val="single"/>
        </w:rPr>
        <w:t>Wyżywienie w przedszkolu</w:t>
      </w:r>
    </w:p>
    <w:p w:rsidR="00D63924" w:rsidRPr="00522521" w:rsidRDefault="00D63924" w:rsidP="00522521">
      <w:pPr>
        <w:pStyle w:val="NormalWeb"/>
        <w:spacing w:before="0" w:beforeAutospacing="0" w:after="0" w:afterAutospacing="0"/>
        <w:ind w:firstLine="708"/>
        <w:jc w:val="both"/>
      </w:pPr>
      <w:r w:rsidRPr="00522521">
        <w:t xml:space="preserve">W przedszkolu zapewnione są 2 posiłki dla chętnych dzieci (śniadanie i pełny obiad z deserem), które dostarczane są do przedszkola przez firmę cateringową „Doradztwo Rolne i Gastronomii” Ludwik Jarzmik z Braszowic. </w:t>
      </w:r>
    </w:p>
    <w:p w:rsidR="00D63924" w:rsidRPr="00522521" w:rsidRDefault="00D63924" w:rsidP="00522521">
      <w:pPr>
        <w:pStyle w:val="NormalWeb"/>
        <w:spacing w:before="0" w:beforeAutospacing="0" w:after="0" w:afterAutospacing="0"/>
        <w:ind w:firstLine="349"/>
        <w:jc w:val="both"/>
      </w:pPr>
    </w:p>
    <w:p w:rsidR="00D63924" w:rsidRPr="00522521" w:rsidRDefault="00D63924" w:rsidP="00522521">
      <w:pPr>
        <w:pStyle w:val="NormalWeb"/>
        <w:spacing w:before="0" w:beforeAutospacing="0" w:after="0" w:afterAutospacing="0"/>
        <w:ind w:firstLine="349"/>
        <w:jc w:val="both"/>
      </w:pPr>
      <w:r w:rsidRPr="00522521">
        <w:t xml:space="preserve">W roku szkolnym 2017/2018 z posiłków  korzystało 66 przedszkolaków, w tym 3 obiady refundował GOPS. </w:t>
      </w:r>
    </w:p>
    <w:p w:rsidR="00D63924" w:rsidRPr="00522521" w:rsidRDefault="00D63924" w:rsidP="00522521">
      <w:pPr>
        <w:pStyle w:val="NormalWeb"/>
        <w:spacing w:before="0" w:beforeAutospacing="0" w:after="0" w:afterAutospacing="0"/>
        <w:ind w:firstLine="349"/>
        <w:jc w:val="both"/>
      </w:pPr>
    </w:p>
    <w:p w:rsidR="00D63924" w:rsidRPr="00522521" w:rsidRDefault="00D63924" w:rsidP="00522521">
      <w:pPr>
        <w:pStyle w:val="NormalWeb"/>
        <w:spacing w:before="0" w:beforeAutospacing="0" w:after="0" w:afterAutospacing="0"/>
        <w:jc w:val="both"/>
        <w:rPr>
          <w:b/>
          <w:u w:val="single"/>
        </w:rPr>
      </w:pPr>
      <w:r w:rsidRPr="00522521">
        <w:rPr>
          <w:b/>
        </w:rPr>
        <w:t xml:space="preserve">3. </w:t>
      </w:r>
      <w:r w:rsidRPr="00522521">
        <w:rPr>
          <w:b/>
          <w:u w:val="single"/>
        </w:rPr>
        <w:t>Dow</w:t>
      </w:r>
      <w:r>
        <w:rPr>
          <w:b/>
          <w:u w:val="single"/>
        </w:rPr>
        <w:t>óz dzieci do szkół</w:t>
      </w:r>
    </w:p>
    <w:p w:rsidR="00D63924" w:rsidRPr="00522521" w:rsidRDefault="00D63924" w:rsidP="00522521">
      <w:pPr>
        <w:pStyle w:val="NormalWeb"/>
        <w:spacing w:before="0" w:beforeAutospacing="0" w:after="0" w:afterAutospacing="0"/>
        <w:jc w:val="both"/>
      </w:pPr>
      <w:r w:rsidRPr="00522521">
        <w:t xml:space="preserve">W roku 2017/2018 liczba dzieci dojeżdżających – 26 dzieci; </w:t>
      </w:r>
    </w:p>
    <w:p w:rsidR="00D63924" w:rsidRPr="00522521" w:rsidRDefault="00D63924" w:rsidP="00522521">
      <w:pPr>
        <w:pStyle w:val="NormalWeb"/>
        <w:spacing w:before="0" w:beforeAutospacing="0" w:after="0" w:afterAutospacing="0"/>
        <w:jc w:val="both"/>
      </w:pPr>
      <w:r w:rsidRPr="00522521">
        <w:t>Dzieci dowożone są z następujących miejscowości:</w:t>
      </w:r>
    </w:p>
    <w:p w:rsidR="00D63924" w:rsidRPr="00522521" w:rsidRDefault="00D63924" w:rsidP="00522521">
      <w:pPr>
        <w:pStyle w:val="NormalWeb"/>
        <w:spacing w:before="0" w:beforeAutospacing="0" w:after="0" w:afterAutospacing="0"/>
        <w:jc w:val="both"/>
      </w:pPr>
      <w:r w:rsidRPr="00522521">
        <w:t>Byczeń – 2</w:t>
      </w:r>
    </w:p>
    <w:p w:rsidR="00D63924" w:rsidRPr="00522521" w:rsidRDefault="00D63924" w:rsidP="00522521">
      <w:pPr>
        <w:pStyle w:val="NormalWeb"/>
        <w:spacing w:before="0" w:beforeAutospacing="0" w:after="0" w:afterAutospacing="0"/>
        <w:jc w:val="both"/>
      </w:pPr>
      <w:r w:rsidRPr="00522521">
        <w:t>Doboszowice – 1</w:t>
      </w:r>
    </w:p>
    <w:p w:rsidR="00D63924" w:rsidRPr="00522521" w:rsidRDefault="00D63924" w:rsidP="00522521">
      <w:pPr>
        <w:pStyle w:val="NormalWeb"/>
        <w:spacing w:before="0" w:beforeAutospacing="0" w:after="0" w:afterAutospacing="0"/>
        <w:jc w:val="both"/>
      </w:pPr>
      <w:r w:rsidRPr="00522521">
        <w:t>Starczów – 14</w:t>
      </w:r>
    </w:p>
    <w:p w:rsidR="00D63924" w:rsidRPr="00522521" w:rsidRDefault="00D63924" w:rsidP="00522521">
      <w:pPr>
        <w:pStyle w:val="NormalWeb"/>
        <w:spacing w:before="0" w:beforeAutospacing="0" w:after="0" w:afterAutospacing="0"/>
        <w:jc w:val="both"/>
      </w:pPr>
      <w:r w:rsidRPr="00522521">
        <w:t>Śrem –  1</w:t>
      </w:r>
    </w:p>
    <w:p w:rsidR="00D63924" w:rsidRPr="00522521" w:rsidRDefault="00D63924" w:rsidP="00522521">
      <w:pPr>
        <w:pStyle w:val="NormalWeb"/>
        <w:spacing w:before="0" w:beforeAutospacing="0" w:after="0" w:afterAutospacing="0"/>
        <w:jc w:val="both"/>
      </w:pPr>
      <w:r w:rsidRPr="00522521">
        <w:t>Mrokocin – 3</w:t>
      </w:r>
    </w:p>
    <w:p w:rsidR="00D63924" w:rsidRPr="00522521" w:rsidRDefault="00D63924" w:rsidP="00522521">
      <w:pPr>
        <w:pStyle w:val="NormalWeb"/>
        <w:spacing w:before="0" w:beforeAutospacing="0" w:after="0" w:afterAutospacing="0"/>
        <w:jc w:val="both"/>
      </w:pPr>
      <w:r w:rsidRPr="00522521">
        <w:t>Sławęcin – 3</w:t>
      </w:r>
    </w:p>
    <w:p w:rsidR="00D63924" w:rsidRPr="00522521" w:rsidRDefault="00D63924" w:rsidP="00522521">
      <w:pPr>
        <w:pStyle w:val="NormalWeb"/>
        <w:spacing w:before="0" w:beforeAutospacing="0" w:after="0" w:afterAutospacing="0"/>
        <w:jc w:val="both"/>
      </w:pPr>
      <w:r w:rsidRPr="00522521">
        <w:t>Ożary – 2</w:t>
      </w:r>
    </w:p>
    <w:p w:rsidR="00D63924" w:rsidRPr="00522521" w:rsidRDefault="00D63924" w:rsidP="00522521">
      <w:pPr>
        <w:pStyle w:val="NormalWeb"/>
        <w:spacing w:before="0" w:beforeAutospacing="0" w:after="0" w:afterAutospacing="0"/>
        <w:jc w:val="both"/>
      </w:pPr>
    </w:p>
    <w:p w:rsidR="00D63924" w:rsidRPr="00522521" w:rsidRDefault="00D63924" w:rsidP="00522521">
      <w:pPr>
        <w:rPr>
          <w:b/>
          <w:u w:val="single"/>
        </w:rPr>
      </w:pPr>
      <w:r w:rsidRPr="00522521">
        <w:rPr>
          <w:b/>
          <w:u w:val="single"/>
        </w:rPr>
        <w:t>4.Ocena działalności dydaktycznej i wychowawczo-opiekuńczej przedszkola.</w:t>
      </w:r>
    </w:p>
    <w:p w:rsidR="00D63924" w:rsidRPr="00522521" w:rsidRDefault="00D63924" w:rsidP="00522521">
      <w:pPr>
        <w:pStyle w:val="NormalWeb"/>
        <w:spacing w:before="0" w:beforeAutospacing="0" w:after="0" w:afterAutospacing="0"/>
        <w:jc w:val="both"/>
        <w:rPr>
          <w:u w:val="single"/>
        </w:rPr>
      </w:pPr>
      <w:r w:rsidRPr="00522521">
        <w:rPr>
          <w:u w:val="single"/>
        </w:rPr>
        <w:t xml:space="preserve">a) udział dzieci w konkursach i ich osiągnięcia </w:t>
      </w:r>
    </w:p>
    <w:p w:rsidR="00D63924" w:rsidRPr="00522521" w:rsidRDefault="00D63924" w:rsidP="00522521">
      <w:pPr>
        <w:pStyle w:val="NormalWeb"/>
        <w:spacing w:before="0" w:beforeAutospacing="0" w:after="0" w:afterAutospacing="0"/>
        <w:jc w:val="both"/>
        <w:rPr>
          <w:b/>
          <w:u w:val="single"/>
        </w:rPr>
      </w:pPr>
    </w:p>
    <w:p w:rsidR="00D63924" w:rsidRPr="00522521" w:rsidRDefault="00D63924" w:rsidP="00522521">
      <w:pPr>
        <w:ind w:firstLine="708"/>
        <w:contextualSpacing/>
        <w:jc w:val="both"/>
      </w:pPr>
      <w:r w:rsidRPr="00522521">
        <w:t xml:space="preserve">Dzieci biorą udział </w:t>
      </w:r>
      <w:r w:rsidRPr="00522521">
        <w:rPr>
          <w:b/>
        </w:rPr>
        <w:t>w</w:t>
      </w:r>
      <w:r w:rsidRPr="00522521">
        <w:t xml:space="preserve"> </w:t>
      </w:r>
      <w:r w:rsidRPr="00522521">
        <w:rPr>
          <w:b/>
        </w:rPr>
        <w:t>konkursach</w:t>
      </w:r>
      <w:r w:rsidRPr="00522521">
        <w:t xml:space="preserve"> na szczeblu gminnym, powiatowym                          i wojewódzkim:</w:t>
      </w:r>
    </w:p>
    <w:p w:rsidR="00D63924" w:rsidRPr="00522521" w:rsidRDefault="00D63924" w:rsidP="003674BC">
      <w:pPr>
        <w:pStyle w:val="ListParagraph"/>
        <w:numPr>
          <w:ilvl w:val="0"/>
          <w:numId w:val="50"/>
        </w:numPr>
        <w:suppressAutoHyphens w:val="0"/>
      </w:pPr>
      <w:r w:rsidRPr="00522521">
        <w:t>konkurs wojewódzki „112 ratuje życie” - laureat – M. Tracz</w:t>
      </w:r>
    </w:p>
    <w:p w:rsidR="00D63924" w:rsidRPr="00522521" w:rsidRDefault="00D63924" w:rsidP="003674BC">
      <w:pPr>
        <w:pStyle w:val="ListParagraph"/>
        <w:numPr>
          <w:ilvl w:val="0"/>
          <w:numId w:val="50"/>
        </w:numPr>
        <w:suppressAutoHyphens w:val="0"/>
      </w:pPr>
      <w:r w:rsidRPr="00522521">
        <w:t>konkurs plastyczny o Papieżu Janie Pawle II</w:t>
      </w:r>
    </w:p>
    <w:p w:rsidR="00D63924" w:rsidRPr="00522521" w:rsidRDefault="00D63924" w:rsidP="003674BC">
      <w:pPr>
        <w:pStyle w:val="ListParagraph"/>
        <w:numPr>
          <w:ilvl w:val="0"/>
          <w:numId w:val="50"/>
        </w:numPr>
        <w:suppressAutoHyphens w:val="0"/>
      </w:pPr>
      <w:r w:rsidRPr="00522521">
        <w:t>IX Powiatowy Przegląd Tańca – ZOK Ząbkowice Śląskie</w:t>
      </w:r>
    </w:p>
    <w:p w:rsidR="00D63924" w:rsidRPr="00522521" w:rsidRDefault="00D63924" w:rsidP="00522521">
      <w:pPr>
        <w:ind w:firstLine="708"/>
        <w:contextualSpacing/>
        <w:jc w:val="both"/>
      </w:pPr>
    </w:p>
    <w:p w:rsidR="00D63924" w:rsidRPr="00522521" w:rsidRDefault="00D63924" w:rsidP="00522521">
      <w:pPr>
        <w:ind w:firstLine="708"/>
        <w:contextualSpacing/>
        <w:jc w:val="both"/>
        <w:rPr>
          <w:b/>
        </w:rPr>
      </w:pPr>
      <w:r w:rsidRPr="00522521">
        <w:rPr>
          <w:b/>
        </w:rPr>
        <w:t>w programach, projektach, akcjach i uroczystościach przedszkolnych:</w:t>
      </w:r>
    </w:p>
    <w:p w:rsidR="00D63924" w:rsidRPr="00522521" w:rsidRDefault="00D63924" w:rsidP="003674BC">
      <w:pPr>
        <w:pStyle w:val="NormalWeb"/>
        <w:numPr>
          <w:ilvl w:val="0"/>
          <w:numId w:val="51"/>
        </w:numPr>
        <w:spacing w:before="0" w:beforeAutospacing="0" w:after="0" w:afterAutospacing="0"/>
        <w:jc w:val="both"/>
      </w:pPr>
      <w:r w:rsidRPr="00522521">
        <w:t>Uroczyste rozpoczęcie roku przedszkolnego  2017/2018</w:t>
      </w:r>
    </w:p>
    <w:p w:rsidR="00D63924" w:rsidRPr="00522521" w:rsidRDefault="00D63924" w:rsidP="003674BC">
      <w:pPr>
        <w:pStyle w:val="ListParagraph"/>
        <w:numPr>
          <w:ilvl w:val="0"/>
          <w:numId w:val="51"/>
        </w:numPr>
        <w:suppressAutoHyphens w:val="0"/>
        <w:jc w:val="both"/>
      </w:pPr>
      <w:r w:rsidRPr="00522521">
        <w:t>Sprzątanie świata</w:t>
      </w:r>
    </w:p>
    <w:p w:rsidR="00D63924" w:rsidRPr="00522521" w:rsidRDefault="00D63924" w:rsidP="003674BC">
      <w:pPr>
        <w:pStyle w:val="ListParagraph"/>
        <w:numPr>
          <w:ilvl w:val="0"/>
          <w:numId w:val="51"/>
        </w:numPr>
        <w:suppressAutoHyphens w:val="0"/>
        <w:jc w:val="both"/>
      </w:pPr>
      <w:r w:rsidRPr="00522521">
        <w:t>Dzień Przedszkolaka</w:t>
      </w:r>
    </w:p>
    <w:p w:rsidR="00D63924" w:rsidRPr="00522521" w:rsidRDefault="00D63924" w:rsidP="003674BC">
      <w:pPr>
        <w:pStyle w:val="ListParagraph"/>
        <w:numPr>
          <w:ilvl w:val="0"/>
          <w:numId w:val="51"/>
        </w:numPr>
        <w:suppressAutoHyphens w:val="0"/>
        <w:jc w:val="both"/>
      </w:pPr>
      <w:r w:rsidRPr="00522521">
        <w:t>Dzień Grzyba</w:t>
      </w:r>
    </w:p>
    <w:p w:rsidR="00D63924" w:rsidRPr="00522521" w:rsidRDefault="00D63924" w:rsidP="003674BC">
      <w:pPr>
        <w:pStyle w:val="NormalWeb"/>
        <w:numPr>
          <w:ilvl w:val="0"/>
          <w:numId w:val="52"/>
        </w:numPr>
        <w:spacing w:before="0" w:beforeAutospacing="0" w:after="0" w:afterAutospacing="0"/>
        <w:jc w:val="both"/>
        <w:rPr>
          <w:b/>
          <w:u w:val="single"/>
        </w:rPr>
      </w:pPr>
      <w:r w:rsidRPr="00522521">
        <w:t xml:space="preserve">Wizyta przedstawicieli Policji – prelekcja o bezpieczeństwie na drogach </w:t>
      </w:r>
    </w:p>
    <w:p w:rsidR="00D63924" w:rsidRPr="00522521" w:rsidRDefault="00D63924" w:rsidP="003674BC">
      <w:pPr>
        <w:pStyle w:val="NormalWeb"/>
        <w:numPr>
          <w:ilvl w:val="0"/>
          <w:numId w:val="52"/>
        </w:numPr>
        <w:spacing w:before="0" w:beforeAutospacing="0" w:after="0" w:afterAutospacing="0"/>
        <w:jc w:val="both"/>
        <w:rPr>
          <w:b/>
          <w:u w:val="single"/>
        </w:rPr>
      </w:pPr>
      <w:r w:rsidRPr="00522521">
        <w:t>Dzień Chłopaka</w:t>
      </w:r>
    </w:p>
    <w:p w:rsidR="00D63924" w:rsidRPr="00522521" w:rsidRDefault="00D63924" w:rsidP="003674BC">
      <w:pPr>
        <w:pStyle w:val="ListParagraph"/>
        <w:numPr>
          <w:ilvl w:val="0"/>
          <w:numId w:val="51"/>
        </w:numPr>
        <w:suppressAutoHyphens w:val="0"/>
        <w:jc w:val="both"/>
      </w:pPr>
      <w:r w:rsidRPr="00522521">
        <w:t>Akcje środowiskowe i charytatywne: zbiórka zużytych baterii i akumulatorów w ramach organizowanego przez REBA Programu zbierania baterii w placówkach oświatowych i wychowawczych pod patronatem Marszalka Województwa Dolnośląskiego, zbiórka plastikowych nakrętek na rzecz dzieci specjalnej troski w Hospicjum we Wrocławiu, ogólnopolska akcja: „Góra Grosza”, ogólnopolski projekt „Szlachetna Paczka”, Finał Wielkiej Orkiestry Świątecznej Pomocy, pomoc dzieciom z Afryki „Pokoloruj mój świat”</w:t>
      </w:r>
    </w:p>
    <w:p w:rsidR="00D63924" w:rsidRPr="00522521" w:rsidRDefault="00D63924" w:rsidP="003674BC">
      <w:pPr>
        <w:pStyle w:val="ListParagraph"/>
        <w:numPr>
          <w:ilvl w:val="0"/>
          <w:numId w:val="51"/>
        </w:numPr>
        <w:suppressAutoHyphens w:val="0"/>
        <w:jc w:val="both"/>
      </w:pPr>
      <w:r w:rsidRPr="00522521">
        <w:t>Światowy Dzień Zwierząt – weterynarz w przedszkolu</w:t>
      </w:r>
    </w:p>
    <w:p w:rsidR="00D63924" w:rsidRPr="00522521" w:rsidRDefault="00D63924" w:rsidP="003674BC">
      <w:pPr>
        <w:pStyle w:val="ListParagraph"/>
        <w:numPr>
          <w:ilvl w:val="0"/>
          <w:numId w:val="51"/>
        </w:numPr>
        <w:suppressAutoHyphens w:val="0"/>
        <w:jc w:val="both"/>
      </w:pPr>
      <w:r w:rsidRPr="00522521">
        <w:t>Dzień Drzewa</w:t>
      </w:r>
    </w:p>
    <w:p w:rsidR="00D63924" w:rsidRPr="00522521" w:rsidRDefault="00D63924" w:rsidP="003674BC">
      <w:pPr>
        <w:pStyle w:val="ListParagraph"/>
        <w:numPr>
          <w:ilvl w:val="0"/>
          <w:numId w:val="51"/>
        </w:numPr>
        <w:suppressAutoHyphens w:val="0"/>
        <w:jc w:val="both"/>
      </w:pPr>
      <w:r w:rsidRPr="00522521">
        <w:t>Dzień Nauczyciela</w:t>
      </w:r>
    </w:p>
    <w:p w:rsidR="00D63924" w:rsidRPr="00522521" w:rsidRDefault="00D63924" w:rsidP="003674BC">
      <w:pPr>
        <w:pStyle w:val="ListParagraph"/>
        <w:numPr>
          <w:ilvl w:val="0"/>
          <w:numId w:val="51"/>
        </w:numPr>
        <w:suppressAutoHyphens w:val="0"/>
        <w:jc w:val="both"/>
      </w:pPr>
      <w:r w:rsidRPr="00522521">
        <w:t>Dzień Poczty Polskiej i Listonosza</w:t>
      </w:r>
    </w:p>
    <w:p w:rsidR="00D63924" w:rsidRPr="00522521" w:rsidRDefault="00D63924" w:rsidP="003674BC">
      <w:pPr>
        <w:pStyle w:val="ListParagraph"/>
        <w:numPr>
          <w:ilvl w:val="0"/>
          <w:numId w:val="51"/>
        </w:numPr>
        <w:suppressAutoHyphens w:val="0"/>
        <w:jc w:val="both"/>
      </w:pPr>
      <w:r w:rsidRPr="00522521">
        <w:t>Bal Wszystkich Świętych</w:t>
      </w:r>
    </w:p>
    <w:p w:rsidR="00D63924" w:rsidRPr="00522521" w:rsidRDefault="00D63924" w:rsidP="003674BC">
      <w:pPr>
        <w:pStyle w:val="ListParagraph"/>
        <w:numPr>
          <w:ilvl w:val="0"/>
          <w:numId w:val="51"/>
        </w:numPr>
        <w:suppressAutoHyphens w:val="0"/>
        <w:jc w:val="both"/>
      </w:pPr>
      <w:r w:rsidRPr="00522521">
        <w:t>Międzynarodowy Dzień Postaci z Bajek</w:t>
      </w:r>
    </w:p>
    <w:p w:rsidR="00D63924" w:rsidRPr="00522521" w:rsidRDefault="00D63924" w:rsidP="003674BC">
      <w:pPr>
        <w:pStyle w:val="ListParagraph"/>
        <w:numPr>
          <w:ilvl w:val="0"/>
          <w:numId w:val="51"/>
        </w:numPr>
        <w:suppressAutoHyphens w:val="0"/>
        <w:jc w:val="both"/>
      </w:pPr>
      <w:r w:rsidRPr="00522521">
        <w:t>Teatrzyk „Tęczowe kłopoty”</w:t>
      </w:r>
    </w:p>
    <w:p w:rsidR="00D63924" w:rsidRPr="00522521" w:rsidRDefault="00D63924" w:rsidP="003674BC">
      <w:pPr>
        <w:pStyle w:val="ListParagraph"/>
        <w:numPr>
          <w:ilvl w:val="0"/>
          <w:numId w:val="51"/>
        </w:numPr>
        <w:suppressAutoHyphens w:val="0"/>
        <w:jc w:val="both"/>
      </w:pPr>
      <w:r w:rsidRPr="00522521">
        <w:t>Święto Niepodległości</w:t>
      </w:r>
    </w:p>
    <w:p w:rsidR="00D63924" w:rsidRPr="00522521" w:rsidRDefault="00D63924" w:rsidP="003674BC">
      <w:pPr>
        <w:pStyle w:val="ListParagraph"/>
        <w:numPr>
          <w:ilvl w:val="0"/>
          <w:numId w:val="51"/>
        </w:numPr>
        <w:suppressAutoHyphens w:val="0"/>
        <w:jc w:val="both"/>
      </w:pPr>
      <w:r w:rsidRPr="00522521">
        <w:t>Dzień Pluszowego Misia</w:t>
      </w:r>
    </w:p>
    <w:p w:rsidR="00D63924" w:rsidRPr="00522521" w:rsidRDefault="00D63924" w:rsidP="003674BC">
      <w:pPr>
        <w:pStyle w:val="ListParagraph"/>
        <w:numPr>
          <w:ilvl w:val="0"/>
          <w:numId w:val="51"/>
        </w:numPr>
        <w:suppressAutoHyphens w:val="0"/>
        <w:jc w:val="both"/>
      </w:pPr>
      <w:r w:rsidRPr="00522521">
        <w:t>Zabawa Andrzejkowa</w:t>
      </w:r>
    </w:p>
    <w:p w:rsidR="00D63924" w:rsidRPr="00522521" w:rsidRDefault="00D63924" w:rsidP="003674BC">
      <w:pPr>
        <w:pStyle w:val="ListParagraph"/>
        <w:numPr>
          <w:ilvl w:val="0"/>
          <w:numId w:val="51"/>
        </w:numPr>
        <w:suppressAutoHyphens w:val="0"/>
        <w:jc w:val="both"/>
      </w:pPr>
      <w:r w:rsidRPr="00522521">
        <w:t>Mikołaj w przedszkolu</w:t>
      </w:r>
    </w:p>
    <w:p w:rsidR="00D63924" w:rsidRPr="00522521" w:rsidRDefault="00D63924" w:rsidP="003674BC">
      <w:pPr>
        <w:pStyle w:val="ListParagraph"/>
        <w:numPr>
          <w:ilvl w:val="0"/>
          <w:numId w:val="51"/>
        </w:numPr>
        <w:suppressAutoHyphens w:val="0"/>
        <w:jc w:val="both"/>
      </w:pPr>
      <w:r w:rsidRPr="00522521">
        <w:t>Wycieczka do Kopalni w ramach „Dnia Górnika – Barbórka” Doboszowice</w:t>
      </w:r>
    </w:p>
    <w:p w:rsidR="00D63924" w:rsidRPr="00522521" w:rsidRDefault="00D63924" w:rsidP="003674BC">
      <w:pPr>
        <w:pStyle w:val="ListParagraph"/>
        <w:numPr>
          <w:ilvl w:val="0"/>
          <w:numId w:val="51"/>
        </w:numPr>
        <w:suppressAutoHyphens w:val="0"/>
        <w:jc w:val="both"/>
      </w:pPr>
      <w:r w:rsidRPr="00522521">
        <w:t>Wspólna Wigilia w przedszkolu</w:t>
      </w:r>
    </w:p>
    <w:p w:rsidR="00D63924" w:rsidRPr="00522521" w:rsidRDefault="00D63924" w:rsidP="003674BC">
      <w:pPr>
        <w:pStyle w:val="ListParagraph"/>
        <w:numPr>
          <w:ilvl w:val="0"/>
          <w:numId w:val="51"/>
        </w:numPr>
        <w:suppressAutoHyphens w:val="0"/>
        <w:jc w:val="both"/>
      </w:pPr>
      <w:r w:rsidRPr="00522521">
        <w:t>Przedstawienie „Jasełka” dla Babci i Dziadka</w:t>
      </w:r>
    </w:p>
    <w:p w:rsidR="00D63924" w:rsidRPr="00522521" w:rsidRDefault="00D63924" w:rsidP="003674BC">
      <w:pPr>
        <w:pStyle w:val="ListParagraph"/>
        <w:numPr>
          <w:ilvl w:val="0"/>
          <w:numId w:val="51"/>
        </w:numPr>
        <w:suppressAutoHyphens w:val="0"/>
        <w:jc w:val="both"/>
      </w:pPr>
      <w:r w:rsidRPr="00522521">
        <w:t>Bal karnawałowy</w:t>
      </w:r>
    </w:p>
    <w:p w:rsidR="00D63924" w:rsidRPr="00522521" w:rsidRDefault="00D63924" w:rsidP="003674BC">
      <w:pPr>
        <w:pStyle w:val="ListParagraph"/>
        <w:numPr>
          <w:ilvl w:val="0"/>
          <w:numId w:val="51"/>
        </w:numPr>
        <w:suppressAutoHyphens w:val="0"/>
        <w:jc w:val="both"/>
      </w:pPr>
      <w:r w:rsidRPr="00522521">
        <w:t>Walentynki</w:t>
      </w:r>
    </w:p>
    <w:p w:rsidR="00D63924" w:rsidRPr="00522521" w:rsidRDefault="00D63924" w:rsidP="003674BC">
      <w:pPr>
        <w:pStyle w:val="ListParagraph"/>
        <w:numPr>
          <w:ilvl w:val="0"/>
          <w:numId w:val="51"/>
        </w:numPr>
        <w:suppressAutoHyphens w:val="0"/>
        <w:jc w:val="both"/>
      </w:pPr>
      <w:r w:rsidRPr="00522521">
        <w:t>Dyskoteka dla dzieci w przedszkolu</w:t>
      </w:r>
    </w:p>
    <w:p w:rsidR="00D63924" w:rsidRPr="00522521" w:rsidRDefault="00D63924" w:rsidP="003674BC">
      <w:pPr>
        <w:pStyle w:val="ListParagraph"/>
        <w:numPr>
          <w:ilvl w:val="0"/>
          <w:numId w:val="51"/>
        </w:numPr>
        <w:suppressAutoHyphens w:val="0"/>
        <w:jc w:val="both"/>
      </w:pPr>
      <w:r w:rsidRPr="00522521">
        <w:t>Dzień Kobiet</w:t>
      </w:r>
    </w:p>
    <w:p w:rsidR="00D63924" w:rsidRPr="00522521" w:rsidRDefault="00D63924" w:rsidP="003674BC">
      <w:pPr>
        <w:pStyle w:val="ListParagraph"/>
        <w:numPr>
          <w:ilvl w:val="0"/>
          <w:numId w:val="51"/>
        </w:numPr>
        <w:suppressAutoHyphens w:val="0"/>
        <w:jc w:val="both"/>
      </w:pPr>
      <w:r w:rsidRPr="00522521">
        <w:t>I Dzień Wiosny</w:t>
      </w:r>
    </w:p>
    <w:p w:rsidR="00D63924" w:rsidRPr="00522521" w:rsidRDefault="00D63924" w:rsidP="003674BC">
      <w:pPr>
        <w:pStyle w:val="ListParagraph"/>
        <w:numPr>
          <w:ilvl w:val="0"/>
          <w:numId w:val="51"/>
        </w:numPr>
        <w:suppressAutoHyphens w:val="0"/>
        <w:jc w:val="both"/>
      </w:pPr>
      <w:r w:rsidRPr="00522521">
        <w:t>Wielkanoc</w:t>
      </w:r>
    </w:p>
    <w:p w:rsidR="00D63924" w:rsidRPr="00522521" w:rsidRDefault="00D63924" w:rsidP="003674BC">
      <w:pPr>
        <w:pStyle w:val="ListParagraph"/>
        <w:numPr>
          <w:ilvl w:val="0"/>
          <w:numId w:val="51"/>
        </w:numPr>
        <w:suppressAutoHyphens w:val="0"/>
        <w:jc w:val="both"/>
      </w:pPr>
      <w:r w:rsidRPr="00522521">
        <w:t>Teatrzyk „Wielkanoc”</w:t>
      </w:r>
    </w:p>
    <w:p w:rsidR="00D63924" w:rsidRPr="00522521" w:rsidRDefault="00D63924" w:rsidP="003674BC">
      <w:pPr>
        <w:pStyle w:val="ListParagraph"/>
        <w:numPr>
          <w:ilvl w:val="0"/>
          <w:numId w:val="51"/>
        </w:numPr>
        <w:suppressAutoHyphens w:val="0"/>
        <w:jc w:val="both"/>
      </w:pPr>
      <w:r w:rsidRPr="00522521">
        <w:t>Dzień Autyzmu – przejście do szkoły</w:t>
      </w:r>
    </w:p>
    <w:p w:rsidR="00D63924" w:rsidRPr="00522521" w:rsidRDefault="00D63924" w:rsidP="003674BC">
      <w:pPr>
        <w:pStyle w:val="ListParagraph"/>
        <w:numPr>
          <w:ilvl w:val="0"/>
          <w:numId w:val="51"/>
        </w:numPr>
        <w:suppressAutoHyphens w:val="0"/>
        <w:jc w:val="both"/>
      </w:pPr>
      <w:r w:rsidRPr="00522521">
        <w:t>Dzień Ziemi</w:t>
      </w:r>
    </w:p>
    <w:p w:rsidR="00D63924" w:rsidRPr="00522521" w:rsidRDefault="00D63924" w:rsidP="003674BC">
      <w:pPr>
        <w:pStyle w:val="ListParagraph"/>
        <w:numPr>
          <w:ilvl w:val="0"/>
          <w:numId w:val="51"/>
        </w:numPr>
        <w:suppressAutoHyphens w:val="0"/>
        <w:jc w:val="both"/>
      </w:pPr>
      <w:r w:rsidRPr="00522521">
        <w:t>Mały Naukowiec – zajęcia w ramach Dnia Dziecka „mówimy i uczymy się o gęstości różnych substancji”</w:t>
      </w:r>
    </w:p>
    <w:p w:rsidR="00D63924" w:rsidRPr="00522521" w:rsidRDefault="00D63924" w:rsidP="003674BC">
      <w:pPr>
        <w:pStyle w:val="ListParagraph"/>
        <w:numPr>
          <w:ilvl w:val="0"/>
          <w:numId w:val="51"/>
        </w:numPr>
        <w:suppressAutoHyphens w:val="0"/>
        <w:jc w:val="both"/>
      </w:pPr>
      <w:r w:rsidRPr="00522521">
        <w:t>Przedstawienie Rodzice – Dzieciom „Rzepka” Juliana Tuwima</w:t>
      </w:r>
    </w:p>
    <w:p w:rsidR="00D63924" w:rsidRPr="00522521" w:rsidRDefault="00D63924" w:rsidP="003674BC">
      <w:pPr>
        <w:pStyle w:val="ListParagraph"/>
        <w:numPr>
          <w:ilvl w:val="0"/>
          <w:numId w:val="51"/>
        </w:numPr>
        <w:suppressAutoHyphens w:val="0"/>
        <w:jc w:val="both"/>
      </w:pPr>
      <w:r w:rsidRPr="00522521">
        <w:t>Zakończenie roku, pożegnanie starszaków, występy i atrakcje dla dzieci</w:t>
      </w:r>
    </w:p>
    <w:p w:rsidR="00D63924" w:rsidRPr="00522521" w:rsidRDefault="00D63924" w:rsidP="00522521">
      <w:pPr>
        <w:pStyle w:val="ListParagraph"/>
        <w:ind w:left="1080"/>
        <w:rPr>
          <w:u w:val="single"/>
        </w:rPr>
      </w:pPr>
    </w:p>
    <w:p w:rsidR="00D63924" w:rsidRPr="00522521" w:rsidRDefault="00D63924" w:rsidP="00522521">
      <w:pPr>
        <w:jc w:val="both"/>
        <w:rPr>
          <w:u w:val="single"/>
        </w:rPr>
      </w:pPr>
      <w:r w:rsidRPr="00522521">
        <w:rPr>
          <w:u w:val="single"/>
        </w:rPr>
        <w:t>b) współpraca ze środowiskiem lokalnym:</w:t>
      </w:r>
    </w:p>
    <w:p w:rsidR="00D63924" w:rsidRPr="00522521" w:rsidRDefault="00D63924" w:rsidP="00522521">
      <w:pPr>
        <w:numPr>
          <w:ilvl w:val="0"/>
          <w:numId w:val="17"/>
        </w:numPr>
        <w:suppressAutoHyphens w:val="0"/>
        <w:ind w:left="1418" w:hanging="284"/>
        <w:jc w:val="both"/>
      </w:pPr>
      <w:r w:rsidRPr="00522521">
        <w:rPr>
          <w:spacing w:val="-2"/>
        </w:rPr>
        <w:t>Urząd Gminy</w:t>
      </w:r>
    </w:p>
    <w:p w:rsidR="00D63924" w:rsidRPr="00522521" w:rsidRDefault="00D63924" w:rsidP="00522521">
      <w:pPr>
        <w:numPr>
          <w:ilvl w:val="0"/>
          <w:numId w:val="17"/>
        </w:numPr>
        <w:suppressAutoHyphens w:val="0"/>
        <w:ind w:left="1418" w:hanging="284"/>
        <w:jc w:val="both"/>
      </w:pPr>
      <w:r w:rsidRPr="00522521">
        <w:rPr>
          <w:spacing w:val="-2"/>
        </w:rPr>
        <w:t>Przedszkole Publiczne nr 1 w Kamieńcu Ząbkowickim</w:t>
      </w:r>
    </w:p>
    <w:p w:rsidR="00D63924" w:rsidRPr="00522521" w:rsidRDefault="00D63924" w:rsidP="00522521">
      <w:pPr>
        <w:numPr>
          <w:ilvl w:val="0"/>
          <w:numId w:val="17"/>
        </w:numPr>
        <w:suppressAutoHyphens w:val="0"/>
        <w:ind w:left="1418" w:hanging="284"/>
        <w:jc w:val="both"/>
      </w:pPr>
      <w:r w:rsidRPr="00522521">
        <w:rPr>
          <w:spacing w:val="-2"/>
        </w:rPr>
        <w:t>Policja</w:t>
      </w:r>
    </w:p>
    <w:p w:rsidR="00D63924" w:rsidRPr="00522521" w:rsidRDefault="00D63924" w:rsidP="00522521">
      <w:pPr>
        <w:numPr>
          <w:ilvl w:val="0"/>
          <w:numId w:val="17"/>
        </w:numPr>
        <w:suppressAutoHyphens w:val="0"/>
        <w:ind w:left="1418" w:hanging="284"/>
        <w:jc w:val="both"/>
      </w:pPr>
      <w:r w:rsidRPr="00522521">
        <w:rPr>
          <w:spacing w:val="-2"/>
        </w:rPr>
        <w:t>Straż pożarna</w:t>
      </w:r>
    </w:p>
    <w:p w:rsidR="00D63924" w:rsidRPr="00522521" w:rsidRDefault="00D63924" w:rsidP="00522521">
      <w:pPr>
        <w:numPr>
          <w:ilvl w:val="0"/>
          <w:numId w:val="17"/>
        </w:numPr>
        <w:suppressAutoHyphens w:val="0"/>
        <w:ind w:left="1418" w:hanging="284"/>
        <w:jc w:val="both"/>
      </w:pPr>
      <w:r w:rsidRPr="00522521">
        <w:rPr>
          <w:spacing w:val="-2"/>
        </w:rPr>
        <w:t>Rada sołecka</w:t>
      </w:r>
    </w:p>
    <w:p w:rsidR="00D63924" w:rsidRPr="00522521" w:rsidRDefault="00D63924" w:rsidP="00522521">
      <w:pPr>
        <w:numPr>
          <w:ilvl w:val="0"/>
          <w:numId w:val="17"/>
        </w:numPr>
        <w:suppressAutoHyphens w:val="0"/>
        <w:ind w:left="1418" w:hanging="284"/>
        <w:jc w:val="both"/>
      </w:pPr>
      <w:r w:rsidRPr="00522521">
        <w:rPr>
          <w:spacing w:val="-2"/>
        </w:rPr>
        <w:t>Szkoła Podstawowa nr 2 im. Papieża Jana Pawła w Kamieńcu Ząbkowicki</w:t>
      </w:r>
    </w:p>
    <w:p w:rsidR="00D63924" w:rsidRPr="00522521" w:rsidRDefault="00D63924" w:rsidP="00522521">
      <w:pPr>
        <w:numPr>
          <w:ilvl w:val="0"/>
          <w:numId w:val="17"/>
        </w:numPr>
        <w:suppressAutoHyphens w:val="0"/>
        <w:ind w:left="1418" w:hanging="284"/>
        <w:jc w:val="both"/>
      </w:pPr>
      <w:r w:rsidRPr="00522521">
        <w:rPr>
          <w:spacing w:val="-2"/>
        </w:rPr>
        <w:t>Świetlica środowiskowa w Kamieńcu Ząbkowickim</w:t>
      </w:r>
    </w:p>
    <w:p w:rsidR="00D63924" w:rsidRPr="00522521" w:rsidRDefault="00D63924" w:rsidP="00522521">
      <w:pPr>
        <w:ind w:left="1418"/>
        <w:jc w:val="both"/>
      </w:pPr>
    </w:p>
    <w:p w:rsidR="00D63924" w:rsidRPr="00522521" w:rsidRDefault="00D63924" w:rsidP="00522521">
      <w:pPr>
        <w:rPr>
          <w:u w:val="single"/>
        </w:rPr>
      </w:pPr>
      <w:r w:rsidRPr="00522521">
        <w:rPr>
          <w:u w:val="single"/>
        </w:rPr>
        <w:t>c) pomoc materialna dzieciom :</w:t>
      </w:r>
    </w:p>
    <w:p w:rsidR="00D63924" w:rsidRPr="00522521" w:rsidRDefault="00D63924" w:rsidP="00522521">
      <w:pPr>
        <w:pStyle w:val="baza"/>
        <w:numPr>
          <w:ilvl w:val="0"/>
          <w:numId w:val="21"/>
        </w:numPr>
        <w:spacing w:after="0"/>
        <w:rPr>
          <w:rFonts w:ascii="Times New Roman" w:hAnsi="Times New Roman"/>
          <w:sz w:val="24"/>
        </w:rPr>
      </w:pPr>
      <w:r w:rsidRPr="00522521">
        <w:rPr>
          <w:rFonts w:ascii="Times New Roman" w:hAnsi="Times New Roman"/>
          <w:sz w:val="24"/>
        </w:rPr>
        <w:t xml:space="preserve">Obiady finansowane przez GOPS </w:t>
      </w:r>
    </w:p>
    <w:p w:rsidR="00D63924" w:rsidRPr="00522521" w:rsidRDefault="00D63924" w:rsidP="00522521">
      <w:pPr>
        <w:pStyle w:val="baza"/>
        <w:numPr>
          <w:ilvl w:val="0"/>
          <w:numId w:val="21"/>
        </w:numPr>
        <w:spacing w:after="0"/>
        <w:rPr>
          <w:rFonts w:ascii="Times New Roman" w:hAnsi="Times New Roman"/>
          <w:sz w:val="24"/>
        </w:rPr>
      </w:pPr>
      <w:r w:rsidRPr="00522521">
        <w:rPr>
          <w:rFonts w:ascii="Times New Roman" w:hAnsi="Times New Roman"/>
          <w:sz w:val="24"/>
        </w:rPr>
        <w:t>Pozyskiwanie środków od sponsorów  na wyjazdy dla dzieci.</w:t>
      </w:r>
    </w:p>
    <w:p w:rsidR="00D63924" w:rsidRDefault="00D63924" w:rsidP="00522521">
      <w:pPr>
        <w:rPr>
          <w:b/>
          <w:u w:val="single"/>
        </w:rPr>
      </w:pPr>
    </w:p>
    <w:p w:rsidR="00D63924" w:rsidRPr="00522521" w:rsidRDefault="00D63924" w:rsidP="00522521">
      <w:pPr>
        <w:rPr>
          <w:b/>
          <w:u w:val="single"/>
        </w:rPr>
      </w:pPr>
      <w:r w:rsidRPr="00522521">
        <w:rPr>
          <w:b/>
          <w:u w:val="single"/>
        </w:rPr>
        <w:t>WNIOSKI DO DALSZEJ PRACY W PRZEDSZKOLU W ROKU SZKOLNYM 2018/2019</w:t>
      </w:r>
    </w:p>
    <w:p w:rsidR="00D63924" w:rsidRPr="00522521" w:rsidRDefault="00D63924" w:rsidP="003674BC">
      <w:pPr>
        <w:pStyle w:val="ListParagraph"/>
        <w:numPr>
          <w:ilvl w:val="0"/>
          <w:numId w:val="46"/>
        </w:numPr>
        <w:suppressAutoHyphens w:val="0"/>
      </w:pPr>
      <w:r w:rsidRPr="00522521">
        <w:t>Stale usprawniać pracę nauczycieli w przedszkolu.</w:t>
      </w:r>
    </w:p>
    <w:p w:rsidR="00D63924" w:rsidRPr="00522521" w:rsidRDefault="00D63924" w:rsidP="003674BC">
      <w:pPr>
        <w:pStyle w:val="ListParagraph"/>
        <w:numPr>
          <w:ilvl w:val="0"/>
          <w:numId w:val="46"/>
        </w:numPr>
        <w:suppressAutoHyphens w:val="0"/>
      </w:pPr>
      <w:r w:rsidRPr="00522521">
        <w:t>W dalszym ciągu ewaluować współpracę z rodzicami dzieci przedszkola.</w:t>
      </w:r>
    </w:p>
    <w:p w:rsidR="00D63924" w:rsidRPr="00522521" w:rsidRDefault="00D63924" w:rsidP="003674BC">
      <w:pPr>
        <w:pStyle w:val="ListParagraph"/>
        <w:numPr>
          <w:ilvl w:val="0"/>
          <w:numId w:val="46"/>
        </w:numPr>
        <w:suppressAutoHyphens w:val="0"/>
      </w:pPr>
      <w:r w:rsidRPr="00522521">
        <w:t>Wykorzystywać w swojej pracy pomoce dydaktyczne i stosować na bieżąco.</w:t>
      </w:r>
    </w:p>
    <w:p w:rsidR="00D63924" w:rsidRPr="00522521" w:rsidRDefault="00D63924" w:rsidP="003674BC">
      <w:pPr>
        <w:pStyle w:val="ListParagraph"/>
        <w:numPr>
          <w:ilvl w:val="0"/>
          <w:numId w:val="46"/>
        </w:numPr>
        <w:suppressAutoHyphens w:val="0"/>
      </w:pPr>
      <w:r w:rsidRPr="00522521">
        <w:t>Dbać o bhp na stanowisku pracy w swoich pomieszczeniach.</w:t>
      </w:r>
    </w:p>
    <w:p w:rsidR="00D63924" w:rsidRPr="00522521" w:rsidRDefault="00D63924" w:rsidP="003674BC">
      <w:pPr>
        <w:pStyle w:val="ListParagraph"/>
        <w:numPr>
          <w:ilvl w:val="0"/>
          <w:numId w:val="46"/>
        </w:numPr>
        <w:suppressAutoHyphens w:val="0"/>
      </w:pPr>
      <w:r w:rsidRPr="00522521">
        <w:t>Dbać o bezpieczeństwo dzieci w przedszkolu i na placu zabaw.</w:t>
      </w:r>
    </w:p>
    <w:p w:rsidR="00D63924" w:rsidRPr="00522521" w:rsidRDefault="00D63924" w:rsidP="003674BC">
      <w:pPr>
        <w:pStyle w:val="ListParagraph"/>
        <w:numPr>
          <w:ilvl w:val="0"/>
          <w:numId w:val="46"/>
        </w:numPr>
        <w:suppressAutoHyphens w:val="0"/>
      </w:pPr>
      <w:r w:rsidRPr="00522521">
        <w:t>Przygotować w grupie dzieci 6-latków dzieci do konkursów i angażować również rodziców w pomoc.</w:t>
      </w:r>
    </w:p>
    <w:p w:rsidR="00D63924" w:rsidRPr="00522521" w:rsidRDefault="00D63924" w:rsidP="003674BC">
      <w:pPr>
        <w:pStyle w:val="ListParagraph"/>
        <w:numPr>
          <w:ilvl w:val="0"/>
          <w:numId w:val="46"/>
        </w:numPr>
        <w:suppressAutoHyphens w:val="0"/>
      </w:pPr>
      <w:r w:rsidRPr="00522521">
        <w:t>Współpracować nad integracją grup we współpracy z rodzicami.</w:t>
      </w:r>
    </w:p>
    <w:p w:rsidR="00D63924" w:rsidRPr="00522521" w:rsidRDefault="00D63924" w:rsidP="00522521">
      <w:pPr>
        <w:pStyle w:val="ListParagraph"/>
        <w:ind w:left="0"/>
        <w:jc w:val="both"/>
      </w:pPr>
    </w:p>
    <w:p w:rsidR="00D63924" w:rsidRPr="00522521" w:rsidRDefault="00D63924" w:rsidP="00522521">
      <w:pPr>
        <w:pStyle w:val="NormalWeb"/>
        <w:spacing w:before="0" w:beforeAutospacing="0" w:after="0" w:afterAutospacing="0"/>
        <w:jc w:val="both"/>
        <w:rPr>
          <w:b/>
          <w:u w:val="single"/>
        </w:rPr>
      </w:pPr>
      <w:r w:rsidRPr="00522521">
        <w:rPr>
          <w:b/>
          <w:u w:val="single"/>
        </w:rPr>
        <w:t xml:space="preserve">II. PRZEPROWADZONE REMONTY </w:t>
      </w:r>
    </w:p>
    <w:p w:rsidR="00D63924" w:rsidRPr="00522521" w:rsidRDefault="00D63924" w:rsidP="00522521">
      <w:pPr>
        <w:pStyle w:val="NormalWeb"/>
        <w:spacing w:before="0" w:beforeAutospacing="0" w:after="0" w:afterAutospacing="0"/>
        <w:ind w:left="720"/>
        <w:jc w:val="both"/>
        <w:rPr>
          <w:b/>
        </w:rPr>
      </w:pPr>
      <w:r w:rsidRPr="00522521">
        <w:t>W celu poprawy estetyki i bezpieczeństwa przedszkolaków przeprowadzono remonty (</w:t>
      </w:r>
      <w:r w:rsidRPr="00522521">
        <w:rPr>
          <w:b/>
        </w:rPr>
        <w:t>łącznie 18.042,39 zł)</w:t>
      </w:r>
      <w:r w:rsidRPr="00522521">
        <w:t>:</w:t>
      </w:r>
    </w:p>
    <w:p w:rsidR="00D63924" w:rsidRPr="00522521" w:rsidRDefault="00D63924" w:rsidP="003674BC">
      <w:pPr>
        <w:pStyle w:val="NormalWeb"/>
        <w:numPr>
          <w:ilvl w:val="0"/>
          <w:numId w:val="49"/>
        </w:numPr>
        <w:spacing w:before="0" w:beforeAutospacing="0" w:after="0" w:afterAutospacing="0"/>
        <w:jc w:val="both"/>
      </w:pPr>
      <w:r w:rsidRPr="00522521">
        <w:t>pranie wykładzin w Przedszkolu</w:t>
      </w:r>
      <w:r w:rsidRPr="00522521">
        <w:tab/>
      </w:r>
      <w:r w:rsidRPr="00522521">
        <w:tab/>
      </w:r>
      <w:r w:rsidRPr="00522521">
        <w:tab/>
        <w:t xml:space="preserve">          </w:t>
      </w:r>
    </w:p>
    <w:p w:rsidR="00D63924" w:rsidRPr="00522521" w:rsidRDefault="00D63924" w:rsidP="003674BC">
      <w:pPr>
        <w:pStyle w:val="NormalWeb"/>
        <w:numPr>
          <w:ilvl w:val="0"/>
          <w:numId w:val="49"/>
        </w:numPr>
        <w:spacing w:before="0" w:beforeAutospacing="0" w:after="0" w:afterAutospacing="0"/>
        <w:jc w:val="both"/>
      </w:pPr>
      <w:r w:rsidRPr="00522521">
        <w:t xml:space="preserve">kontrola stanu technicznego przewodów kominowych      </w:t>
      </w:r>
    </w:p>
    <w:p w:rsidR="00D63924" w:rsidRPr="00522521" w:rsidRDefault="00D63924" w:rsidP="003674BC">
      <w:pPr>
        <w:pStyle w:val="NormalWeb"/>
        <w:numPr>
          <w:ilvl w:val="0"/>
          <w:numId w:val="49"/>
        </w:numPr>
        <w:spacing w:before="0" w:beforeAutospacing="0" w:after="0" w:afterAutospacing="0"/>
        <w:jc w:val="both"/>
      </w:pPr>
      <w:r w:rsidRPr="00522521">
        <w:t>remont instalacji elektrycznej w Przedszkolu</w:t>
      </w:r>
      <w:r w:rsidRPr="00522521">
        <w:tab/>
        <w:t xml:space="preserve">          </w:t>
      </w:r>
    </w:p>
    <w:p w:rsidR="00D63924" w:rsidRPr="00522521" w:rsidRDefault="00D63924" w:rsidP="003674BC">
      <w:pPr>
        <w:pStyle w:val="NormalWeb"/>
        <w:numPr>
          <w:ilvl w:val="0"/>
          <w:numId w:val="49"/>
        </w:numPr>
        <w:spacing w:before="0" w:beforeAutospacing="0" w:after="0" w:afterAutospacing="0"/>
        <w:jc w:val="both"/>
      </w:pPr>
      <w:r w:rsidRPr="00522521">
        <w:t>malowanie pomieszczeń w Przedszkolu</w:t>
      </w:r>
      <w:r w:rsidRPr="00522521">
        <w:tab/>
      </w:r>
    </w:p>
    <w:p w:rsidR="00D63924" w:rsidRPr="00522521" w:rsidRDefault="00D63924" w:rsidP="003674BC">
      <w:pPr>
        <w:pStyle w:val="NormalWeb"/>
        <w:numPr>
          <w:ilvl w:val="0"/>
          <w:numId w:val="49"/>
        </w:numPr>
        <w:spacing w:before="0" w:beforeAutospacing="0" w:after="0" w:afterAutospacing="0"/>
        <w:jc w:val="both"/>
      </w:pPr>
      <w:r w:rsidRPr="00522521">
        <w:t>zakup materiałów do remontu</w:t>
      </w:r>
      <w:r w:rsidRPr="00522521">
        <w:tab/>
      </w:r>
      <w:r w:rsidRPr="00522521">
        <w:tab/>
        <w:t xml:space="preserve">    </w:t>
      </w:r>
      <w:r w:rsidRPr="00522521">
        <w:tab/>
        <w:t xml:space="preserve">          </w:t>
      </w:r>
    </w:p>
    <w:p w:rsidR="00D63924" w:rsidRPr="00522521" w:rsidRDefault="00D63924" w:rsidP="00522521">
      <w:pPr>
        <w:pStyle w:val="NormalWeb"/>
        <w:spacing w:before="0" w:beforeAutospacing="0" w:after="0" w:afterAutospacing="0"/>
        <w:jc w:val="both"/>
        <w:rPr>
          <w:b/>
          <w:u w:val="single"/>
        </w:rPr>
      </w:pPr>
      <w:r w:rsidRPr="00522521">
        <w:rPr>
          <w:b/>
          <w:u w:val="single"/>
        </w:rPr>
        <w:t>W przedszkolu prowadzony jest monitoring potrzeb. Za najpilniejsze uważa się:</w:t>
      </w:r>
    </w:p>
    <w:p w:rsidR="00D63924" w:rsidRPr="00522521" w:rsidRDefault="00D63924" w:rsidP="00522521">
      <w:pPr>
        <w:pStyle w:val="NormalWeb"/>
        <w:numPr>
          <w:ilvl w:val="0"/>
          <w:numId w:val="6"/>
        </w:numPr>
        <w:spacing w:before="0" w:beforeAutospacing="0" w:after="0" w:afterAutospacing="0"/>
        <w:jc w:val="both"/>
        <w:rPr>
          <w:b/>
        </w:rPr>
      </w:pPr>
      <w:r w:rsidRPr="00522521">
        <w:rPr>
          <w:b/>
        </w:rPr>
        <w:t>wymiana instalacji c.o. w budynku przedszkola i pomieszczeń znajdujących się na I piętrze budynku</w:t>
      </w:r>
    </w:p>
    <w:p w:rsidR="00D63924" w:rsidRPr="002C75B2" w:rsidRDefault="00D63924" w:rsidP="00C779D6">
      <w:pPr>
        <w:pStyle w:val="NormalWeb"/>
        <w:numPr>
          <w:ilvl w:val="0"/>
          <w:numId w:val="6"/>
        </w:numPr>
        <w:spacing w:before="0" w:beforeAutospacing="0" w:after="0" w:afterAutospacing="0"/>
        <w:jc w:val="both"/>
        <w:rPr>
          <w:color w:val="FF0000"/>
        </w:rPr>
      </w:pPr>
      <w:r w:rsidRPr="00522521">
        <w:t>zakup i wyposażenie sprzętu komputerowego dla nauczycieli w celu polepszenia poziomu przygotowania do zajęć z dziećmi w grupach przedszkolnych</w:t>
      </w:r>
      <w:r>
        <w:t>.</w:t>
      </w:r>
    </w:p>
    <w:p w:rsidR="00D63924" w:rsidRDefault="00D63924" w:rsidP="002C75B2">
      <w:pPr>
        <w:jc w:val="both"/>
      </w:pPr>
    </w:p>
    <w:p w:rsidR="00D63924" w:rsidRDefault="00D63924" w:rsidP="008862D0">
      <w:pPr>
        <w:ind w:right="854"/>
        <w:rPr>
          <w:b/>
        </w:rPr>
      </w:pPr>
      <w:r>
        <w:rPr>
          <w:b/>
        </w:rPr>
        <w:t>POMOC SPOŁECZNA</w:t>
      </w:r>
    </w:p>
    <w:p w:rsidR="00D63924" w:rsidRDefault="00D63924" w:rsidP="008862D0">
      <w:pPr>
        <w:keepNext/>
        <w:rPr>
          <w:b/>
          <w:szCs w:val="22"/>
          <w:u w:val="single"/>
        </w:rPr>
      </w:pPr>
    </w:p>
    <w:p w:rsidR="00D63924" w:rsidRDefault="00D63924" w:rsidP="008862D0">
      <w:pPr>
        <w:keepNext/>
        <w:rPr>
          <w:b/>
        </w:rPr>
      </w:pPr>
      <w:r>
        <w:rPr>
          <w:b/>
        </w:rPr>
        <w:t>ZADANIA ZLECONE</w:t>
      </w:r>
    </w:p>
    <w:p w:rsidR="00D63924" w:rsidRDefault="00D63924" w:rsidP="008862D0">
      <w:pPr>
        <w:jc w:val="both"/>
      </w:pPr>
      <w:r>
        <w:t xml:space="preserve">Na świadczenia przewidziane </w:t>
      </w:r>
      <w:r>
        <w:rPr>
          <w:b/>
        </w:rPr>
        <w:t xml:space="preserve">ustawą o pomocy społecznej, ustawą prawo energetyczne oraz ustawą o świadczeniach opieki zdrowotnej finansowanych ze środków publicznych </w:t>
      </w:r>
      <w:r>
        <w:t xml:space="preserve">w okresie od 01.01.2018 r. do 31.12.2018 r.  roku wydatkowano kwotę  </w:t>
      </w:r>
      <w:r>
        <w:rPr>
          <w:b/>
          <w:u w:val="single"/>
        </w:rPr>
        <w:t>210 269,58 zł</w:t>
      </w:r>
    </w:p>
    <w:p w:rsidR="00D63924" w:rsidRDefault="00D63924" w:rsidP="008862D0">
      <w:pPr>
        <w:jc w:val="both"/>
        <w:rPr>
          <w:u w:val="single"/>
        </w:rPr>
      </w:pPr>
      <w:r>
        <w:rPr>
          <w:u w:val="single"/>
        </w:rPr>
        <w:t>Były to:</w:t>
      </w:r>
    </w:p>
    <w:p w:rsidR="00D63924" w:rsidRDefault="00D63924" w:rsidP="008862D0">
      <w:pPr>
        <w:jc w:val="both"/>
        <w:rPr>
          <w:u w:val="single"/>
        </w:rPr>
      </w:pPr>
    </w:p>
    <w:p w:rsidR="00D63924" w:rsidRDefault="00D63924" w:rsidP="008862D0">
      <w:pPr>
        <w:tabs>
          <w:tab w:val="left" w:pos="720"/>
        </w:tabs>
        <w:jc w:val="both"/>
      </w:pPr>
      <w:r>
        <w:rPr>
          <w:b/>
        </w:rPr>
        <w:t xml:space="preserve">     1)  specjalistyczne usługi opiekuńcze</w:t>
      </w:r>
      <w:r>
        <w:t xml:space="preserve"> w miejscu zamieszkania (9 osób z zaburzeniami </w:t>
      </w:r>
    </w:p>
    <w:p w:rsidR="00D63924" w:rsidRDefault="00D63924" w:rsidP="008862D0">
      <w:pPr>
        <w:tabs>
          <w:tab w:val="left" w:pos="720"/>
        </w:tabs>
        <w:jc w:val="both"/>
      </w:pPr>
      <w:r>
        <w:t xml:space="preserve">           psychicznymi)– 3 332   świadczeń, na kwotę  </w:t>
      </w:r>
      <w:r>
        <w:rPr>
          <w:b/>
        </w:rPr>
        <w:t xml:space="preserve">166 600,00 zł; </w:t>
      </w:r>
    </w:p>
    <w:p w:rsidR="00D63924" w:rsidRDefault="00D63924" w:rsidP="008862D0">
      <w:pPr>
        <w:tabs>
          <w:tab w:val="left" w:pos="0"/>
        </w:tabs>
        <w:jc w:val="both"/>
      </w:pPr>
      <w:r>
        <w:rPr>
          <w:b/>
        </w:rPr>
        <w:t xml:space="preserve">     2)  składki zdrowotne</w:t>
      </w:r>
      <w:r>
        <w:t xml:space="preserve"> opłacane za osoby pobierające świadczenie pielęgnacyjne –293 </w:t>
      </w:r>
    </w:p>
    <w:p w:rsidR="00D63924" w:rsidRDefault="00D63924" w:rsidP="008862D0">
      <w:pPr>
        <w:tabs>
          <w:tab w:val="left" w:pos="0"/>
        </w:tabs>
        <w:jc w:val="both"/>
      </w:pPr>
      <w:r>
        <w:t xml:space="preserve">           świadczeń, na kwotę </w:t>
      </w:r>
      <w:r>
        <w:rPr>
          <w:b/>
        </w:rPr>
        <w:t>38 691,97;</w:t>
      </w:r>
    </w:p>
    <w:p w:rsidR="00D63924" w:rsidRDefault="00D63924" w:rsidP="008862D0">
      <w:pPr>
        <w:tabs>
          <w:tab w:val="left" w:pos="720"/>
        </w:tabs>
        <w:jc w:val="both"/>
      </w:pPr>
      <w:r>
        <w:rPr>
          <w:b/>
        </w:rPr>
        <w:t xml:space="preserve">     3)  składki zdrowotne </w:t>
      </w:r>
      <w:r>
        <w:t xml:space="preserve">opłacane za osoby pobierające specjalny zasiłek opiekuńczy –70 </w:t>
      </w:r>
    </w:p>
    <w:p w:rsidR="00D63924" w:rsidRDefault="00D63924" w:rsidP="008862D0">
      <w:pPr>
        <w:tabs>
          <w:tab w:val="left" w:pos="720"/>
        </w:tabs>
        <w:jc w:val="both"/>
      </w:pPr>
      <w:r>
        <w:t xml:space="preserve">           świadczeń, na kwotę </w:t>
      </w:r>
      <w:r>
        <w:rPr>
          <w:b/>
        </w:rPr>
        <w:t>3 340,34 zł;</w:t>
      </w:r>
    </w:p>
    <w:p w:rsidR="00D63924" w:rsidRDefault="00D63924" w:rsidP="008862D0">
      <w:pPr>
        <w:tabs>
          <w:tab w:val="left" w:pos="720"/>
        </w:tabs>
        <w:jc w:val="both"/>
      </w:pPr>
      <w:r>
        <w:rPr>
          <w:b/>
        </w:rPr>
        <w:t xml:space="preserve">     4)  składki zdrowotne </w:t>
      </w:r>
      <w:r>
        <w:t>opłacane za osoby pobierające zasiłek dla opiekuna</w:t>
      </w:r>
      <w:r>
        <w:rPr>
          <w:b/>
        </w:rPr>
        <w:t xml:space="preserve"> </w:t>
      </w:r>
      <w:r>
        <w:t xml:space="preserve">- 12 świadczeń na kwotę </w:t>
      </w:r>
      <w:r>
        <w:rPr>
          <w:b/>
        </w:rPr>
        <w:t>579,60 zł;</w:t>
      </w:r>
    </w:p>
    <w:p w:rsidR="00D63924" w:rsidRDefault="00D63924" w:rsidP="008862D0">
      <w:pPr>
        <w:tabs>
          <w:tab w:val="left" w:pos="720"/>
        </w:tabs>
        <w:jc w:val="both"/>
      </w:pPr>
      <w:r>
        <w:t xml:space="preserve">     </w:t>
      </w:r>
      <w:r>
        <w:rPr>
          <w:b/>
        </w:rPr>
        <w:t>5)  dodatki energetyczne –</w:t>
      </w:r>
      <w:r>
        <w:t xml:space="preserve">wypłacono na kwotę </w:t>
      </w:r>
      <w:r>
        <w:rPr>
          <w:b/>
        </w:rPr>
        <w:t xml:space="preserve">1 057,67 zł; </w:t>
      </w:r>
      <w:r>
        <w:t xml:space="preserve">(10 rodzin objęto tą formą </w:t>
      </w:r>
    </w:p>
    <w:p w:rsidR="00D63924" w:rsidRDefault="00D63924" w:rsidP="008862D0">
      <w:pPr>
        <w:tabs>
          <w:tab w:val="left" w:pos="720"/>
        </w:tabs>
        <w:jc w:val="both"/>
      </w:pPr>
      <w:r>
        <w:t xml:space="preserve">           pomocy).</w:t>
      </w:r>
    </w:p>
    <w:p w:rsidR="00D63924" w:rsidRDefault="00D63924" w:rsidP="008862D0">
      <w:pPr>
        <w:tabs>
          <w:tab w:val="left" w:pos="720"/>
        </w:tabs>
        <w:jc w:val="both"/>
        <w:rPr>
          <w:b/>
          <w:u w:val="single"/>
        </w:rPr>
      </w:pPr>
    </w:p>
    <w:p w:rsidR="00D63924" w:rsidRDefault="00D63924" w:rsidP="008862D0">
      <w:pPr>
        <w:tabs>
          <w:tab w:val="left" w:pos="720"/>
        </w:tabs>
        <w:jc w:val="both"/>
        <w:rPr>
          <w:b/>
          <w:u w:val="single"/>
        </w:rPr>
      </w:pPr>
      <w:r>
        <w:t xml:space="preserve">Realizując ustawę z dnia 11 lutego 2016 r. o pomocy państwa w wychowywaniu dzieci 500+ świadczenia wychowawcze w roku 2018 wypłacono </w:t>
      </w:r>
      <w:r>
        <w:rPr>
          <w:b/>
        </w:rPr>
        <w:t>8 251 świadczeń,</w:t>
      </w:r>
      <w:r>
        <w:t xml:space="preserve"> dla </w:t>
      </w:r>
      <w:r>
        <w:rPr>
          <w:b/>
        </w:rPr>
        <w:t>642 dzieci,</w:t>
      </w:r>
      <w:r>
        <w:t xml:space="preserve"> obejmując pomocą </w:t>
      </w:r>
      <w:r>
        <w:rPr>
          <w:b/>
        </w:rPr>
        <w:t xml:space="preserve">550 rodzin. </w:t>
      </w:r>
      <w:r>
        <w:t xml:space="preserve">Wydatkowane środki to </w:t>
      </w:r>
      <w:r>
        <w:rPr>
          <w:b/>
          <w:u w:val="single"/>
        </w:rPr>
        <w:t>4 104 572,04 zł;</w:t>
      </w:r>
    </w:p>
    <w:p w:rsidR="00D63924" w:rsidRDefault="00D63924" w:rsidP="008862D0">
      <w:pPr>
        <w:tabs>
          <w:tab w:val="left" w:pos="720"/>
        </w:tabs>
        <w:jc w:val="both"/>
        <w:rPr>
          <w:b/>
          <w:u w:val="single"/>
        </w:rPr>
      </w:pPr>
    </w:p>
    <w:p w:rsidR="00D63924" w:rsidRDefault="00D63924" w:rsidP="008862D0">
      <w:pPr>
        <w:tabs>
          <w:tab w:val="left" w:pos="720"/>
        </w:tabs>
        <w:jc w:val="both"/>
        <w:rPr>
          <w:b/>
          <w:u w:val="single"/>
        </w:rPr>
      </w:pPr>
      <w:r>
        <w:t xml:space="preserve">Realizując rozporządzenie Rady Ministrów z dnia 30 maja 2018 r. w prawie szczegółowych warunków realizacji rządowego programu „Dobry Start” </w:t>
      </w:r>
      <w:r>
        <w:rPr>
          <w:b/>
        </w:rPr>
        <w:t>844  świadczenia,</w:t>
      </w:r>
      <w:r>
        <w:t xml:space="preserve"> dla </w:t>
      </w:r>
      <w:r>
        <w:rPr>
          <w:b/>
        </w:rPr>
        <w:t>416 dzieci,</w:t>
      </w:r>
      <w:r>
        <w:t xml:space="preserve"> Wydatkowane środki to </w:t>
      </w:r>
      <w:r>
        <w:rPr>
          <w:b/>
          <w:u w:val="single"/>
        </w:rPr>
        <w:t>253 200,00 zł;</w:t>
      </w:r>
    </w:p>
    <w:p w:rsidR="00D63924" w:rsidRDefault="00D63924" w:rsidP="008862D0">
      <w:pPr>
        <w:tabs>
          <w:tab w:val="left" w:pos="720"/>
        </w:tabs>
        <w:jc w:val="both"/>
      </w:pPr>
    </w:p>
    <w:p w:rsidR="00D63924" w:rsidRDefault="00D63924" w:rsidP="008862D0">
      <w:pPr>
        <w:tabs>
          <w:tab w:val="left" w:pos="720"/>
        </w:tabs>
        <w:jc w:val="both"/>
      </w:pPr>
      <w:r>
        <w:t>W okresie od 01.01.2018 do 31.12.2018 r. na realizację</w:t>
      </w:r>
      <w:r>
        <w:rPr>
          <w:b/>
        </w:rPr>
        <w:t xml:space="preserve">  świadczeń rodzinnych, funduszu alimentacyjnego, składki na ubezpieczenia emerytalne i rentowe </w:t>
      </w:r>
      <w:r>
        <w:t xml:space="preserve">wydatkowano łącznie kwotę </w:t>
      </w:r>
      <w:r>
        <w:rPr>
          <w:b/>
          <w:u w:val="single"/>
        </w:rPr>
        <w:t>2 946 248,39 zł</w:t>
      </w:r>
    </w:p>
    <w:p w:rsidR="00D63924" w:rsidRDefault="00D63924" w:rsidP="008862D0">
      <w:pPr>
        <w:jc w:val="both"/>
      </w:pPr>
    </w:p>
    <w:p w:rsidR="00D63924" w:rsidRDefault="00D63924" w:rsidP="008862D0">
      <w:pPr>
        <w:jc w:val="both"/>
      </w:pPr>
      <w:r>
        <w:t xml:space="preserve">W  roku 2018 przyznano </w:t>
      </w:r>
      <w:r>
        <w:rPr>
          <w:b/>
        </w:rPr>
        <w:t>8 557 zasiłków rodzinnych wraz z dodatkami</w:t>
      </w:r>
      <w:r>
        <w:t xml:space="preserve"> na kwotę </w:t>
      </w:r>
      <w:r>
        <w:rPr>
          <w:b/>
        </w:rPr>
        <w:t xml:space="preserve">949 250,94 zł </w:t>
      </w:r>
      <w:r>
        <w:t xml:space="preserve"> w tym:</w:t>
      </w:r>
    </w:p>
    <w:p w:rsidR="00D63924" w:rsidRDefault="00D63924" w:rsidP="008862D0">
      <w:pPr>
        <w:tabs>
          <w:tab w:val="left" w:pos="1276"/>
          <w:tab w:val="left" w:pos="1418"/>
        </w:tabs>
        <w:ind w:left="1418"/>
        <w:jc w:val="both"/>
      </w:pPr>
      <w:r>
        <w:rPr>
          <w:b/>
        </w:rPr>
        <w:t xml:space="preserve">1)  5 575 </w:t>
      </w:r>
      <w:r>
        <w:t xml:space="preserve">zasiłków rodzinnych na kwotę </w:t>
      </w:r>
      <w:r>
        <w:rPr>
          <w:b/>
        </w:rPr>
        <w:t>628 167,94 zł</w:t>
      </w:r>
      <w:r>
        <w:t>;</w:t>
      </w:r>
    </w:p>
    <w:p w:rsidR="00D63924" w:rsidRDefault="00D63924" w:rsidP="008862D0">
      <w:pPr>
        <w:tabs>
          <w:tab w:val="left" w:pos="1276"/>
          <w:tab w:val="left" w:pos="1418"/>
        </w:tabs>
        <w:ind w:left="1418"/>
        <w:jc w:val="both"/>
        <w:rPr>
          <w:b/>
        </w:rPr>
      </w:pPr>
      <w:r>
        <w:rPr>
          <w:b/>
        </w:rPr>
        <w:t xml:space="preserve">2)  2 982 </w:t>
      </w:r>
      <w:r>
        <w:t xml:space="preserve">dodatków do zasiłków rodzinnych na kwotę </w:t>
      </w:r>
      <w:r>
        <w:rPr>
          <w:b/>
        </w:rPr>
        <w:t>321 083,00 zł.</w:t>
      </w:r>
    </w:p>
    <w:p w:rsidR="00D63924" w:rsidRDefault="00D63924" w:rsidP="008862D0">
      <w:pPr>
        <w:tabs>
          <w:tab w:val="left" w:pos="720"/>
        </w:tabs>
        <w:ind w:left="720"/>
        <w:jc w:val="both"/>
      </w:pPr>
    </w:p>
    <w:p w:rsidR="00D63924" w:rsidRDefault="00D63924" w:rsidP="008862D0">
      <w:pPr>
        <w:tabs>
          <w:tab w:val="left" w:pos="720"/>
        </w:tabs>
        <w:jc w:val="both"/>
      </w:pPr>
      <w:r>
        <w:rPr>
          <w:b/>
        </w:rPr>
        <w:t xml:space="preserve">Świadczenie rodzicielskie- 217 </w:t>
      </w:r>
      <w:r>
        <w:t xml:space="preserve">świadczeń na kwotę </w:t>
      </w:r>
      <w:r>
        <w:rPr>
          <w:b/>
        </w:rPr>
        <w:t xml:space="preserve">196 948,50 </w:t>
      </w:r>
      <w:r>
        <w:t>(30 rodzin)</w:t>
      </w:r>
    </w:p>
    <w:p w:rsidR="00D63924" w:rsidRDefault="00D63924" w:rsidP="008862D0">
      <w:pPr>
        <w:rPr>
          <w:b/>
        </w:rPr>
      </w:pPr>
    </w:p>
    <w:p w:rsidR="00D63924" w:rsidRDefault="00D63924" w:rsidP="008862D0">
      <w:pPr>
        <w:jc w:val="both"/>
      </w:pPr>
      <w:r>
        <w:rPr>
          <w:b/>
        </w:rPr>
        <w:t xml:space="preserve">Świadczeń opiekuńczych </w:t>
      </w:r>
      <w:r>
        <w:t>przyznano i zrealizowano 3 223 świadczeń na kwotę</w:t>
      </w:r>
      <w:r>
        <w:rPr>
          <w:b/>
        </w:rPr>
        <w:t xml:space="preserve"> 1 279 380 zł </w:t>
      </w:r>
      <w:r>
        <w:t>w tym:</w:t>
      </w:r>
    </w:p>
    <w:p w:rsidR="00D63924" w:rsidRDefault="00D63924" w:rsidP="008862D0">
      <w:pPr>
        <w:tabs>
          <w:tab w:val="left" w:pos="851"/>
          <w:tab w:val="left" w:pos="1560"/>
        </w:tabs>
        <w:ind w:left="1418"/>
        <w:jc w:val="both"/>
      </w:pPr>
      <w:r>
        <w:t xml:space="preserve">1)  zasiłki pielęgnacyjne -2 557 świadczeń na kwotę  </w:t>
      </w:r>
      <w:r>
        <w:rPr>
          <w:b/>
        </w:rPr>
        <w:t>403 914,00zł;</w:t>
      </w:r>
    </w:p>
    <w:p w:rsidR="00D63924" w:rsidRDefault="00D63924" w:rsidP="008862D0">
      <w:pPr>
        <w:tabs>
          <w:tab w:val="left" w:pos="851"/>
          <w:tab w:val="left" w:pos="1560"/>
        </w:tabs>
        <w:ind w:left="1418"/>
        <w:jc w:val="both"/>
      </w:pPr>
      <w:r>
        <w:t xml:space="preserve">2)  świadczenia pielęgnacyjne – 555 świadczeń na kwotę  </w:t>
      </w:r>
      <w:r>
        <w:rPr>
          <w:b/>
        </w:rPr>
        <w:t>816 750,00zł</w:t>
      </w:r>
      <w:r>
        <w:t>;</w:t>
      </w:r>
    </w:p>
    <w:p w:rsidR="00D63924" w:rsidRDefault="00D63924" w:rsidP="008862D0">
      <w:pPr>
        <w:tabs>
          <w:tab w:val="left" w:pos="851"/>
          <w:tab w:val="left" w:pos="1560"/>
        </w:tabs>
        <w:ind w:left="1418"/>
        <w:jc w:val="both"/>
      </w:pPr>
      <w:r>
        <w:t xml:space="preserve">3)  specjalny zasiłek opiekuńczy – 95 świadczeń na kwotę  </w:t>
      </w:r>
      <w:r>
        <w:rPr>
          <w:b/>
        </w:rPr>
        <w:t>50 196,00 zł</w:t>
      </w:r>
      <w:r>
        <w:t>;</w:t>
      </w:r>
    </w:p>
    <w:p w:rsidR="00D63924" w:rsidRDefault="00D63924" w:rsidP="008862D0">
      <w:pPr>
        <w:tabs>
          <w:tab w:val="left" w:pos="851"/>
          <w:tab w:val="left" w:pos="1560"/>
        </w:tabs>
        <w:ind w:left="1418"/>
        <w:jc w:val="both"/>
        <w:rPr>
          <w:b/>
        </w:rPr>
      </w:pPr>
      <w:r>
        <w:t xml:space="preserve">4)  zasiłek dla opiekuna– 16 świadczeń na kwotę  </w:t>
      </w:r>
      <w:r>
        <w:rPr>
          <w:b/>
        </w:rPr>
        <w:t>8 520,00zł zł.</w:t>
      </w:r>
    </w:p>
    <w:p w:rsidR="00D63924" w:rsidRDefault="00D63924" w:rsidP="008862D0">
      <w:pPr>
        <w:jc w:val="both"/>
        <w:rPr>
          <w:b/>
        </w:rPr>
      </w:pPr>
    </w:p>
    <w:p w:rsidR="00D63924" w:rsidRDefault="00D63924" w:rsidP="008862D0">
      <w:pPr>
        <w:jc w:val="both"/>
        <w:rPr>
          <w:b/>
          <w:u w:val="single"/>
        </w:rPr>
      </w:pPr>
      <w:r>
        <w:rPr>
          <w:b/>
        </w:rPr>
        <w:t>Jednorazową zapomogę z tytułu urodzenia dziecka</w:t>
      </w:r>
      <w:r>
        <w:t xml:space="preserve"> otrzymało 50 osób. Wydatkowana kwota na zapomogi </w:t>
      </w:r>
      <w:r>
        <w:rPr>
          <w:b/>
        </w:rPr>
        <w:t>50 000 zł</w:t>
      </w:r>
      <w:r>
        <w:t>.</w:t>
      </w:r>
    </w:p>
    <w:p w:rsidR="00D63924" w:rsidRDefault="00D63924" w:rsidP="008862D0">
      <w:pPr>
        <w:ind w:left="709"/>
      </w:pPr>
    </w:p>
    <w:p w:rsidR="00D63924" w:rsidRDefault="00D63924" w:rsidP="008862D0">
      <w:pPr>
        <w:jc w:val="both"/>
      </w:pPr>
      <w:r>
        <w:t xml:space="preserve">Należne </w:t>
      </w:r>
      <w:r>
        <w:rPr>
          <w:b/>
        </w:rPr>
        <w:t xml:space="preserve">składki na ubezpieczenia emerytalne i rentowe </w:t>
      </w:r>
      <w:r>
        <w:t xml:space="preserve">wyniosły </w:t>
      </w:r>
      <w:r>
        <w:rPr>
          <w:b/>
        </w:rPr>
        <w:t>183 133,14 zł.</w:t>
      </w:r>
    </w:p>
    <w:p w:rsidR="00D63924" w:rsidRDefault="00D63924" w:rsidP="008862D0">
      <w:pPr>
        <w:jc w:val="both"/>
      </w:pPr>
      <w:r>
        <w:t>W/w składki opłacone są za osoby pobierające świadczenia pielęgnacyjne, specjalny zasiłek opiekuńczy oraz zasiłek dla opiekuna.</w:t>
      </w:r>
    </w:p>
    <w:p w:rsidR="00D63924" w:rsidRDefault="00D63924" w:rsidP="008862D0">
      <w:pPr>
        <w:ind w:left="709"/>
      </w:pPr>
    </w:p>
    <w:p w:rsidR="00D63924" w:rsidRDefault="00D63924" w:rsidP="008862D0">
      <w:pPr>
        <w:jc w:val="both"/>
      </w:pPr>
      <w:r>
        <w:t xml:space="preserve">Od 01.01.2018 r. do 31.12.2018 r. wydatkowano na świadczenia z </w:t>
      </w:r>
      <w:r>
        <w:rPr>
          <w:b/>
        </w:rPr>
        <w:t xml:space="preserve">funduszu alimentacyjnego </w:t>
      </w:r>
      <w:r>
        <w:t xml:space="preserve">kwotę </w:t>
      </w:r>
      <w:r>
        <w:rPr>
          <w:b/>
        </w:rPr>
        <w:t>287 535,81 zł</w:t>
      </w:r>
      <w:r>
        <w:t>, (63 osoby  uprawnione, 368 świadczeń ).</w:t>
      </w:r>
    </w:p>
    <w:p w:rsidR="00D63924" w:rsidRDefault="00D63924" w:rsidP="008862D0">
      <w:pPr>
        <w:jc w:val="both"/>
      </w:pPr>
    </w:p>
    <w:p w:rsidR="00D63924" w:rsidRDefault="00D63924" w:rsidP="008862D0">
      <w:pPr>
        <w:keepNext/>
        <w:rPr>
          <w:b/>
        </w:rPr>
      </w:pPr>
      <w:r>
        <w:rPr>
          <w:b/>
        </w:rPr>
        <w:t>ZADANIA WŁASNE</w:t>
      </w:r>
    </w:p>
    <w:p w:rsidR="00D63924" w:rsidRDefault="00D63924" w:rsidP="008862D0">
      <w:pPr>
        <w:rPr>
          <w:b/>
        </w:rPr>
      </w:pPr>
    </w:p>
    <w:p w:rsidR="00D63924" w:rsidRDefault="00D63924" w:rsidP="008862D0">
      <w:r>
        <w:t xml:space="preserve">W okresie od 01.01.2018 do 31.12.2018 r. na zadania przypisane na mocy ustawy o pomocy społecznej gminie jako </w:t>
      </w:r>
      <w:r>
        <w:rPr>
          <w:b/>
        </w:rPr>
        <w:t>zadania własne</w:t>
      </w:r>
      <w:r>
        <w:t xml:space="preserve"> wydatkowano kwotę  </w:t>
      </w:r>
      <w:r>
        <w:rPr>
          <w:b/>
        </w:rPr>
        <w:t>898 128,86 zł.</w:t>
      </w:r>
    </w:p>
    <w:p w:rsidR="00D63924" w:rsidRDefault="00D63924" w:rsidP="008862D0">
      <w:pPr>
        <w:jc w:val="both"/>
        <w:rPr>
          <w:u w:val="single"/>
        </w:rPr>
      </w:pPr>
    </w:p>
    <w:p w:rsidR="00D63924" w:rsidRDefault="00D63924" w:rsidP="008862D0">
      <w:pPr>
        <w:jc w:val="both"/>
        <w:rPr>
          <w:u w:val="single"/>
        </w:rPr>
      </w:pPr>
      <w:r>
        <w:rPr>
          <w:u w:val="single"/>
        </w:rPr>
        <w:t>Były to:</w:t>
      </w:r>
    </w:p>
    <w:p w:rsidR="00D63924" w:rsidRDefault="00D63924" w:rsidP="008862D0">
      <w:pPr>
        <w:tabs>
          <w:tab w:val="left" w:pos="928"/>
        </w:tabs>
        <w:spacing w:before="120"/>
        <w:jc w:val="both"/>
      </w:pPr>
      <w:r>
        <w:rPr>
          <w:b/>
        </w:rPr>
        <w:t>1) zasiłki okresowe</w:t>
      </w:r>
      <w:r>
        <w:t xml:space="preserve">, na które wydatkowano </w:t>
      </w:r>
      <w:r>
        <w:rPr>
          <w:b/>
          <w:u w:val="single"/>
        </w:rPr>
        <w:t>95 346,21 zł</w:t>
      </w:r>
      <w:r>
        <w:rPr>
          <w:u w:val="single"/>
        </w:rPr>
        <w:t>.</w:t>
      </w:r>
      <w:r>
        <w:t xml:space="preserve"> Tą formą pomocy objęto 68 rodzin    udzielając 296 świadczeń, z tego:</w:t>
      </w:r>
    </w:p>
    <w:p w:rsidR="00D63924" w:rsidRDefault="00D63924" w:rsidP="008862D0">
      <w:pPr>
        <w:ind w:left="708" w:firstLine="708"/>
        <w:jc w:val="both"/>
        <w:rPr>
          <w:b/>
        </w:rPr>
      </w:pPr>
      <w:r>
        <w:t xml:space="preserve">- z tytułu bezrobocia na kwotę – </w:t>
      </w:r>
      <w:r>
        <w:rPr>
          <w:b/>
        </w:rPr>
        <w:t>71 169,21 zł</w:t>
      </w:r>
    </w:p>
    <w:p w:rsidR="00D63924" w:rsidRDefault="00D63924" w:rsidP="008862D0">
      <w:pPr>
        <w:ind w:left="1416"/>
        <w:jc w:val="both"/>
      </w:pPr>
      <w:r>
        <w:t xml:space="preserve">- niepełnosprawność na kwotę – </w:t>
      </w:r>
      <w:r>
        <w:rPr>
          <w:b/>
        </w:rPr>
        <w:t>14 170,00 zł</w:t>
      </w:r>
      <w:r>
        <w:t>;</w:t>
      </w:r>
    </w:p>
    <w:p w:rsidR="00D63924" w:rsidRDefault="00D63924" w:rsidP="008862D0">
      <w:pPr>
        <w:ind w:left="1416"/>
        <w:jc w:val="both"/>
        <w:rPr>
          <w:b/>
        </w:rPr>
      </w:pPr>
      <w:r>
        <w:t>- długotrwała choroba –</w:t>
      </w:r>
      <w:r>
        <w:rPr>
          <w:b/>
        </w:rPr>
        <w:t>4 022,00 zł;</w:t>
      </w:r>
    </w:p>
    <w:p w:rsidR="00D63924" w:rsidRDefault="00D63924" w:rsidP="008862D0">
      <w:pPr>
        <w:ind w:left="1416"/>
        <w:jc w:val="both"/>
        <w:rPr>
          <w:b/>
          <w:shd w:val="clear" w:color="auto" w:fill="C0C0C0"/>
        </w:rPr>
      </w:pPr>
      <w:r>
        <w:rPr>
          <w:b/>
        </w:rPr>
        <w:t xml:space="preserve">- </w:t>
      </w:r>
      <w:r>
        <w:t>inne powody</w:t>
      </w:r>
      <w:r>
        <w:rPr>
          <w:b/>
        </w:rPr>
        <w:t>– 5 985,00 zł;</w:t>
      </w:r>
    </w:p>
    <w:p w:rsidR="00D63924" w:rsidRDefault="00D63924" w:rsidP="008862D0">
      <w:pPr>
        <w:ind w:left="1416"/>
        <w:jc w:val="both"/>
      </w:pPr>
    </w:p>
    <w:p w:rsidR="00D63924" w:rsidRDefault="00D63924" w:rsidP="008862D0">
      <w:pPr>
        <w:tabs>
          <w:tab w:val="left" w:pos="928"/>
        </w:tabs>
        <w:jc w:val="both"/>
      </w:pPr>
      <w:r>
        <w:rPr>
          <w:b/>
        </w:rPr>
        <w:t xml:space="preserve">2)  zasiłki celowe i zasiłki celowe na przygotowanie posiłku </w:t>
      </w:r>
      <w:r>
        <w:t xml:space="preserve">– tą formą pomocy objęto </w:t>
      </w:r>
      <w:r>
        <w:rPr>
          <w:b/>
        </w:rPr>
        <w:t xml:space="preserve">194 </w:t>
      </w:r>
      <w:r>
        <w:t xml:space="preserve">rodzin na kwotę </w:t>
      </w:r>
      <w:r>
        <w:rPr>
          <w:b/>
          <w:u w:val="single"/>
        </w:rPr>
        <w:t>163 285,73 zł</w:t>
      </w:r>
      <w:r>
        <w:t>, z tego:</w:t>
      </w:r>
    </w:p>
    <w:p w:rsidR="00D63924" w:rsidRDefault="00D63924" w:rsidP="008862D0">
      <w:pPr>
        <w:jc w:val="both"/>
      </w:pPr>
      <w:r>
        <w:rPr>
          <w:b/>
        </w:rPr>
        <w:t xml:space="preserve">zasiłki celowe </w:t>
      </w:r>
      <w:r>
        <w:t xml:space="preserve">– </w:t>
      </w:r>
      <w:r>
        <w:rPr>
          <w:b/>
        </w:rPr>
        <w:t>80 485,73 zł</w:t>
      </w:r>
      <w:r>
        <w:t xml:space="preserve"> w tym:</w:t>
      </w:r>
    </w:p>
    <w:p w:rsidR="00D63924" w:rsidRDefault="00D63924" w:rsidP="008862D0">
      <w:pPr>
        <w:jc w:val="both"/>
        <w:rPr>
          <w:b/>
        </w:rPr>
      </w:pPr>
      <w:r>
        <w:t xml:space="preserve">- zasiłki celowe specjalne </w:t>
      </w:r>
      <w:r>
        <w:rPr>
          <w:b/>
        </w:rPr>
        <w:t>1 900,00 zł</w:t>
      </w:r>
      <w:r>
        <w:t xml:space="preserve"> przyznane 5 rodzinom</w:t>
      </w:r>
      <w:r>
        <w:rPr>
          <w:b/>
        </w:rPr>
        <w:t xml:space="preserve"> </w:t>
      </w:r>
    </w:p>
    <w:p w:rsidR="00D63924" w:rsidRDefault="00D63924" w:rsidP="008862D0">
      <w:pPr>
        <w:jc w:val="both"/>
      </w:pPr>
      <w:r>
        <w:rPr>
          <w:b/>
        </w:rPr>
        <w:t>zasiłki celowe na przygotowanie posiłku –82 800 zł, objęto 135 rodzin;</w:t>
      </w:r>
    </w:p>
    <w:p w:rsidR="00D63924" w:rsidRDefault="00D63924" w:rsidP="008862D0">
      <w:pPr>
        <w:tabs>
          <w:tab w:val="left" w:pos="928"/>
        </w:tabs>
        <w:jc w:val="both"/>
      </w:pPr>
      <w:r>
        <w:rPr>
          <w:b/>
        </w:rPr>
        <w:t>3)</w:t>
      </w:r>
      <w:r>
        <w:t xml:space="preserve">   ponadto udzielono pomocy w formie:</w:t>
      </w:r>
    </w:p>
    <w:p w:rsidR="00D63924" w:rsidRDefault="00D63924" w:rsidP="008862D0">
      <w:pPr>
        <w:jc w:val="both"/>
      </w:pPr>
      <w:r>
        <w:t xml:space="preserve">- </w:t>
      </w:r>
      <w:r>
        <w:rPr>
          <w:b/>
        </w:rPr>
        <w:t xml:space="preserve">zasiłki celowe na pokrycie wydatków powstałych w wyniku zdarzenia losowego </w:t>
      </w:r>
      <w:r>
        <w:rPr>
          <w:b/>
          <w:u w:val="single"/>
        </w:rPr>
        <w:t>12 500 zł</w:t>
      </w:r>
      <w:r>
        <w:rPr>
          <w:b/>
        </w:rPr>
        <w:t xml:space="preserve"> </w:t>
      </w:r>
      <w:r>
        <w:t>przyznane dla 7 rodzin;</w:t>
      </w:r>
    </w:p>
    <w:p w:rsidR="00D63924" w:rsidRDefault="00D63924" w:rsidP="008862D0">
      <w:pPr>
        <w:jc w:val="both"/>
        <w:rPr>
          <w:b/>
        </w:rPr>
      </w:pPr>
      <w:r>
        <w:rPr>
          <w:b/>
        </w:rPr>
        <w:t xml:space="preserve">- sprawienie pogrzebu </w:t>
      </w:r>
      <w:r>
        <w:t>w kwocie</w:t>
      </w:r>
      <w:r>
        <w:rPr>
          <w:b/>
        </w:rPr>
        <w:t xml:space="preserve"> </w:t>
      </w:r>
      <w:r>
        <w:rPr>
          <w:b/>
          <w:u w:val="single"/>
        </w:rPr>
        <w:t>2 192, 40 zł;</w:t>
      </w:r>
      <w:r>
        <w:rPr>
          <w:b/>
        </w:rPr>
        <w:tab/>
      </w:r>
    </w:p>
    <w:p w:rsidR="00D63924" w:rsidRDefault="00D63924" w:rsidP="008862D0">
      <w:pPr>
        <w:tabs>
          <w:tab w:val="left" w:pos="928"/>
        </w:tabs>
        <w:jc w:val="both"/>
      </w:pPr>
      <w:r>
        <w:rPr>
          <w:b/>
        </w:rPr>
        <w:t>4)  w ramach programu w zakresie „pomoc państwa w zakresie dożywiania”</w:t>
      </w:r>
      <w:r>
        <w:t xml:space="preserve">, z darmowych posiłków w przedszkolach i szkołach, skorzystało 91 dzieci z 50 rodzin. Wartość posiłków wyniosła </w:t>
      </w:r>
      <w:r>
        <w:rPr>
          <w:b/>
          <w:u w:val="single"/>
        </w:rPr>
        <w:t>51 465,94 zł</w:t>
      </w:r>
      <w:r>
        <w:t>;</w:t>
      </w:r>
    </w:p>
    <w:p w:rsidR="00D63924" w:rsidRDefault="00D63924" w:rsidP="008862D0">
      <w:pPr>
        <w:tabs>
          <w:tab w:val="left" w:pos="928"/>
        </w:tabs>
        <w:jc w:val="both"/>
      </w:pPr>
      <w:r>
        <w:rPr>
          <w:b/>
        </w:rPr>
        <w:t>5)</w:t>
      </w:r>
      <w:r>
        <w:t xml:space="preserve"> pomoc w postaci </w:t>
      </w:r>
      <w:r>
        <w:rPr>
          <w:b/>
        </w:rPr>
        <w:t>usług opiekuńczych</w:t>
      </w:r>
      <w:r>
        <w:t xml:space="preserve"> - tą pomocą objęto 19 osób i wydatkowano kwotę </w:t>
      </w:r>
      <w:r>
        <w:rPr>
          <w:b/>
          <w:u w:val="single"/>
        </w:rPr>
        <w:t>158 376,18 zł;</w:t>
      </w:r>
    </w:p>
    <w:p w:rsidR="00D63924" w:rsidRDefault="00D63924" w:rsidP="008862D0">
      <w:pPr>
        <w:tabs>
          <w:tab w:val="left" w:pos="928"/>
        </w:tabs>
        <w:jc w:val="both"/>
      </w:pPr>
      <w:r>
        <w:rPr>
          <w:b/>
        </w:rPr>
        <w:t>6)</w:t>
      </w:r>
      <w:r>
        <w:t xml:space="preserve"> dopłaty 9 osobom do pobytu w </w:t>
      </w:r>
      <w:r>
        <w:rPr>
          <w:b/>
        </w:rPr>
        <w:t>Domach Pomocy Społecznej</w:t>
      </w:r>
      <w:r>
        <w:t xml:space="preserve">. Kwota świadczeń wyniosła </w:t>
      </w:r>
      <w:r>
        <w:rPr>
          <w:b/>
          <w:u w:val="single"/>
        </w:rPr>
        <w:t>210 765,34 zł;</w:t>
      </w:r>
    </w:p>
    <w:p w:rsidR="00D63924" w:rsidRDefault="00D63924" w:rsidP="008862D0">
      <w:pPr>
        <w:tabs>
          <w:tab w:val="left" w:pos="928"/>
        </w:tabs>
        <w:jc w:val="both"/>
      </w:pPr>
      <w:r>
        <w:rPr>
          <w:b/>
        </w:rPr>
        <w:t>7)  zasiłki stałe</w:t>
      </w:r>
      <w:r>
        <w:t xml:space="preserve"> - pomocą objęto 36 osób na kwotę </w:t>
      </w:r>
      <w:r>
        <w:rPr>
          <w:b/>
          <w:u w:val="thick"/>
        </w:rPr>
        <w:t>187 929,67 zł</w:t>
      </w:r>
      <w:r>
        <w:t xml:space="preserve"> z tego:</w:t>
      </w:r>
    </w:p>
    <w:p w:rsidR="00D63924" w:rsidRDefault="00D63924" w:rsidP="008862D0">
      <w:pPr>
        <w:ind w:firstLine="568"/>
        <w:jc w:val="both"/>
      </w:pPr>
      <w:r>
        <w:t xml:space="preserve">- osobom samotnie gospodarującym (34 osoby, 337 świadczeń)– </w:t>
      </w:r>
      <w:r>
        <w:rPr>
          <w:b/>
        </w:rPr>
        <w:t>184 581,67 zł;</w:t>
      </w:r>
    </w:p>
    <w:p w:rsidR="00D63924" w:rsidRDefault="00D63924" w:rsidP="008862D0">
      <w:pPr>
        <w:ind w:firstLine="568"/>
        <w:jc w:val="both"/>
        <w:rPr>
          <w:b/>
        </w:rPr>
      </w:pPr>
      <w:r>
        <w:t>- osobom pozostającym w rodzinie  (3 osoby10 świadczeń) –</w:t>
      </w:r>
      <w:r>
        <w:rPr>
          <w:b/>
        </w:rPr>
        <w:t xml:space="preserve">3 348 zł; </w:t>
      </w:r>
    </w:p>
    <w:p w:rsidR="00D63924" w:rsidRDefault="00D63924" w:rsidP="008862D0">
      <w:pPr>
        <w:tabs>
          <w:tab w:val="left" w:pos="928"/>
        </w:tabs>
        <w:jc w:val="both"/>
      </w:pPr>
      <w:r>
        <w:rPr>
          <w:b/>
        </w:rPr>
        <w:t>8) składki na ubezpieczenie zdrowotne</w:t>
      </w:r>
      <w:r>
        <w:t xml:space="preserve">, opłacone za osoby pobierające zasiłki stałe, na kwotę </w:t>
      </w:r>
      <w:r>
        <w:rPr>
          <w:b/>
          <w:u w:val="single"/>
        </w:rPr>
        <w:t>16 267,39 zł.</w:t>
      </w:r>
    </w:p>
    <w:p w:rsidR="00D63924" w:rsidRDefault="00D63924" w:rsidP="008862D0">
      <w:pPr>
        <w:jc w:val="both"/>
      </w:pPr>
    </w:p>
    <w:p w:rsidR="00D63924" w:rsidRDefault="00D63924" w:rsidP="008862D0">
      <w:pPr>
        <w:jc w:val="both"/>
      </w:pPr>
      <w:r>
        <w:t xml:space="preserve">Na zadanie związane z ponoszeniem </w:t>
      </w:r>
      <w:r>
        <w:rPr>
          <w:b/>
        </w:rPr>
        <w:t>odpłatności za pobyt dziecka w pieczy zastępczej</w:t>
      </w:r>
      <w:r>
        <w:t xml:space="preserve"> Ośrodek w okresie od 01.01.2018 do 31.12.2018 r. wydatkował kwotę </w:t>
      </w:r>
      <w:r>
        <w:rPr>
          <w:b/>
          <w:u w:val="single"/>
        </w:rPr>
        <w:t>89 843,59 zł.</w:t>
      </w:r>
      <w:r>
        <w:t xml:space="preserve"> </w:t>
      </w:r>
    </w:p>
    <w:p w:rsidR="00D63924" w:rsidRDefault="00D63924" w:rsidP="008862D0">
      <w:pPr>
        <w:rPr>
          <w:b/>
          <w:szCs w:val="22"/>
        </w:rPr>
      </w:pPr>
    </w:p>
    <w:p w:rsidR="00D63924" w:rsidRDefault="00D63924" w:rsidP="008862D0">
      <w:pPr>
        <w:jc w:val="both"/>
      </w:pPr>
      <w:r>
        <w:t xml:space="preserve">W ramach ustawy o dodatkach mieszkaniowych, w okresie od 01.01.2018 r. do 31.12.2018 r., objęto pomocą 47 rodzin, wydatkując kwotę </w:t>
      </w:r>
      <w:r>
        <w:rPr>
          <w:b/>
          <w:u w:val="single"/>
        </w:rPr>
        <w:t>54 551,29 zł</w:t>
      </w:r>
      <w:r>
        <w:t xml:space="preserve">, udzielając 368 świadczeń, dotyczy to: </w:t>
      </w:r>
    </w:p>
    <w:p w:rsidR="00D63924" w:rsidRDefault="00D63924" w:rsidP="008862D0">
      <w:pPr>
        <w:ind w:left="374"/>
        <w:jc w:val="both"/>
      </w:pPr>
      <w:r>
        <w:t>- mieszkań gminnych (211 świadczeń)- 23 644,75 zł</w:t>
      </w:r>
    </w:p>
    <w:p w:rsidR="00D63924" w:rsidRDefault="00D63924" w:rsidP="008862D0">
      <w:pPr>
        <w:ind w:left="374"/>
        <w:jc w:val="both"/>
      </w:pPr>
      <w:r>
        <w:t>- mieszkań spółdzielczych (57 świadczeń)- 15 664,30 zł</w:t>
      </w:r>
    </w:p>
    <w:p w:rsidR="00D63924" w:rsidRDefault="00D63924" w:rsidP="008862D0">
      <w:pPr>
        <w:ind w:left="374"/>
        <w:jc w:val="both"/>
      </w:pPr>
      <w:r>
        <w:t>- mieszkań pozostających we wspólnotach (70 świadczeń)- 10 783,00 zł</w:t>
      </w:r>
    </w:p>
    <w:p w:rsidR="00D63924" w:rsidRDefault="00D63924" w:rsidP="008862D0">
      <w:pPr>
        <w:ind w:left="374"/>
        <w:jc w:val="both"/>
      </w:pPr>
      <w:r>
        <w:t>- inne (30 świadczeń)- 4 459,24 zł</w:t>
      </w:r>
    </w:p>
    <w:p w:rsidR="00D63924" w:rsidRDefault="00D63924" w:rsidP="008862D0">
      <w:pPr>
        <w:jc w:val="both"/>
      </w:pPr>
    </w:p>
    <w:p w:rsidR="00D63924" w:rsidRDefault="00D63924" w:rsidP="008862D0">
      <w:pPr>
        <w:jc w:val="both"/>
      </w:pPr>
      <w:r>
        <w:t xml:space="preserve">W ramach ustawa z dnia 7 września 1991 r. o systemie oświaty art. 90 d ust. 7  ze stypendium o charakterze socjalnym  w roku szkolnym  2017/2018 skorzystało 60 uczniów, natomiast w roku szkolnym 201/2019 skorzystało 52 uczniów. Łączna kwota wydatkowana w 2018 r. wyniosła </w:t>
      </w:r>
      <w:r>
        <w:rPr>
          <w:b/>
        </w:rPr>
        <w:t>53 939,70 zł</w:t>
      </w:r>
      <w:r>
        <w:t xml:space="preserve"> (kwota  dotacji Dolnośląskiego  Urzędu Wojewódzkiego – 43 144,39 zł, kwota dotacji Urzędu Gminy 10 795,31 zł. )</w:t>
      </w:r>
    </w:p>
    <w:p w:rsidR="00D63924" w:rsidRDefault="00D63924" w:rsidP="008862D0"/>
    <w:p w:rsidR="00D63924" w:rsidRDefault="00D63924" w:rsidP="008862D0">
      <w:pPr>
        <w:jc w:val="both"/>
      </w:pPr>
      <w:r>
        <w:t xml:space="preserve">Środki finansowe na pokrycie kosztów wydawanych decyzji administracyjnych zgodnie                     z przepisami ustawy z dnia 27 sierpnia 2004 r. o świadczeniach opieki zdrowotnej finansowanych ze środków publicznych  w roku 2018 r. wyniosły </w:t>
      </w:r>
      <w:r>
        <w:rPr>
          <w:b/>
        </w:rPr>
        <w:t>325,04 zł</w:t>
      </w:r>
      <w:r>
        <w:t>.</w:t>
      </w:r>
    </w:p>
    <w:p w:rsidR="00D63924" w:rsidRDefault="00D63924" w:rsidP="008862D0">
      <w:pPr>
        <w:rPr>
          <w:b/>
          <w:sz w:val="32"/>
          <w:szCs w:val="32"/>
        </w:rPr>
      </w:pPr>
    </w:p>
    <w:p w:rsidR="00D63924" w:rsidRPr="002C0D70" w:rsidRDefault="00D63924" w:rsidP="002C0D70">
      <w:pPr>
        <w:rPr>
          <w:b/>
        </w:rPr>
      </w:pPr>
    </w:p>
    <w:p w:rsidR="00D63924" w:rsidRPr="002C0D70" w:rsidRDefault="00D63924" w:rsidP="002C0D70">
      <w:pPr>
        <w:suppressAutoHyphens w:val="0"/>
        <w:rPr>
          <w:b/>
        </w:rPr>
      </w:pPr>
      <w:r w:rsidRPr="002C0D70">
        <w:rPr>
          <w:b/>
        </w:rPr>
        <w:t>TURYSTYKA I SPORT</w:t>
      </w:r>
    </w:p>
    <w:p w:rsidR="00D63924" w:rsidRPr="002C0D70" w:rsidRDefault="00D63924" w:rsidP="002C0D70">
      <w:pPr>
        <w:ind w:left="1080"/>
        <w:rPr>
          <w:b/>
        </w:rPr>
      </w:pPr>
    </w:p>
    <w:p w:rsidR="00D63924" w:rsidRPr="002C0D70" w:rsidRDefault="00D63924" w:rsidP="002C0D70">
      <w:pPr>
        <w:suppressAutoHyphens w:val="0"/>
        <w:rPr>
          <w:b/>
        </w:rPr>
      </w:pPr>
      <w:r w:rsidRPr="002C0D70">
        <w:rPr>
          <w:b/>
        </w:rPr>
        <w:t>Dotacje i działalność klubów sportowych</w:t>
      </w:r>
    </w:p>
    <w:p w:rsidR="00D63924" w:rsidRPr="002C0D70" w:rsidRDefault="00D63924" w:rsidP="002C0D70">
      <w:pPr>
        <w:rPr>
          <w:b/>
        </w:rPr>
      </w:pPr>
    </w:p>
    <w:p w:rsidR="00D63924" w:rsidRDefault="00D63924" w:rsidP="002C0D70">
      <w:r w:rsidRPr="002C0D70">
        <w:rPr>
          <w:b/>
        </w:rPr>
        <w:t>1.</w:t>
      </w:r>
      <w:r w:rsidRPr="002C0D70">
        <w:t xml:space="preserve"> Konsultacje społeczne</w:t>
      </w:r>
    </w:p>
    <w:p w:rsidR="00D63924" w:rsidRPr="002C0D70" w:rsidRDefault="00D63924" w:rsidP="002C0D70">
      <w:r w:rsidRPr="002C0D70">
        <w:t xml:space="preserve">Zgodnie z uchwałą Nr XLVII/222/10 Rady Gminy Kamieniec Ząbkowicki z dnia 17 września 2010 r., w sprawie szczegółowego sposobu konsultowania z organizacjami pozarządowymi </w:t>
      </w:r>
      <w:r w:rsidRPr="002C0D70">
        <w:br/>
        <w:t>i innymi podmiotami prowadzącymi działalność pożytku publicznego projektów aktów prawa miejscowego w dziedzinach dotyczących ich działalności statutowej. Konsultacje zostały przeprowadzone w dniach od 27.10.2017 r. do dnia 10.11.2017 r.</w:t>
      </w:r>
    </w:p>
    <w:p w:rsidR="00D63924" w:rsidRPr="002C0D70" w:rsidRDefault="00D63924" w:rsidP="002C0D70">
      <w:pPr>
        <w:jc w:val="both"/>
      </w:pPr>
    </w:p>
    <w:p w:rsidR="00D63924" w:rsidRPr="002C0D70" w:rsidRDefault="00D63924" w:rsidP="002C0D70">
      <w:r w:rsidRPr="002C0D70">
        <w:t>Projekt uchwały  udostępniony  był od dnia 18.10.2017 r. w:</w:t>
      </w:r>
    </w:p>
    <w:p w:rsidR="00D63924" w:rsidRPr="002C0D70" w:rsidRDefault="00D63924" w:rsidP="003674BC">
      <w:pPr>
        <w:numPr>
          <w:ilvl w:val="0"/>
          <w:numId w:val="55"/>
        </w:numPr>
        <w:suppressAutoHyphens w:val="0"/>
        <w:jc w:val="both"/>
      </w:pPr>
      <w:r w:rsidRPr="002C0D70">
        <w:t>w Biuletynie Informacji Publicznej Gminy Kamieniec Ząbkowicki – www.bip.kamienieczabkowicki.eu,</w:t>
      </w:r>
    </w:p>
    <w:p w:rsidR="00D63924" w:rsidRPr="002C0D70" w:rsidRDefault="00D63924" w:rsidP="003674BC">
      <w:pPr>
        <w:numPr>
          <w:ilvl w:val="0"/>
          <w:numId w:val="55"/>
        </w:numPr>
        <w:suppressAutoHyphens w:val="0"/>
        <w:jc w:val="both"/>
      </w:pPr>
      <w:r w:rsidRPr="002C0D70">
        <w:t>na portalu gminnym – www.kamienieczabkowicki.eu,</w:t>
      </w:r>
    </w:p>
    <w:p w:rsidR="00D63924" w:rsidRPr="002C0D70" w:rsidRDefault="00D63924" w:rsidP="003674BC">
      <w:pPr>
        <w:numPr>
          <w:ilvl w:val="0"/>
          <w:numId w:val="55"/>
        </w:numPr>
        <w:suppressAutoHyphens w:val="0"/>
        <w:jc w:val="both"/>
      </w:pPr>
      <w:r w:rsidRPr="002C0D70">
        <w:t>na tablicy ogłoszeń w siedzibie Urzędu Gminy Kamieniec Ząbkowicki (ul. Ząbkowicka 26).</w:t>
      </w:r>
    </w:p>
    <w:p w:rsidR="00D63924" w:rsidRPr="002C0D70" w:rsidRDefault="00D63924" w:rsidP="002C0D70">
      <w:pPr>
        <w:ind w:left="420"/>
        <w:jc w:val="both"/>
      </w:pPr>
    </w:p>
    <w:p w:rsidR="00D63924" w:rsidRPr="002C0D70" w:rsidRDefault="00D63924" w:rsidP="002C0D70">
      <w:pPr>
        <w:jc w:val="both"/>
      </w:pPr>
      <w:r w:rsidRPr="002C0D70">
        <w:t xml:space="preserve">W wyznaczonym terminie nie wpłynęła żadna uwaga, czy też opinia w zakresie przedstawionego programu. Projekt uchwały w wersji niezmienionej przedstawiony został Radzie Gminy w Kamieńcu Ząbkowickim celem przyjęcia. </w:t>
      </w:r>
    </w:p>
    <w:p w:rsidR="00D63924" w:rsidRPr="002C0D70" w:rsidRDefault="00D63924" w:rsidP="002C0D70"/>
    <w:p w:rsidR="00D63924" w:rsidRPr="002C0D70" w:rsidRDefault="00D63924" w:rsidP="002C0D70">
      <w:pPr>
        <w:jc w:val="both"/>
      </w:pPr>
      <w:r w:rsidRPr="002C0D70">
        <w:rPr>
          <w:b/>
        </w:rPr>
        <w:t>2.</w:t>
      </w:r>
      <w:r w:rsidRPr="002C0D70">
        <w:t xml:space="preserve"> Ogłoszenie konkursu:</w:t>
      </w:r>
    </w:p>
    <w:p w:rsidR="00D63924" w:rsidRPr="002C0D70" w:rsidRDefault="00D63924" w:rsidP="002C0D70">
      <w:pPr>
        <w:pStyle w:val="NormalWeb"/>
        <w:spacing w:before="0" w:beforeAutospacing="0" w:after="0" w:afterAutospacing="0"/>
        <w:jc w:val="both"/>
      </w:pPr>
      <w:r w:rsidRPr="002C0D70">
        <w:t xml:space="preserve">Ogłoszenie nr 1.PR.18 Wójta Gminy Kamieniec Ząbkowicki z dnia 20.02.2018 r. </w:t>
      </w:r>
      <w:r w:rsidRPr="002C0D70">
        <w:rPr>
          <w:rStyle w:val="Strong"/>
          <w:b w:val="0"/>
        </w:rPr>
        <w:t xml:space="preserve">o otwartym konkursie ofert na realizację zadania publicznego w zakresie kultury fizycznej i sportu </w:t>
      </w:r>
      <w:r w:rsidRPr="002C0D70">
        <w:rPr>
          <w:rStyle w:val="Strong"/>
          <w:b w:val="0"/>
        </w:rPr>
        <w:br/>
        <w:t>w Gminie Kamieniec Ząbkowicki</w:t>
      </w:r>
      <w:r w:rsidRPr="002C0D70">
        <w:t xml:space="preserve">, zostało zamieszczone na stronie internetowej Urzędu, w BIP oraz na tablicy ogłoszeń. </w:t>
      </w:r>
    </w:p>
    <w:p w:rsidR="00D63924" w:rsidRPr="002C0D70" w:rsidRDefault="00D63924" w:rsidP="002C0D70">
      <w:pPr>
        <w:jc w:val="both"/>
      </w:pPr>
    </w:p>
    <w:p w:rsidR="00D63924" w:rsidRPr="002C0D70" w:rsidRDefault="00D63924" w:rsidP="002C0D70">
      <w:pPr>
        <w:jc w:val="both"/>
      </w:pPr>
      <w:r w:rsidRPr="002C0D70">
        <w:rPr>
          <w:b/>
        </w:rPr>
        <w:t>3.</w:t>
      </w:r>
      <w:r w:rsidRPr="002C0D70">
        <w:t xml:space="preserve"> Termin składania ofert:</w:t>
      </w:r>
    </w:p>
    <w:p w:rsidR="00D63924" w:rsidRPr="002C0D70" w:rsidRDefault="00D63924" w:rsidP="002C0D70">
      <w:pPr>
        <w:jc w:val="both"/>
      </w:pPr>
      <w:r w:rsidRPr="002C0D70">
        <w:t>Oferty na zadania ogłoszone w konkursie należało złożyć do 16.03.2018 r., do godziny 08</w:t>
      </w:r>
      <w:r w:rsidRPr="002C0D70">
        <w:rPr>
          <w:u w:val="single"/>
          <w:vertAlign w:val="superscript"/>
        </w:rPr>
        <w:t>00</w:t>
      </w:r>
      <w:r w:rsidRPr="002C0D70">
        <w:t xml:space="preserve">  w sekretariacie Urzędu Gminy Kamieniec Ząbkowicki.</w:t>
      </w:r>
    </w:p>
    <w:p w:rsidR="00D63924" w:rsidRPr="002C0D70" w:rsidRDefault="00D63924" w:rsidP="002C0D70">
      <w:pPr>
        <w:jc w:val="both"/>
      </w:pPr>
    </w:p>
    <w:p w:rsidR="00D63924" w:rsidRPr="002C0D70" w:rsidRDefault="00D63924" w:rsidP="002C0D70">
      <w:pPr>
        <w:jc w:val="both"/>
      </w:pPr>
      <w:r w:rsidRPr="002C0D70">
        <w:rPr>
          <w:b/>
        </w:rPr>
        <w:t>4.</w:t>
      </w:r>
      <w:r w:rsidRPr="002C0D70">
        <w:t xml:space="preserve"> Zadania ogłoszone w konkursie, liczba złożonych ofert i przyznane dofinansowanie:</w:t>
      </w:r>
    </w:p>
    <w:p w:rsidR="00D63924" w:rsidRPr="002C0D70" w:rsidRDefault="00D63924" w:rsidP="002C0D70">
      <w:pPr>
        <w:jc w:val="both"/>
        <w:rPr>
          <w:bCs/>
        </w:rPr>
      </w:pPr>
      <w:r w:rsidRPr="002C0D70">
        <w:rPr>
          <w:bCs/>
        </w:rPr>
        <w:t xml:space="preserve">Na zadanie Nr 1: </w:t>
      </w:r>
      <w:r w:rsidRPr="002C0D70">
        <w:t xml:space="preserve">wspieranie zadań polegających na upowszechnianiu kultury fizycznej </w:t>
      </w:r>
      <w:r w:rsidRPr="002C0D70">
        <w:br/>
        <w:t xml:space="preserve">i sportu, w dyscyplinie piłka nożna - sołectwo Kamieniec Ząbkowicki </w:t>
      </w:r>
      <w:r w:rsidRPr="002C0D70">
        <w:rPr>
          <w:bCs/>
        </w:rPr>
        <w:t>-</w:t>
      </w:r>
      <w:r w:rsidRPr="002C0D70">
        <w:t xml:space="preserve"> ofertę złożyło </w:t>
      </w:r>
      <w:r w:rsidRPr="002C0D70">
        <w:rPr>
          <w:bCs/>
        </w:rPr>
        <w:t>Stowarzyszenie Kultury Fizycznej Gminny Ludowy Klub Sportowy „Zamek” Kamieniec Ząbkowicki w ocenie merytorycznej przyznano średnią liczbę punktów 68 - przyznano dotację w wysokości 86 000,00 zł,</w:t>
      </w:r>
    </w:p>
    <w:p w:rsidR="00D63924" w:rsidRPr="002C0D70" w:rsidRDefault="00D63924" w:rsidP="002C0D70">
      <w:pPr>
        <w:jc w:val="both"/>
      </w:pPr>
    </w:p>
    <w:p w:rsidR="00D63924" w:rsidRPr="002C0D70" w:rsidRDefault="00D63924" w:rsidP="002C0D70">
      <w:pPr>
        <w:jc w:val="both"/>
      </w:pPr>
      <w:r w:rsidRPr="002C0D70">
        <w:rPr>
          <w:bCs/>
        </w:rPr>
        <w:t xml:space="preserve">Na zadanie Nr 2: </w:t>
      </w:r>
      <w:r w:rsidRPr="002C0D70">
        <w:t xml:space="preserve">wspieranie zadań polegających na upowszechnianiu kultury fizycznej </w:t>
      </w:r>
      <w:r w:rsidRPr="002C0D70">
        <w:br/>
        <w:t xml:space="preserve">i sportu w dyscyplinie piłka nożna - sołectwo Ożary, ofertę złożyło </w:t>
      </w:r>
      <w:r w:rsidRPr="002C0D70">
        <w:rPr>
          <w:bCs/>
        </w:rPr>
        <w:t>Stowarzyszenie Kultury Fizycznej Ludowy Zespół Sportowy „Inter” Ożary w ocenie merytorycznej przyznano średnią liczbę punktów 70,75 - przyznano dotację w wysokości 16 000,00 zł,</w:t>
      </w:r>
    </w:p>
    <w:p w:rsidR="00D63924" w:rsidRPr="002C0D70" w:rsidRDefault="00D63924" w:rsidP="002C0D70">
      <w:pPr>
        <w:ind w:left="720"/>
        <w:jc w:val="both"/>
      </w:pPr>
    </w:p>
    <w:p w:rsidR="00D63924" w:rsidRPr="002C0D70" w:rsidRDefault="00D63924" w:rsidP="002C0D70">
      <w:pPr>
        <w:jc w:val="both"/>
      </w:pPr>
      <w:r w:rsidRPr="002C0D70">
        <w:rPr>
          <w:bCs/>
        </w:rPr>
        <w:t xml:space="preserve">Na zadanie Nr 3: </w:t>
      </w:r>
      <w:r w:rsidRPr="002C0D70">
        <w:t xml:space="preserve">wspieranie zadań polegających na upowszechnianiu kultury fizycznej </w:t>
      </w:r>
      <w:r w:rsidRPr="002C0D70">
        <w:br/>
        <w:t xml:space="preserve">i sportu w dyscyplinie piłka nożna - sołectwo Byczeń, ofertę złożyło </w:t>
      </w:r>
      <w:r w:rsidRPr="002C0D70">
        <w:rPr>
          <w:bCs/>
        </w:rPr>
        <w:t xml:space="preserve">Stowarzyszenie Kultury Fizycznej Ludowy Zespół Sportowy </w:t>
      </w:r>
      <w:r w:rsidRPr="002C0D70">
        <w:t>„Spartakus” Byczeń</w:t>
      </w:r>
      <w:r w:rsidRPr="002C0D70">
        <w:rPr>
          <w:bCs/>
        </w:rPr>
        <w:t xml:space="preserve"> w ocenie merytorycznej przyznano średnią liczbę punktów 54,5 - przyznano dotację w wysokości 10 000,00 zł</w:t>
      </w:r>
      <w:r w:rsidRPr="002C0D70">
        <w:t>,</w:t>
      </w:r>
    </w:p>
    <w:p w:rsidR="00D63924" w:rsidRPr="002C0D70" w:rsidRDefault="00D63924" w:rsidP="002C0D70">
      <w:pPr>
        <w:ind w:left="360"/>
        <w:jc w:val="both"/>
      </w:pPr>
    </w:p>
    <w:p w:rsidR="00D63924" w:rsidRPr="002C0D70" w:rsidRDefault="00D63924" w:rsidP="002C0D70">
      <w:pPr>
        <w:jc w:val="both"/>
      </w:pPr>
      <w:r w:rsidRPr="002C0D70">
        <w:rPr>
          <w:bCs/>
        </w:rPr>
        <w:t xml:space="preserve">Na zadanie Nr 4: </w:t>
      </w:r>
      <w:r w:rsidRPr="002C0D70">
        <w:t xml:space="preserve">wspieranie zadań polegających na upowszechnianiu kultury fizycznej </w:t>
      </w:r>
      <w:r w:rsidRPr="002C0D70">
        <w:br/>
        <w:t xml:space="preserve">i sportu w dyscyplinie turystyka piesza i kolarstwo sportowo-turystyczne.  ofertę złożyło </w:t>
      </w:r>
      <w:r w:rsidRPr="002C0D70">
        <w:rPr>
          <w:bCs/>
        </w:rPr>
        <w:t>Stowarzyszenie Kultury Fizycznej RKS KROSS Byczeń w ocenie merytorycznej przyznano średnią liczbę punktów 70 - przyznano dotację w wysokości 10 000,00 zł,</w:t>
      </w:r>
    </w:p>
    <w:p w:rsidR="00D63924" w:rsidRPr="002C0D70" w:rsidRDefault="00D63924" w:rsidP="002C0D70">
      <w:pPr>
        <w:jc w:val="both"/>
      </w:pPr>
    </w:p>
    <w:p w:rsidR="00D63924" w:rsidRPr="002C0D70" w:rsidRDefault="00D63924" w:rsidP="002C0D70">
      <w:pPr>
        <w:jc w:val="both"/>
      </w:pPr>
      <w:r w:rsidRPr="002C0D70">
        <w:rPr>
          <w:bCs/>
        </w:rPr>
        <w:t xml:space="preserve">Na zadanie Nr 5: </w:t>
      </w:r>
      <w:r w:rsidRPr="002C0D70">
        <w:t xml:space="preserve">wspieranie zadań polegających na upowszechnianiu kultury fizycznej </w:t>
      </w:r>
      <w:r w:rsidRPr="002C0D70">
        <w:br/>
        <w:t xml:space="preserve">i sportu w dyscyplinie tenis stołowy, ofertę złożył </w:t>
      </w:r>
      <w:r w:rsidRPr="002C0D70">
        <w:rPr>
          <w:bCs/>
        </w:rPr>
        <w:t>Stowarzyszenie Kultury Fizycznej Uczniowski Klub Sportowy SP 2 w ocenie merytorycznej przyznano średnią liczbę punktów 56,75 - przyznano dotację w wysokości 6 000,00 zł,</w:t>
      </w:r>
    </w:p>
    <w:p w:rsidR="00D63924" w:rsidRPr="002C0D70" w:rsidRDefault="00D63924" w:rsidP="002C0D70">
      <w:pPr>
        <w:jc w:val="both"/>
      </w:pPr>
    </w:p>
    <w:p w:rsidR="00D63924" w:rsidRPr="002C0D70" w:rsidRDefault="00D63924" w:rsidP="002C0D70">
      <w:pPr>
        <w:pStyle w:val="Akapitzlist3"/>
        <w:spacing w:after="0" w:line="240" w:lineRule="auto"/>
        <w:ind w:left="0"/>
        <w:jc w:val="both"/>
        <w:rPr>
          <w:rFonts w:ascii="Times New Roman" w:hAnsi="Times New Roman" w:cs="Times New Roman"/>
          <w:bCs/>
          <w:sz w:val="24"/>
          <w:szCs w:val="24"/>
          <w:lang w:eastAsia="pl-PL"/>
        </w:rPr>
      </w:pPr>
      <w:r w:rsidRPr="002C0D70">
        <w:rPr>
          <w:rFonts w:ascii="Times New Roman" w:hAnsi="Times New Roman" w:cs="Times New Roman"/>
          <w:bCs/>
          <w:sz w:val="24"/>
          <w:szCs w:val="24"/>
        </w:rPr>
        <w:t xml:space="preserve">Na zadanie </w:t>
      </w:r>
      <w:r w:rsidRPr="002C0D70">
        <w:rPr>
          <w:rFonts w:ascii="Times New Roman" w:hAnsi="Times New Roman" w:cs="Times New Roman"/>
          <w:bCs/>
          <w:sz w:val="24"/>
          <w:szCs w:val="24"/>
          <w:lang w:eastAsia="pl-PL"/>
        </w:rPr>
        <w:t xml:space="preserve">Nr 6: </w:t>
      </w:r>
      <w:r w:rsidRPr="002C0D70">
        <w:rPr>
          <w:rFonts w:ascii="Times New Roman" w:hAnsi="Times New Roman" w:cs="Times New Roman"/>
          <w:sz w:val="24"/>
          <w:szCs w:val="24"/>
        </w:rPr>
        <w:t xml:space="preserve">wspieranie zadań polegających na upowszechnianiu kultury fizycznej </w:t>
      </w:r>
      <w:r w:rsidRPr="002C0D70">
        <w:rPr>
          <w:rFonts w:ascii="Times New Roman" w:hAnsi="Times New Roman" w:cs="Times New Roman"/>
          <w:sz w:val="24"/>
          <w:szCs w:val="24"/>
        </w:rPr>
        <w:br/>
        <w:t>i sportu w dyscyplinie piłka siatkowa – sekcja żeńska,</w:t>
      </w:r>
      <w:r w:rsidRPr="002C0D70">
        <w:rPr>
          <w:rFonts w:ascii="Times New Roman" w:hAnsi="Times New Roman" w:cs="Times New Roman"/>
          <w:sz w:val="24"/>
          <w:szCs w:val="24"/>
          <w:lang w:eastAsia="pl-PL"/>
        </w:rPr>
        <w:t xml:space="preserve"> ofertę złożyło</w:t>
      </w:r>
      <w:r w:rsidRPr="002C0D70">
        <w:rPr>
          <w:rFonts w:ascii="Times New Roman" w:hAnsi="Times New Roman" w:cs="Times New Roman"/>
          <w:bCs/>
          <w:sz w:val="24"/>
          <w:szCs w:val="24"/>
          <w:lang w:eastAsia="pl-PL"/>
        </w:rPr>
        <w:t xml:space="preserve"> Stowarzyszenie Kultury Fizycznej KS ISKRA</w:t>
      </w:r>
      <w:r w:rsidRPr="002C0D70">
        <w:rPr>
          <w:rFonts w:ascii="Times New Roman" w:hAnsi="Times New Roman" w:cs="Times New Roman"/>
          <w:bCs/>
          <w:sz w:val="24"/>
          <w:szCs w:val="24"/>
        </w:rPr>
        <w:t xml:space="preserve"> w ocenie merytorycznej przyznano średnią liczbę punktów 67 - przyznano dotację w wysokości 7 000,00 zł</w:t>
      </w:r>
      <w:r w:rsidRPr="002C0D70">
        <w:rPr>
          <w:rFonts w:ascii="Times New Roman" w:hAnsi="Times New Roman" w:cs="Times New Roman"/>
          <w:bCs/>
          <w:sz w:val="24"/>
          <w:szCs w:val="24"/>
          <w:lang w:eastAsia="pl-PL"/>
        </w:rPr>
        <w:t>,</w:t>
      </w:r>
    </w:p>
    <w:p w:rsidR="00D63924" w:rsidRPr="002C0D70" w:rsidRDefault="00D63924" w:rsidP="002C0D70">
      <w:pPr>
        <w:pStyle w:val="Akapitzlist3"/>
        <w:spacing w:after="0" w:line="240" w:lineRule="auto"/>
        <w:ind w:left="0"/>
        <w:jc w:val="both"/>
        <w:rPr>
          <w:rFonts w:ascii="Times New Roman" w:hAnsi="Times New Roman" w:cs="Times New Roman"/>
          <w:b/>
          <w:bCs/>
          <w:sz w:val="24"/>
          <w:szCs w:val="24"/>
          <w:lang w:eastAsia="pl-PL"/>
        </w:rPr>
      </w:pPr>
    </w:p>
    <w:p w:rsidR="00D63924" w:rsidRPr="002C0D70" w:rsidRDefault="00D63924" w:rsidP="002C0D70">
      <w:pPr>
        <w:pStyle w:val="Akapitzlist3"/>
        <w:spacing w:after="0" w:line="240" w:lineRule="auto"/>
        <w:ind w:left="0"/>
        <w:jc w:val="both"/>
        <w:rPr>
          <w:rFonts w:ascii="Times New Roman" w:hAnsi="Times New Roman" w:cs="Times New Roman"/>
          <w:sz w:val="24"/>
          <w:szCs w:val="24"/>
        </w:rPr>
      </w:pPr>
      <w:r w:rsidRPr="002C0D70">
        <w:rPr>
          <w:rFonts w:ascii="Times New Roman" w:hAnsi="Times New Roman" w:cs="Times New Roman"/>
          <w:sz w:val="24"/>
          <w:szCs w:val="24"/>
        </w:rPr>
        <w:t xml:space="preserve">Na zadanie Nr 7: wspieranie zadań polegających na upowszechnianiu kultury fizycznej </w:t>
      </w:r>
      <w:r w:rsidRPr="002C0D70">
        <w:rPr>
          <w:rFonts w:ascii="Times New Roman" w:hAnsi="Times New Roman" w:cs="Times New Roman"/>
          <w:sz w:val="24"/>
          <w:szCs w:val="24"/>
        </w:rPr>
        <w:br/>
        <w:t xml:space="preserve">i sportu w dyscyplinie piłka nożna dzieci, </w:t>
      </w:r>
      <w:r w:rsidRPr="002C0D70">
        <w:rPr>
          <w:rFonts w:ascii="Times New Roman" w:hAnsi="Times New Roman" w:cs="Times New Roman"/>
          <w:sz w:val="24"/>
          <w:szCs w:val="24"/>
          <w:lang w:eastAsia="pl-PL"/>
        </w:rPr>
        <w:t>ofertę złożył</w:t>
      </w:r>
      <w:r w:rsidRPr="002C0D70">
        <w:rPr>
          <w:rFonts w:ascii="Times New Roman" w:hAnsi="Times New Roman" w:cs="Times New Roman"/>
          <w:sz w:val="24"/>
          <w:szCs w:val="24"/>
        </w:rPr>
        <w:t xml:space="preserve"> Klub Sportowy Akademia Piłkarska GOAL </w:t>
      </w:r>
      <w:r w:rsidRPr="002C0D70">
        <w:rPr>
          <w:rFonts w:ascii="Times New Roman" w:hAnsi="Times New Roman" w:cs="Times New Roman"/>
          <w:bCs/>
          <w:sz w:val="24"/>
          <w:szCs w:val="24"/>
        </w:rPr>
        <w:t>w ocenie merytorycznej przyznano średnią liczbę punktów 52,5 - przyznano dotację w wysokości 5 000,00 zł</w:t>
      </w:r>
      <w:r w:rsidRPr="002C0D70">
        <w:rPr>
          <w:rFonts w:ascii="Times New Roman" w:hAnsi="Times New Roman" w:cs="Times New Roman"/>
          <w:sz w:val="24"/>
          <w:szCs w:val="24"/>
        </w:rPr>
        <w:t>.</w:t>
      </w:r>
    </w:p>
    <w:p w:rsidR="00D63924" w:rsidRPr="002C0D70" w:rsidRDefault="00D63924" w:rsidP="002C0D70">
      <w:pPr>
        <w:pStyle w:val="Akapitzlist3"/>
        <w:spacing w:after="0" w:line="240" w:lineRule="auto"/>
        <w:ind w:left="0"/>
        <w:jc w:val="both"/>
        <w:rPr>
          <w:rFonts w:ascii="Times New Roman" w:hAnsi="Times New Roman" w:cs="Times New Roman"/>
          <w:b/>
          <w:sz w:val="24"/>
          <w:szCs w:val="24"/>
        </w:rPr>
      </w:pPr>
    </w:p>
    <w:p w:rsidR="00D63924" w:rsidRDefault="00D63924" w:rsidP="002C0D70">
      <w:pPr>
        <w:pStyle w:val="Akapitzlist3"/>
        <w:spacing w:line="240" w:lineRule="auto"/>
        <w:ind w:left="0"/>
        <w:jc w:val="both"/>
        <w:rPr>
          <w:rFonts w:ascii="Times New Roman" w:hAnsi="Times New Roman" w:cs="Times New Roman"/>
          <w:bCs/>
          <w:sz w:val="24"/>
          <w:szCs w:val="24"/>
          <w:lang w:eastAsia="pl-PL"/>
        </w:rPr>
      </w:pPr>
      <w:r w:rsidRPr="002C0D70">
        <w:rPr>
          <w:rFonts w:ascii="Times New Roman" w:hAnsi="Times New Roman" w:cs="Times New Roman"/>
          <w:b/>
          <w:bCs/>
          <w:sz w:val="24"/>
          <w:szCs w:val="24"/>
          <w:lang w:eastAsia="pl-PL"/>
        </w:rPr>
        <w:t>5</w:t>
      </w:r>
      <w:r w:rsidRPr="002C0D70">
        <w:rPr>
          <w:rFonts w:ascii="Times New Roman" w:hAnsi="Times New Roman" w:cs="Times New Roman"/>
          <w:bCs/>
          <w:sz w:val="24"/>
          <w:szCs w:val="24"/>
          <w:lang w:eastAsia="pl-PL"/>
        </w:rPr>
        <w:t>. Ilość ofert ważnych:</w:t>
      </w:r>
    </w:p>
    <w:p w:rsidR="00D63924" w:rsidRPr="002C0D70" w:rsidRDefault="00D63924" w:rsidP="002C0D70">
      <w:pPr>
        <w:pStyle w:val="Akapitzlist3"/>
        <w:spacing w:line="240" w:lineRule="auto"/>
        <w:ind w:left="0"/>
        <w:jc w:val="both"/>
        <w:rPr>
          <w:rFonts w:ascii="Times New Roman" w:hAnsi="Times New Roman" w:cs="Times New Roman"/>
          <w:bCs/>
          <w:sz w:val="24"/>
          <w:szCs w:val="24"/>
          <w:lang w:eastAsia="pl-PL"/>
        </w:rPr>
      </w:pPr>
      <w:r w:rsidRPr="002C0D70">
        <w:rPr>
          <w:rFonts w:ascii="Times New Roman" w:hAnsi="Times New Roman" w:cs="Times New Roman"/>
          <w:bCs/>
          <w:sz w:val="24"/>
          <w:szCs w:val="24"/>
          <w:lang w:eastAsia="pl-PL"/>
        </w:rPr>
        <w:t>Wszystkie oferty były ważne.</w:t>
      </w:r>
    </w:p>
    <w:p w:rsidR="00D63924" w:rsidRPr="002C0D70" w:rsidRDefault="00D63924" w:rsidP="002C0D70">
      <w:pPr>
        <w:jc w:val="both"/>
      </w:pPr>
    </w:p>
    <w:p w:rsidR="00D63924" w:rsidRPr="002C0D70" w:rsidRDefault="00D63924" w:rsidP="002C0D70">
      <w:pPr>
        <w:jc w:val="both"/>
      </w:pPr>
      <w:r w:rsidRPr="002C0D70">
        <w:rPr>
          <w:b/>
        </w:rPr>
        <w:t>6.</w:t>
      </w:r>
      <w:r w:rsidRPr="002C0D70">
        <w:t xml:space="preserve"> Sposób rozliczenia się klubu:</w:t>
      </w:r>
    </w:p>
    <w:p w:rsidR="00D63924" w:rsidRPr="002C0D70" w:rsidRDefault="00D63924" w:rsidP="002C0D70">
      <w:pPr>
        <w:jc w:val="both"/>
      </w:pPr>
    </w:p>
    <w:p w:rsidR="00D63924" w:rsidRPr="002C0D70" w:rsidRDefault="00D63924" w:rsidP="002C0D70">
      <w:pPr>
        <w:jc w:val="both"/>
      </w:pPr>
      <w:r w:rsidRPr="002C0D70">
        <w:t>1) Stowarzyszenie Kultury Fizycznej GLKS „Zamek” Kamieniec Ząbkowicki – rozliczenie dotacji w kwocie 85 833,78 zł, kwota niewykorzystanej dotacji - 166,22 zł</w:t>
      </w:r>
    </w:p>
    <w:p w:rsidR="00D63924" w:rsidRPr="002C0D70" w:rsidRDefault="00D63924" w:rsidP="002C0D70">
      <w:pPr>
        <w:jc w:val="both"/>
      </w:pPr>
      <w:r w:rsidRPr="002C0D70">
        <w:t xml:space="preserve">2) Stowarzyszenie Kultury Fizycznej LZS „Inter” Ożary – rozliczenie dotacji w kwocie 16 000,00 zł </w:t>
      </w:r>
    </w:p>
    <w:p w:rsidR="00D63924" w:rsidRPr="002C0D70" w:rsidRDefault="00D63924" w:rsidP="002C0D70">
      <w:pPr>
        <w:autoSpaceDE w:val="0"/>
        <w:autoSpaceDN w:val="0"/>
        <w:adjustRightInd w:val="0"/>
        <w:jc w:val="both"/>
        <w:rPr>
          <w:lang/>
        </w:rPr>
      </w:pPr>
      <w:r w:rsidRPr="002C0D70">
        <w:t>3)</w:t>
      </w:r>
      <w:r w:rsidRPr="002C0D70">
        <w:rPr>
          <w:color w:val="FF0000"/>
        </w:rPr>
        <w:t xml:space="preserve"> </w:t>
      </w:r>
      <w:r w:rsidRPr="002C0D70">
        <w:t xml:space="preserve">Stowarzyszenie Kultury Fizycznej LZS „Spartakus” Byczeń – rozliczenie dotacji w kwocie 9 905,08 </w:t>
      </w:r>
      <w:r w:rsidRPr="002C0D70">
        <w:rPr>
          <w:color w:val="000000"/>
        </w:rPr>
        <w:t>zł</w:t>
      </w:r>
      <w:r w:rsidRPr="002C0D70">
        <w:rPr>
          <w:bCs/>
          <w:lang/>
        </w:rPr>
        <w:t xml:space="preserve">, </w:t>
      </w:r>
      <w:r w:rsidRPr="002C0D70">
        <w:t>kwota niewykorzystanej dotacji - 94,92 zł</w:t>
      </w:r>
      <w:r w:rsidRPr="002C0D70">
        <w:tab/>
      </w:r>
    </w:p>
    <w:p w:rsidR="00D63924" w:rsidRPr="002C0D70" w:rsidRDefault="00D63924" w:rsidP="002C0D70">
      <w:pPr>
        <w:jc w:val="both"/>
      </w:pPr>
      <w:r w:rsidRPr="002C0D70">
        <w:t xml:space="preserve">4) Stowarzyszenie Kultury Fizycznej RKS KROSS – rozliczenie dotacji w kwocie 9 987,25 </w:t>
      </w:r>
      <w:r w:rsidRPr="002C0D70">
        <w:rPr>
          <w:color w:val="000000"/>
        </w:rPr>
        <w:t>zł</w:t>
      </w:r>
      <w:r w:rsidRPr="002C0D70">
        <w:t>, kwota niewykorzystanej dotacji – 12,75 zł</w:t>
      </w:r>
      <w:r w:rsidRPr="002C0D70">
        <w:tab/>
      </w:r>
    </w:p>
    <w:p w:rsidR="00D63924" w:rsidRPr="002C0D70" w:rsidRDefault="00D63924" w:rsidP="002C0D70">
      <w:pPr>
        <w:jc w:val="both"/>
      </w:pPr>
      <w:r w:rsidRPr="002C0D70">
        <w:t xml:space="preserve">5) Stowarzyszenie Kultury Fizycznej UKS SP 2 - rozliczenie dotacji w kwocie </w:t>
      </w:r>
      <w:r w:rsidRPr="002C0D70">
        <w:rPr>
          <w:color w:val="000000"/>
        </w:rPr>
        <w:t>6 000,00 zł</w:t>
      </w:r>
      <w:r w:rsidRPr="002C0D70">
        <w:t xml:space="preserve"> </w:t>
      </w:r>
    </w:p>
    <w:p w:rsidR="00D63924" w:rsidRPr="002C0D70" w:rsidRDefault="00D63924" w:rsidP="002C0D70">
      <w:pPr>
        <w:jc w:val="both"/>
      </w:pPr>
      <w:r w:rsidRPr="002C0D70">
        <w:t xml:space="preserve">6) Stowarzyszenie Kultury Fizycznej KS ISKRA – rozliczenie dotacji w kwocie </w:t>
      </w:r>
      <w:r w:rsidRPr="002C0D70">
        <w:rPr>
          <w:color w:val="000000"/>
        </w:rPr>
        <w:t>7 000,00 zł</w:t>
      </w:r>
      <w:r w:rsidRPr="002C0D70">
        <w:t xml:space="preserve"> </w:t>
      </w:r>
    </w:p>
    <w:p w:rsidR="00D63924" w:rsidRDefault="00D63924" w:rsidP="002C0D70">
      <w:pPr>
        <w:jc w:val="both"/>
      </w:pPr>
      <w:r w:rsidRPr="002C0D70">
        <w:t xml:space="preserve">7) Klub Sportowy Akademia Piłkarska GOAL – rozliczenie dotacji w kwocie </w:t>
      </w:r>
      <w:r w:rsidRPr="002C0D70">
        <w:rPr>
          <w:color w:val="000000"/>
        </w:rPr>
        <w:t>5 000,00 zł</w:t>
      </w:r>
    </w:p>
    <w:p w:rsidR="00D63924" w:rsidRPr="002C0D70" w:rsidRDefault="00D63924" w:rsidP="002C0D70">
      <w:pPr>
        <w:jc w:val="both"/>
      </w:pPr>
    </w:p>
    <w:p w:rsidR="00D63924" w:rsidRPr="002C0D70" w:rsidRDefault="00D63924" w:rsidP="002C0D70">
      <w:pPr>
        <w:suppressAutoHyphens w:val="0"/>
        <w:jc w:val="both"/>
        <w:rPr>
          <w:b/>
        </w:rPr>
      </w:pPr>
      <w:r>
        <w:rPr>
          <w:b/>
        </w:rPr>
        <w:t>Z</w:t>
      </w:r>
      <w:r w:rsidRPr="002C0D70">
        <w:rPr>
          <w:b/>
        </w:rPr>
        <w:t>ajęcia sportowe – trener</w:t>
      </w:r>
    </w:p>
    <w:p w:rsidR="00D63924" w:rsidRPr="002C0D70" w:rsidRDefault="00D63924" w:rsidP="002C0D70">
      <w:pPr>
        <w:jc w:val="both"/>
      </w:pPr>
      <w:r w:rsidRPr="002C0D70">
        <w:t xml:space="preserve">W okresie od marca do listopada 2018 r. na terenie Gminy Kamieniec Ząbkowicki działają Trenerzy Osiedlowi zapewniając popołudniowe zajęcia sportowe i rozrywkę dla dzieci </w:t>
      </w:r>
      <w:r w:rsidRPr="002C0D70">
        <w:br/>
        <w:t>i młodzieży z terenu Gminy.</w:t>
      </w:r>
    </w:p>
    <w:p w:rsidR="00D63924" w:rsidRPr="002C0D70" w:rsidRDefault="00D63924" w:rsidP="002C0D70">
      <w:pPr>
        <w:jc w:val="both"/>
      </w:pPr>
    </w:p>
    <w:p w:rsidR="00D63924" w:rsidRPr="002C0D70" w:rsidRDefault="00D63924" w:rsidP="002C0D70">
      <w:pPr>
        <w:jc w:val="both"/>
      </w:pPr>
      <w:r w:rsidRPr="002C0D70">
        <w:t xml:space="preserve">Aurelia Plejewska – trener osiedlowy prowadzący zajęcia sportowe w dyscyplinie piłka siatkowa dziewcząt. Zajęcia odbywały się 3 razy w tygodniu na hali sportowej w Kamieńcu Ząbkowickim I lub Kamieńcu Ząbkowickim II, na Orliku i na boisku do siatkówki plażowej. </w:t>
      </w:r>
      <w:bookmarkStart w:id="13" w:name="_Hlk4048568"/>
      <w:r w:rsidRPr="002C0D70">
        <w:t xml:space="preserve">Trener prowadził zajęcia w okresie od marca do czerwca 2018. </w:t>
      </w:r>
      <w:bookmarkEnd w:id="13"/>
    </w:p>
    <w:p w:rsidR="00D63924" w:rsidRPr="002C0D70" w:rsidRDefault="00D63924" w:rsidP="002C0D70">
      <w:pPr>
        <w:jc w:val="both"/>
      </w:pPr>
    </w:p>
    <w:p w:rsidR="00D63924" w:rsidRPr="002C0D70" w:rsidRDefault="00D63924" w:rsidP="002C0D70">
      <w:pPr>
        <w:jc w:val="both"/>
      </w:pPr>
      <w:r w:rsidRPr="002C0D70">
        <w:t>Adrianna Rutyna – trener osiedlowy prowadzący zajęcia sportowe w dyscyplinie piłka siatkowa dziewcząt. Zajęcia odbywały się 3 razy w tygodniu na hali sportowej w Kamieńcu Ząbkowickim I lub Kamieńcu Ząbkowickim II, na Orliku i na boisku do siatkówki plażowej. Trener prowadził zajęcia w okresie od lipca do listopada 2018.</w:t>
      </w:r>
    </w:p>
    <w:p w:rsidR="00D63924" w:rsidRPr="002C0D70" w:rsidRDefault="00D63924" w:rsidP="002C0D70">
      <w:pPr>
        <w:jc w:val="both"/>
      </w:pPr>
    </w:p>
    <w:p w:rsidR="00D63924" w:rsidRPr="002C0D70" w:rsidRDefault="00D63924" w:rsidP="002C0D70">
      <w:pPr>
        <w:jc w:val="both"/>
      </w:pPr>
      <w:r w:rsidRPr="002C0D70">
        <w:t>Bogusław Wołyniec - trener osiedlowy prowadzący zajęcia sportowe w dyscyplinie piłka siatkowa chłopców. Zajęcia odbywały się 2 razy w tygodniu na hali sportowej w Kamieńcu Ząbkowickim I lub Kamieńcu Ząbkowickim II. Trener prowadził zajęcia w okresie od marca do sierpnia 2018.</w:t>
      </w:r>
    </w:p>
    <w:p w:rsidR="00D63924" w:rsidRPr="002C0D70" w:rsidRDefault="00D63924" w:rsidP="002C0D70">
      <w:pPr>
        <w:jc w:val="both"/>
      </w:pPr>
    </w:p>
    <w:p w:rsidR="00D63924" w:rsidRPr="002C0D70" w:rsidRDefault="00D63924" w:rsidP="002C0D70">
      <w:pPr>
        <w:jc w:val="both"/>
      </w:pPr>
      <w:r w:rsidRPr="002C0D70">
        <w:t>Przemysław Gajek - trener osiedlowy prowadzący zajęcia sportowe w dyscyplinie piłka nożna. Zajęcia odbywały się 2 razy w tygodniu na boisku sportowym w Ożarach. Trener prowadził zajęcia w okresie od marca do listopada 2018.</w:t>
      </w:r>
    </w:p>
    <w:p w:rsidR="00D63924" w:rsidRPr="002C0D70" w:rsidRDefault="00D63924" w:rsidP="002C0D70">
      <w:pPr>
        <w:jc w:val="both"/>
      </w:pPr>
    </w:p>
    <w:p w:rsidR="00D63924" w:rsidRPr="002C0D70" w:rsidRDefault="00D63924" w:rsidP="002C0D70">
      <w:pPr>
        <w:jc w:val="both"/>
      </w:pPr>
      <w:r w:rsidRPr="002C0D70">
        <w:t>Grzegorz Czachor - trener osiedlowy prowadzący zajęcia sportowe w dyscyplinie piłka nożna. Zajęcia odbywały się 2 raz w tygodniu na hali sportowej w Kamieńcu Ząbkowickim II lub na Orliku. Trener prowadził zajęcia w okresie od marca do listopada 2018.</w:t>
      </w:r>
    </w:p>
    <w:p w:rsidR="00D63924" w:rsidRPr="002C0D70" w:rsidRDefault="00D63924" w:rsidP="002C0D70">
      <w:pPr>
        <w:jc w:val="both"/>
      </w:pPr>
    </w:p>
    <w:p w:rsidR="00D63924" w:rsidRPr="002C0D70" w:rsidRDefault="00D63924" w:rsidP="002C0D70">
      <w:pPr>
        <w:jc w:val="both"/>
      </w:pPr>
    </w:p>
    <w:p w:rsidR="00D63924" w:rsidRPr="002C0D70" w:rsidRDefault="00D63924" w:rsidP="002C0D70">
      <w:pPr>
        <w:jc w:val="both"/>
      </w:pPr>
      <w:r w:rsidRPr="002C0D70">
        <w:t xml:space="preserve">W okresie od marca do grudnia 2018 r. na terenie Gminy Kamieniec Ząbkowicki działał Animator sportu Orlik zapewniając zajęcia sportowe i rozrywkę dla dzieci, młodzieży </w:t>
      </w:r>
      <w:r w:rsidRPr="002C0D70">
        <w:br/>
        <w:t>i dorosłych z terenu Gminy.</w:t>
      </w:r>
    </w:p>
    <w:p w:rsidR="00D63924" w:rsidRPr="002C0D70" w:rsidRDefault="00D63924" w:rsidP="002C0D70">
      <w:pPr>
        <w:jc w:val="both"/>
      </w:pPr>
    </w:p>
    <w:p w:rsidR="00D63924" w:rsidRPr="002C0D70" w:rsidRDefault="00D63924" w:rsidP="002C0D70">
      <w:pPr>
        <w:jc w:val="both"/>
      </w:pPr>
      <w:r w:rsidRPr="002C0D70">
        <w:t xml:space="preserve">Sebastian Furtan - Animator sportu Orlik prowadzący zajęcia sportowe na Orliku </w:t>
      </w:r>
      <w:r w:rsidRPr="002C0D70">
        <w:br/>
        <w:t xml:space="preserve">w Kamieńcu Ząbkowickim. Zajęcia odbywają się od poniedziałku do piątku w godzinach 18 – 21, a w sobotę od 13 – 16, razem ok. 80 godzin miesięcznie. </w:t>
      </w:r>
    </w:p>
    <w:p w:rsidR="00D63924" w:rsidRPr="002C0D70" w:rsidRDefault="00D63924" w:rsidP="002C0D70">
      <w:pPr>
        <w:jc w:val="both"/>
      </w:pPr>
    </w:p>
    <w:p w:rsidR="00D63924" w:rsidRPr="002C0D70" w:rsidRDefault="00D63924" w:rsidP="002C0D70">
      <w:pPr>
        <w:jc w:val="both"/>
        <w:rPr>
          <w:b/>
        </w:rPr>
      </w:pPr>
      <w:r w:rsidRPr="002C0D70">
        <w:rPr>
          <w:b/>
        </w:rPr>
        <w:t xml:space="preserve">TURYSTYKA </w:t>
      </w:r>
    </w:p>
    <w:p w:rsidR="00D63924" w:rsidRPr="002C0D70" w:rsidRDefault="00D63924" w:rsidP="002C0D70">
      <w:pPr>
        <w:jc w:val="both"/>
        <w:rPr>
          <w:b/>
        </w:rPr>
      </w:pPr>
    </w:p>
    <w:p w:rsidR="00D63924" w:rsidRPr="002C0D70" w:rsidRDefault="00D63924" w:rsidP="002C0D70">
      <w:pPr>
        <w:jc w:val="both"/>
      </w:pPr>
      <w:r w:rsidRPr="002C0D70">
        <w:t>W roku 2018 pałac w Kamieńcu Ząbkowickim odwiedziło (wg ilości sprzedanych biletów) ok. 38 300 turystów.</w:t>
      </w:r>
    </w:p>
    <w:p w:rsidR="00D63924" w:rsidRPr="002C0D70" w:rsidRDefault="00D63924" w:rsidP="002C0D70">
      <w:pPr>
        <w:jc w:val="both"/>
      </w:pPr>
    </w:p>
    <w:p w:rsidR="00D63924" w:rsidRPr="002C0D70" w:rsidRDefault="00D63924" w:rsidP="002C0D70">
      <w:pPr>
        <w:jc w:val="both"/>
        <w:rPr>
          <w:b/>
        </w:rPr>
      </w:pPr>
      <w:r w:rsidRPr="002C0D70">
        <w:rPr>
          <w:b/>
        </w:rPr>
        <w:t>OCHRONA ZDROWIA</w:t>
      </w:r>
    </w:p>
    <w:p w:rsidR="00D63924" w:rsidRPr="002C0D70" w:rsidRDefault="00D63924" w:rsidP="002C0D70">
      <w:pPr>
        <w:jc w:val="both"/>
      </w:pPr>
    </w:p>
    <w:p w:rsidR="00D63924" w:rsidRPr="002C0D70" w:rsidRDefault="00D63924" w:rsidP="002C0D70">
      <w:pPr>
        <w:jc w:val="both"/>
      </w:pPr>
      <w:r w:rsidRPr="002C0D70">
        <w:t>Na terenie Gminy Kamieniec Ząbkowicki w roku 2018 realizowane były dwa programy zdrowotne:</w:t>
      </w:r>
    </w:p>
    <w:p w:rsidR="00D63924" w:rsidRPr="002C0D70" w:rsidRDefault="00D63924" w:rsidP="002C0D70">
      <w:pPr>
        <w:jc w:val="both"/>
      </w:pPr>
    </w:p>
    <w:p w:rsidR="00D63924" w:rsidRPr="002C0D70" w:rsidRDefault="00D63924" w:rsidP="003674BC">
      <w:pPr>
        <w:pStyle w:val="ListParagraph"/>
        <w:numPr>
          <w:ilvl w:val="0"/>
          <w:numId w:val="57"/>
        </w:numPr>
        <w:suppressAutoHyphens w:val="0"/>
        <w:jc w:val="both"/>
      </w:pPr>
      <w:r w:rsidRPr="002C0D70">
        <w:t>Program zdrowotny w zakresie profilaktyki szczepień ochronnych przeciwko grypie, które obejmowały mieszkańców Gminy Kamieniec Ząbkowicki w wieku powyżej 65 roku życia (na dzień ogłoszenia konkursu).</w:t>
      </w:r>
    </w:p>
    <w:p w:rsidR="00D63924" w:rsidRDefault="00D63924" w:rsidP="003674BC">
      <w:pPr>
        <w:pStyle w:val="ListParagraph"/>
        <w:numPr>
          <w:ilvl w:val="0"/>
          <w:numId w:val="58"/>
        </w:numPr>
        <w:jc w:val="both"/>
      </w:pPr>
      <w:r w:rsidRPr="002C0D70">
        <w:t xml:space="preserve">zadanie realizowane było w okresie od 01 września do 15 grudnia 2018 roku; </w:t>
      </w:r>
    </w:p>
    <w:p w:rsidR="00D63924" w:rsidRDefault="00D63924" w:rsidP="003674BC">
      <w:pPr>
        <w:pStyle w:val="ListParagraph"/>
        <w:numPr>
          <w:ilvl w:val="0"/>
          <w:numId w:val="58"/>
        </w:numPr>
        <w:jc w:val="both"/>
      </w:pPr>
      <w:r w:rsidRPr="002C0D70">
        <w:t>zadanie obejmowało 650 mieszkańców Gminy Kamieniec Ząbkowicki, którzy na dzień ogłoszenia konkursu ukończyli 65 rok życia;</w:t>
      </w:r>
    </w:p>
    <w:p w:rsidR="00D63924" w:rsidRPr="002C0D70" w:rsidRDefault="00D63924" w:rsidP="003674BC">
      <w:pPr>
        <w:pStyle w:val="ListParagraph"/>
        <w:numPr>
          <w:ilvl w:val="0"/>
          <w:numId w:val="58"/>
        </w:numPr>
        <w:jc w:val="both"/>
      </w:pPr>
      <w:r w:rsidRPr="002C0D70">
        <w:t>szczepieniu poddało się 332 osoby, w tym w miesiącach:</w:t>
      </w:r>
    </w:p>
    <w:p w:rsidR="00D63924" w:rsidRPr="002C0D70" w:rsidRDefault="00D63924" w:rsidP="003674BC">
      <w:pPr>
        <w:numPr>
          <w:ilvl w:val="0"/>
          <w:numId w:val="56"/>
        </w:numPr>
        <w:suppressAutoHyphens w:val="0"/>
        <w:jc w:val="both"/>
      </w:pPr>
      <w:r w:rsidRPr="002C0D70">
        <w:t>Wrześniu – 205 osób</w:t>
      </w:r>
    </w:p>
    <w:p w:rsidR="00D63924" w:rsidRPr="002C0D70" w:rsidRDefault="00D63924" w:rsidP="003674BC">
      <w:pPr>
        <w:numPr>
          <w:ilvl w:val="0"/>
          <w:numId w:val="56"/>
        </w:numPr>
        <w:suppressAutoHyphens w:val="0"/>
        <w:jc w:val="both"/>
      </w:pPr>
      <w:r w:rsidRPr="002C0D70">
        <w:t>Październiku – 87 osób</w:t>
      </w:r>
    </w:p>
    <w:p w:rsidR="00D63924" w:rsidRPr="002C0D70" w:rsidRDefault="00D63924" w:rsidP="003674BC">
      <w:pPr>
        <w:numPr>
          <w:ilvl w:val="0"/>
          <w:numId w:val="56"/>
        </w:numPr>
        <w:suppressAutoHyphens w:val="0"/>
        <w:jc w:val="both"/>
      </w:pPr>
      <w:r w:rsidRPr="002C0D70">
        <w:t>Listopadzie – 34 osoby</w:t>
      </w:r>
    </w:p>
    <w:p w:rsidR="00D63924" w:rsidRPr="002C0D70" w:rsidRDefault="00D63924" w:rsidP="003674BC">
      <w:pPr>
        <w:numPr>
          <w:ilvl w:val="0"/>
          <w:numId w:val="56"/>
        </w:numPr>
        <w:suppressAutoHyphens w:val="0"/>
        <w:spacing w:line="360" w:lineRule="auto"/>
        <w:jc w:val="both"/>
      </w:pPr>
      <w:r w:rsidRPr="002C0D70">
        <w:t>Grudniu – 6 osób</w:t>
      </w:r>
    </w:p>
    <w:p w:rsidR="00D63924" w:rsidRPr="002C0D70" w:rsidRDefault="00D63924" w:rsidP="002C0D70">
      <w:pPr>
        <w:spacing w:line="360" w:lineRule="auto"/>
        <w:ind w:left="708"/>
        <w:jc w:val="both"/>
      </w:pPr>
      <w:r w:rsidRPr="002C0D70">
        <w:t>- koszt jednej szczepionki wraz z badaniem lekarskim i szczepieniem wynosił 30 zł;</w:t>
      </w:r>
    </w:p>
    <w:p w:rsidR="00D63924" w:rsidRPr="002C0D70" w:rsidRDefault="00D63924" w:rsidP="002C0D70">
      <w:pPr>
        <w:spacing w:line="360" w:lineRule="auto"/>
        <w:ind w:left="708"/>
        <w:jc w:val="both"/>
      </w:pPr>
      <w:r w:rsidRPr="002C0D70">
        <w:t>- łączny koszt realizacji programu to kwota 9 960,00 zł.</w:t>
      </w:r>
    </w:p>
    <w:p w:rsidR="00D63924" w:rsidRPr="002C0D70" w:rsidRDefault="00D63924" w:rsidP="003674BC">
      <w:pPr>
        <w:pStyle w:val="ListParagraph"/>
        <w:numPr>
          <w:ilvl w:val="0"/>
          <w:numId w:val="57"/>
        </w:numPr>
        <w:suppressAutoHyphens w:val="0"/>
        <w:jc w:val="both"/>
      </w:pPr>
      <w:r w:rsidRPr="002C0D70">
        <w:t xml:space="preserve">Program profilaktyki zakażeń HPV w Gminie Kamieniec Ząbkowicki - zadanie                    z zakresu profilaktyki prozdrowotnej realizowanej poprzez przeprowadzenie zajęć edukacyjno – informacyjnych, lekcji edukacyjnych, szczepień profilaktycznych przeciw wirusowi HPV dziewczynek urodzonych w roku 2006 r. zameldowanych na pobyt stały na terenie Gminy Kamieniec Ząbkowicki (do dnia ogłoszenia konkursu). W roku 2018 realizowano w okresie od stycznia do lipca drugie i trzecie szczepienie (dot. konkursu z roku 2017), oraz w miesiącu grudniu (dot. konkursu z roku 2018). </w:t>
      </w:r>
      <w:r w:rsidRPr="002C0D70">
        <w:br/>
        <w:t xml:space="preserve">W 2017 objętych szczepieniem było 47 dziewczynek z rocznika 2005. Szczepieniu poddało się 30 osób. W roku 2018 objętych szczepieniem było 44 dziewczynki </w:t>
      </w:r>
      <w:r w:rsidRPr="002C0D70">
        <w:br/>
        <w:t xml:space="preserve">z rocznika 2006. Szczepieniu poddało się 33 osoby. Koszt jednej szczepionki to kwota 300 zł. Cykl szczepienia obejmuje 3 dawki. Łączny koszt realizacji programu </w:t>
      </w:r>
      <w:r w:rsidRPr="002C0D70">
        <w:br/>
        <w:t xml:space="preserve">(2 szczepienia z okresu styczeń – lipiec i 1 szczepienie z m-c grudnia) wynosi: </w:t>
      </w:r>
      <w:r w:rsidRPr="002C0D70">
        <w:br/>
        <w:t>18000 + 9000 = 27000 zł.</w:t>
      </w:r>
    </w:p>
    <w:p w:rsidR="00D63924" w:rsidRPr="002C0D70" w:rsidRDefault="00D63924" w:rsidP="002C0D70">
      <w:pPr>
        <w:jc w:val="both"/>
      </w:pPr>
    </w:p>
    <w:p w:rsidR="00D63924" w:rsidRDefault="00D63924" w:rsidP="002C0D70">
      <w:pPr>
        <w:jc w:val="both"/>
        <w:rPr>
          <w:b/>
        </w:rPr>
      </w:pPr>
    </w:p>
    <w:p w:rsidR="00D63924" w:rsidRPr="002C0D70" w:rsidRDefault="00D63924" w:rsidP="002C0D70">
      <w:pPr>
        <w:jc w:val="both"/>
        <w:rPr>
          <w:b/>
        </w:rPr>
      </w:pPr>
      <w:r w:rsidRPr="002C0D70">
        <w:rPr>
          <w:b/>
        </w:rPr>
        <w:t>KULTURA I DZIEDZICTWO NARODOWE</w:t>
      </w:r>
    </w:p>
    <w:p w:rsidR="00D63924" w:rsidRPr="002C0D70" w:rsidRDefault="00D63924" w:rsidP="002C0D70">
      <w:pPr>
        <w:jc w:val="both"/>
      </w:pPr>
    </w:p>
    <w:p w:rsidR="00D63924" w:rsidRPr="002C0D70" w:rsidRDefault="00D63924" w:rsidP="002C0D70">
      <w:pPr>
        <w:jc w:val="both"/>
        <w:rPr>
          <w:u w:val="single"/>
        </w:rPr>
      </w:pPr>
      <w:r w:rsidRPr="002C0D70">
        <w:rPr>
          <w:u w:val="single"/>
        </w:rPr>
        <w:t>HARMONOGRAM IMPREZ KULTURALNYCH W 2018 ROKU</w:t>
      </w:r>
    </w:p>
    <w:p w:rsidR="00D63924" w:rsidRPr="002C0D70" w:rsidRDefault="00D63924" w:rsidP="002C0D70">
      <w:pPr>
        <w:jc w:val="both"/>
      </w:pPr>
    </w:p>
    <w:p w:rsidR="00D63924" w:rsidRPr="002C0D70" w:rsidRDefault="00D63924" w:rsidP="002C0D70">
      <w:pPr>
        <w:jc w:val="both"/>
      </w:pPr>
      <w:r w:rsidRPr="002C0D70">
        <w:t xml:space="preserve">Wielka Orkiestra Świątecznej Pomocy – 14 stycznia </w:t>
      </w:r>
    </w:p>
    <w:p w:rsidR="00D63924" w:rsidRPr="002C0D70" w:rsidRDefault="00D63924" w:rsidP="002C0D70">
      <w:pPr>
        <w:jc w:val="both"/>
      </w:pPr>
      <w:r w:rsidRPr="002C0D70">
        <w:t>Spotkanie noworoczne – 20 stycznia</w:t>
      </w:r>
    </w:p>
    <w:p w:rsidR="00D63924" w:rsidRPr="002C0D70" w:rsidRDefault="00D63924" w:rsidP="002C0D70">
      <w:pPr>
        <w:jc w:val="both"/>
      </w:pPr>
      <w:r w:rsidRPr="002C0D70">
        <w:t xml:space="preserve">Ferie zimowe (wyjazdy: kino, kręgle, spotkanie z podróżnikiem, spektakl teatralny) </w:t>
      </w:r>
      <w:r w:rsidRPr="002C0D70">
        <w:br/>
        <w:t>– 15 – 26 stycznia</w:t>
      </w:r>
    </w:p>
    <w:p w:rsidR="00D63924" w:rsidRPr="002C0D70" w:rsidRDefault="00D63924" w:rsidP="002C0D70">
      <w:pPr>
        <w:jc w:val="both"/>
      </w:pPr>
      <w:r w:rsidRPr="002C0D70">
        <w:t>Koncert walentynkowy GENTLEMAN’S – 13 luty</w:t>
      </w:r>
    </w:p>
    <w:p w:rsidR="00D63924" w:rsidRPr="002C0D70" w:rsidRDefault="00D63924" w:rsidP="002C0D70">
      <w:pPr>
        <w:jc w:val="both"/>
      </w:pPr>
      <w:r w:rsidRPr="002C0D70">
        <w:t>Pegazik – 15 luty</w:t>
      </w:r>
    </w:p>
    <w:p w:rsidR="00D63924" w:rsidRPr="002C0D70" w:rsidRDefault="00D63924" w:rsidP="002C0D70">
      <w:pPr>
        <w:jc w:val="both"/>
      </w:pPr>
      <w:r w:rsidRPr="002C0D70">
        <w:t xml:space="preserve">Bieg „Wilczym Tropem” ku  pamięci żołnierzy wyklętych – 4 marca </w:t>
      </w:r>
    </w:p>
    <w:p w:rsidR="00D63924" w:rsidRPr="002C0D70" w:rsidRDefault="00D63924" w:rsidP="002C0D70">
      <w:pPr>
        <w:jc w:val="both"/>
      </w:pPr>
      <w:r w:rsidRPr="002C0D70">
        <w:t>Gminny Dzień Kobiet – 8 marca</w:t>
      </w:r>
    </w:p>
    <w:p w:rsidR="00D63924" w:rsidRPr="002C0D70" w:rsidRDefault="00D63924" w:rsidP="002C0D70">
      <w:pPr>
        <w:jc w:val="both"/>
      </w:pPr>
      <w:r w:rsidRPr="002C0D70">
        <w:t>Spotkanie autorskie z Sylwią Winnik – 16 marca</w:t>
      </w:r>
    </w:p>
    <w:p w:rsidR="00D63924" w:rsidRPr="002C0D70" w:rsidRDefault="00D63924" w:rsidP="002C0D70">
      <w:pPr>
        <w:jc w:val="both"/>
      </w:pPr>
      <w:r w:rsidRPr="002C0D70">
        <w:t>Międzynarodowy Dzień Autyzmu – 6 kwietnia</w:t>
      </w:r>
    </w:p>
    <w:p w:rsidR="00D63924" w:rsidRPr="002C0D70" w:rsidRDefault="00D63924" w:rsidP="002C0D70">
      <w:pPr>
        <w:jc w:val="both"/>
      </w:pPr>
      <w:r w:rsidRPr="002C0D70">
        <w:t>Spotkanie autorskie z panią Felicja Wołyńską – 20 kwietnia</w:t>
      </w:r>
    </w:p>
    <w:p w:rsidR="00D63924" w:rsidRPr="002C0D70" w:rsidRDefault="00D63924" w:rsidP="002C0D70">
      <w:pPr>
        <w:jc w:val="both"/>
      </w:pPr>
      <w:r w:rsidRPr="002C0D70">
        <w:t>Światowy Dzień Książki i Praw Autorskich – 23 kwietnia</w:t>
      </w:r>
    </w:p>
    <w:p w:rsidR="00D63924" w:rsidRPr="002C0D70" w:rsidRDefault="00D63924" w:rsidP="002C0D70">
      <w:pPr>
        <w:jc w:val="both"/>
      </w:pPr>
      <w:r w:rsidRPr="002C0D70">
        <w:t>Akademia/Koncert – orkiestra dęta – 3 maja</w:t>
      </w:r>
    </w:p>
    <w:p w:rsidR="00D63924" w:rsidRPr="002C0D70" w:rsidRDefault="00D63924" w:rsidP="002C0D70">
      <w:pPr>
        <w:jc w:val="both"/>
      </w:pPr>
      <w:r w:rsidRPr="002C0D70">
        <w:t xml:space="preserve">Święto Tulipanów – 5 – 6 maja </w:t>
      </w:r>
    </w:p>
    <w:p w:rsidR="00D63924" w:rsidRPr="002C0D70" w:rsidRDefault="00D63924" w:rsidP="002C0D70">
      <w:pPr>
        <w:jc w:val="both"/>
      </w:pPr>
      <w:r w:rsidRPr="002C0D70">
        <w:t xml:space="preserve">Dzień Dziecka na Kamienieckich Błoniach  – 1 czerwca </w:t>
      </w:r>
    </w:p>
    <w:p w:rsidR="00D63924" w:rsidRPr="002C0D70" w:rsidRDefault="00D63924" w:rsidP="002C0D70">
      <w:pPr>
        <w:jc w:val="both"/>
      </w:pPr>
      <w:r w:rsidRPr="002C0D70">
        <w:t xml:space="preserve">Jubileusz 70 – lecia PORSCHE – 9 czerwca </w:t>
      </w:r>
    </w:p>
    <w:p w:rsidR="00D63924" w:rsidRPr="002C0D70" w:rsidRDefault="00D63924" w:rsidP="002C0D70">
      <w:pPr>
        <w:jc w:val="both"/>
      </w:pPr>
      <w:r w:rsidRPr="002C0D70">
        <w:t>Rajd KGHM PTTK – 10 czerwca</w:t>
      </w:r>
    </w:p>
    <w:p w:rsidR="00D63924" w:rsidRPr="002C0D70" w:rsidRDefault="00D63924" w:rsidP="002C0D70">
      <w:pPr>
        <w:jc w:val="both"/>
      </w:pPr>
      <w:r w:rsidRPr="002C0D70">
        <w:t>Wycieczka kłodzkiego oddziału SBP do Kamieńca – 14 czerwca</w:t>
      </w:r>
    </w:p>
    <w:p w:rsidR="00D63924" w:rsidRPr="002C0D70" w:rsidRDefault="00D63924" w:rsidP="002C0D70">
      <w:pPr>
        <w:jc w:val="both"/>
      </w:pPr>
      <w:r w:rsidRPr="002C0D70">
        <w:t>Sobótkowe Śpiewanie – 23 czerwca</w:t>
      </w:r>
    </w:p>
    <w:p w:rsidR="00D63924" w:rsidRPr="002C0D70" w:rsidRDefault="00D63924" w:rsidP="002C0D70">
      <w:pPr>
        <w:jc w:val="both"/>
      </w:pPr>
      <w:r w:rsidRPr="002C0D70">
        <w:t>Dożynki gminne – 1 – 2 września</w:t>
      </w:r>
    </w:p>
    <w:p w:rsidR="00D63924" w:rsidRPr="002C0D70" w:rsidRDefault="00D63924" w:rsidP="002C0D70">
      <w:pPr>
        <w:jc w:val="both"/>
      </w:pPr>
      <w:r w:rsidRPr="002C0D70">
        <w:t>Narodowe czytanie - impreza cykliczna pod patronatem pary prezydenckiej  – 7 września</w:t>
      </w:r>
    </w:p>
    <w:p w:rsidR="00D63924" w:rsidRPr="002C0D70" w:rsidRDefault="00D63924" w:rsidP="002C0D70">
      <w:pPr>
        <w:jc w:val="both"/>
      </w:pPr>
      <w:r w:rsidRPr="002C0D70">
        <w:t>Pożegnanie lata z Marianną Orańską, Bieg Szlakiem Marianny Orańskiej – 22 września „Kamienieckie Błonia”</w:t>
      </w:r>
    </w:p>
    <w:p w:rsidR="00D63924" w:rsidRPr="002C0D70" w:rsidRDefault="00D63924" w:rsidP="002C0D70">
      <w:pPr>
        <w:jc w:val="both"/>
      </w:pPr>
      <w:r w:rsidRPr="002C0D70">
        <w:t xml:space="preserve">Ogólnopolskie Dni Djembe (warsztaty bębniarskie) – 5 październik </w:t>
      </w:r>
    </w:p>
    <w:p w:rsidR="00D63924" w:rsidRPr="002C0D70" w:rsidRDefault="00D63924" w:rsidP="002C0D70">
      <w:pPr>
        <w:jc w:val="both"/>
      </w:pPr>
      <w:r w:rsidRPr="002C0D70">
        <w:t>Otwarcie Mauzoleum, 70-lecie klubu GLKS Zamek – 13 października</w:t>
      </w:r>
    </w:p>
    <w:p w:rsidR="00D63924" w:rsidRPr="002C0D70" w:rsidRDefault="00D63924" w:rsidP="002C0D70">
      <w:pPr>
        <w:jc w:val="both"/>
      </w:pPr>
      <w:r w:rsidRPr="002C0D70">
        <w:t>Jubileusze małżeńskie – październik</w:t>
      </w:r>
    </w:p>
    <w:p w:rsidR="00D63924" w:rsidRPr="002C0D70" w:rsidRDefault="00D63924" w:rsidP="002C0D70">
      <w:pPr>
        <w:jc w:val="both"/>
      </w:pPr>
      <w:r w:rsidRPr="002C0D70">
        <w:t>Spotkanie autorskie dla dzieci i młodzieży „Z książką na walizkach” – 19 października (spotkania cykliczne)</w:t>
      </w:r>
    </w:p>
    <w:p w:rsidR="00D63924" w:rsidRPr="002C0D70" w:rsidRDefault="00D63924" w:rsidP="002C0D70">
      <w:pPr>
        <w:jc w:val="both"/>
      </w:pPr>
      <w:r w:rsidRPr="002C0D70">
        <w:t>Bieg „Ku Niepodległej”, koncert „U Studni” – 10 listopada</w:t>
      </w:r>
    </w:p>
    <w:p w:rsidR="00D63924" w:rsidRPr="002C0D70" w:rsidRDefault="00D63924" w:rsidP="002C0D70">
      <w:pPr>
        <w:jc w:val="both"/>
      </w:pPr>
      <w:r w:rsidRPr="002C0D70">
        <w:t>Święto Niepodległości, Jarmark Marciński – 11 listopada</w:t>
      </w:r>
    </w:p>
    <w:p w:rsidR="00D63924" w:rsidRPr="002C0D70" w:rsidRDefault="00D63924" w:rsidP="002C0D70">
      <w:pPr>
        <w:jc w:val="both"/>
      </w:pPr>
      <w:r w:rsidRPr="002C0D70">
        <w:t>Dożynki wiejskie, zabawy dla dzieci i dorosłych (karnawałowe, opłatkowe, andrzejkowe, mikołajki itp.), festyny w sołectwach na terenie gminy (imprezy cykliczne, strażackie, święta kościelne)</w:t>
      </w:r>
    </w:p>
    <w:p w:rsidR="00D63924" w:rsidRPr="002C0D70" w:rsidRDefault="00D63924" w:rsidP="002C0D70">
      <w:pPr>
        <w:jc w:val="both"/>
      </w:pPr>
    </w:p>
    <w:p w:rsidR="00D63924" w:rsidRPr="00081028" w:rsidRDefault="00D63924" w:rsidP="00081028">
      <w:pPr>
        <w:suppressAutoHyphens w:val="0"/>
        <w:jc w:val="both"/>
        <w:rPr>
          <w:b/>
        </w:rPr>
      </w:pPr>
      <w:r w:rsidRPr="00081028">
        <w:rPr>
          <w:b/>
        </w:rPr>
        <w:t xml:space="preserve">Udział w związkach i stowarzyszeniach </w:t>
      </w:r>
    </w:p>
    <w:p w:rsidR="00D63924" w:rsidRDefault="00D63924" w:rsidP="002C0D70">
      <w:pPr>
        <w:jc w:val="both"/>
      </w:pPr>
    </w:p>
    <w:p w:rsidR="00D63924" w:rsidRPr="002C0D70" w:rsidRDefault="00D63924" w:rsidP="002C0D70">
      <w:pPr>
        <w:jc w:val="both"/>
      </w:pPr>
      <w:r w:rsidRPr="002C0D70">
        <w:t>Gmina Kamieniec Ząbkowicki jest członkiem:</w:t>
      </w:r>
    </w:p>
    <w:p w:rsidR="00D63924" w:rsidRPr="002C0D70" w:rsidRDefault="00D63924" w:rsidP="002C0D70">
      <w:pPr>
        <w:jc w:val="both"/>
      </w:pPr>
      <w:r w:rsidRPr="002C0D70">
        <w:t>- Stowarzyszenia Dolnośląskiej Organizacji Turystycznej</w:t>
      </w:r>
    </w:p>
    <w:p w:rsidR="00D63924" w:rsidRPr="002C0D70" w:rsidRDefault="00D63924" w:rsidP="002C0D70">
      <w:pPr>
        <w:jc w:val="both"/>
      </w:pPr>
      <w:r w:rsidRPr="002C0D70">
        <w:t xml:space="preserve">- Europejskiego Szlaku Zamków i Pałaców  </w:t>
      </w:r>
    </w:p>
    <w:p w:rsidR="00D63924" w:rsidRPr="002C0D70" w:rsidRDefault="00D63924" w:rsidP="002C0D70">
      <w:pPr>
        <w:jc w:val="both"/>
      </w:pPr>
      <w:r w:rsidRPr="002C0D70">
        <w:t xml:space="preserve">- Stowarzyszenia Gmin Polskich Euroregionu Glacensis </w:t>
      </w:r>
    </w:p>
    <w:p w:rsidR="00D63924" w:rsidRPr="002C0D70" w:rsidRDefault="00D63924" w:rsidP="002C0D70">
      <w:pPr>
        <w:jc w:val="both"/>
      </w:pPr>
      <w:r w:rsidRPr="002C0D70">
        <w:t>- Stowarzyszenia Lokalna Grupa Działania „Qwsi”</w:t>
      </w:r>
    </w:p>
    <w:p w:rsidR="00D63924" w:rsidRDefault="00D63924" w:rsidP="00081028">
      <w:pPr>
        <w:pStyle w:val="NormalWeb"/>
        <w:spacing w:before="0" w:beforeAutospacing="0" w:after="0" w:afterAutospacing="0"/>
        <w:jc w:val="both"/>
      </w:pPr>
      <w:r w:rsidRPr="002C0D70">
        <w:t>- Zgromadzenia Ogólnopolskiego Stowarzyszenia Gmin Cysterskich</w:t>
      </w:r>
    </w:p>
    <w:p w:rsidR="00D63924" w:rsidRDefault="00D63924" w:rsidP="00081028">
      <w:pPr>
        <w:pStyle w:val="NormalWeb"/>
        <w:spacing w:before="0" w:beforeAutospacing="0" w:after="0" w:afterAutospacing="0"/>
        <w:jc w:val="both"/>
      </w:pPr>
    </w:p>
    <w:p w:rsidR="00D63924" w:rsidRPr="003D2790" w:rsidRDefault="00D63924" w:rsidP="008623DE">
      <w:pPr>
        <w:rPr>
          <w:b/>
        </w:rPr>
      </w:pPr>
      <w:r>
        <w:rPr>
          <w:b/>
        </w:rPr>
        <w:t>SYTUACJA DEMOGRAFICZNA</w:t>
      </w:r>
    </w:p>
    <w:p w:rsidR="00D63924" w:rsidRPr="008623DE" w:rsidRDefault="00D63924" w:rsidP="008623DE">
      <w:pPr>
        <w:ind w:left="4248" w:firstLine="708"/>
        <w:rPr>
          <w:b/>
        </w:rPr>
      </w:pPr>
      <w:r>
        <w:rPr>
          <w:b/>
        </w:rPr>
        <w:tab/>
      </w:r>
      <w:r>
        <w:rPr>
          <w:b/>
        </w:rPr>
        <w:tab/>
      </w:r>
      <w:r>
        <w:rPr>
          <w:b/>
        </w:rPr>
        <w:tab/>
      </w:r>
      <w:r>
        <w:rPr>
          <w:b/>
        </w:rPr>
        <w:tab/>
      </w:r>
      <w:r>
        <w:rPr>
          <w:b/>
        </w:rPr>
        <w:tab/>
      </w:r>
    </w:p>
    <w:p w:rsidR="00D63924" w:rsidRDefault="00D63924" w:rsidP="008623DE">
      <w:pPr>
        <w:jc w:val="both"/>
      </w:pPr>
      <w:r>
        <w:t>Liczba ludności na dzień 31 grudnia 2018 – 8210 osób</w:t>
      </w:r>
    </w:p>
    <w:p w:rsidR="00D63924" w:rsidRDefault="00D63924" w:rsidP="008623DE">
      <w:pPr>
        <w:jc w:val="both"/>
      </w:pPr>
      <w:r>
        <w:tab/>
        <w:t>w tym : 51,40 % kobiet - 4222 osób</w:t>
      </w:r>
    </w:p>
    <w:p w:rsidR="00D63924" w:rsidRDefault="00D63924" w:rsidP="008623DE">
      <w:pPr>
        <w:jc w:val="both"/>
      </w:pPr>
      <w:r>
        <w:tab/>
      </w:r>
      <w:r>
        <w:tab/>
        <w:t xml:space="preserve">  48,60 % mężczyzn – 3988 osób</w:t>
      </w:r>
    </w:p>
    <w:p w:rsidR="00D63924" w:rsidRDefault="00D63924" w:rsidP="008623DE">
      <w:pPr>
        <w:jc w:val="both"/>
      </w:pPr>
    </w:p>
    <w:p w:rsidR="00D63924" w:rsidRDefault="00D63924" w:rsidP="008623DE">
      <w:pPr>
        <w:jc w:val="both"/>
      </w:pPr>
      <w:r>
        <w:t>Liczba ludności Gminy Kamieniec Ząbkowicki stanowi 12,4 % ludności powiatu ząbkowickiego i 0,28 % województwa dolnośląskiego.</w:t>
      </w:r>
    </w:p>
    <w:p w:rsidR="00D63924" w:rsidRDefault="00D63924" w:rsidP="008623DE">
      <w:pPr>
        <w:jc w:val="both"/>
      </w:pPr>
    </w:p>
    <w:p w:rsidR="00D63924" w:rsidRDefault="00D63924" w:rsidP="008623DE">
      <w:pPr>
        <w:jc w:val="both"/>
      </w:pPr>
      <w:r>
        <w:t>Procent ludności w wieku : przedprodukcyjnym – 16,96 %</w:t>
      </w:r>
    </w:p>
    <w:p w:rsidR="00D63924" w:rsidRDefault="00D63924" w:rsidP="008623DE">
      <w:pPr>
        <w:jc w:val="both"/>
      </w:pPr>
      <w:r>
        <w:tab/>
      </w:r>
      <w:r>
        <w:tab/>
      </w:r>
      <w:r>
        <w:tab/>
        <w:t xml:space="preserve">         produkcyjnym – 67,94 %</w:t>
      </w:r>
    </w:p>
    <w:p w:rsidR="00D63924" w:rsidRDefault="00D63924" w:rsidP="008623DE">
      <w:pPr>
        <w:jc w:val="both"/>
      </w:pPr>
      <w:r>
        <w:tab/>
      </w:r>
      <w:r>
        <w:tab/>
      </w:r>
      <w:r>
        <w:tab/>
        <w:t xml:space="preserve">         poprodukcyjnym – 15,10 %</w:t>
      </w:r>
    </w:p>
    <w:p w:rsidR="00D63924" w:rsidRDefault="00D63924" w:rsidP="008623DE">
      <w:pPr>
        <w:jc w:val="both"/>
      </w:pPr>
    </w:p>
    <w:p w:rsidR="00D63924" w:rsidRDefault="00D63924" w:rsidP="008623DE">
      <w:pPr>
        <w:jc w:val="both"/>
        <w:rPr>
          <w:sz w:val="22"/>
          <w:szCs w:val="22"/>
        </w:rPr>
      </w:pPr>
      <w:r w:rsidRPr="00BB6B8A">
        <w:rPr>
          <w:sz w:val="22"/>
          <w:szCs w:val="22"/>
        </w:rPr>
        <w:t>Liczba ludności na terenie Gminy Kamieniec Ząbkowicki w latach 2017 -2018 zmalała o 1,2 %</w:t>
      </w:r>
    </w:p>
    <w:p w:rsidR="00D63924" w:rsidRDefault="00D63924" w:rsidP="008623DE">
      <w:pPr>
        <w:jc w:val="both"/>
        <w:rPr>
          <w:sz w:val="22"/>
          <w:szCs w:val="22"/>
        </w:rPr>
      </w:pPr>
    </w:p>
    <w:p w:rsidR="00D63924" w:rsidRPr="00231D69" w:rsidRDefault="00D63924" w:rsidP="008623DE">
      <w:pPr>
        <w:pStyle w:val="NormalWeb"/>
        <w:spacing w:before="0" w:beforeAutospacing="0" w:after="0" w:afterAutospacing="0"/>
        <w:rPr>
          <w:color w:val="000000"/>
        </w:rPr>
      </w:pPr>
      <w:r w:rsidRPr="00231D69">
        <w:rPr>
          <w:rStyle w:val="Strong"/>
          <w:b w:val="0"/>
          <w:color w:val="000000"/>
        </w:rPr>
        <w:t>Ilość urodzeń:</w:t>
      </w:r>
    </w:p>
    <w:p w:rsidR="00D63924" w:rsidRPr="00231D69" w:rsidRDefault="00D63924" w:rsidP="008623DE">
      <w:pPr>
        <w:pStyle w:val="NormalWeb"/>
        <w:spacing w:before="0" w:beforeAutospacing="0" w:after="0" w:afterAutospacing="0"/>
        <w:rPr>
          <w:b/>
          <w:color w:val="000000"/>
        </w:rPr>
      </w:pPr>
      <w:r w:rsidRPr="00231D69">
        <w:rPr>
          <w:b/>
          <w:color w:val="000000"/>
        </w:rPr>
        <w:t>Liczba ogólna </w:t>
      </w:r>
      <w:r w:rsidRPr="00231D69">
        <w:rPr>
          <w:rStyle w:val="Strong"/>
          <w:color w:val="000000"/>
        </w:rPr>
        <w:t>74</w:t>
      </w:r>
    </w:p>
    <w:p w:rsidR="00D63924" w:rsidRDefault="00D63924" w:rsidP="008623DE">
      <w:pPr>
        <w:pStyle w:val="NormalWeb"/>
        <w:spacing w:before="0" w:beforeAutospacing="0" w:after="0" w:afterAutospacing="0"/>
        <w:rPr>
          <w:rStyle w:val="Strong"/>
          <w:b w:val="0"/>
          <w:color w:val="000000"/>
        </w:rPr>
      </w:pPr>
      <w:r w:rsidRPr="00231D69">
        <w:rPr>
          <w:color w:val="000000"/>
        </w:rPr>
        <w:t>dziewczynki </w:t>
      </w:r>
      <w:r w:rsidRPr="00231D69">
        <w:rPr>
          <w:rStyle w:val="Strong"/>
          <w:b w:val="0"/>
          <w:color w:val="000000"/>
        </w:rPr>
        <w:t>39</w:t>
      </w:r>
    </w:p>
    <w:p w:rsidR="00D63924" w:rsidRPr="00231D69" w:rsidRDefault="00D63924" w:rsidP="008623DE">
      <w:pPr>
        <w:pStyle w:val="NormalWeb"/>
        <w:spacing w:before="0" w:beforeAutospacing="0" w:after="0" w:afterAutospacing="0"/>
        <w:rPr>
          <w:color w:val="000000"/>
        </w:rPr>
      </w:pPr>
      <w:r>
        <w:rPr>
          <w:rStyle w:val="Strong"/>
          <w:b w:val="0"/>
          <w:color w:val="000000"/>
        </w:rPr>
        <w:t>chłopcy 35</w:t>
      </w:r>
    </w:p>
    <w:p w:rsidR="00D63924" w:rsidRPr="00231D69" w:rsidRDefault="00D63924" w:rsidP="008623DE">
      <w:pPr>
        <w:jc w:val="both"/>
        <w:rPr>
          <w:rStyle w:val="Strong"/>
          <w:b w:val="0"/>
          <w:color w:val="000000"/>
        </w:rPr>
      </w:pPr>
      <w:r w:rsidRPr="00231D69">
        <w:rPr>
          <w:color w:val="000000"/>
        </w:rPr>
        <w:t>urodzenia zagraniczne </w:t>
      </w:r>
      <w:r w:rsidRPr="00231D69">
        <w:rPr>
          <w:rStyle w:val="Strong"/>
          <w:b w:val="0"/>
          <w:color w:val="000000"/>
        </w:rPr>
        <w:t>20</w:t>
      </w:r>
    </w:p>
    <w:p w:rsidR="00D63924" w:rsidRPr="00231D69" w:rsidRDefault="00D63924" w:rsidP="008623DE">
      <w:pPr>
        <w:jc w:val="both"/>
        <w:rPr>
          <w:rStyle w:val="Strong"/>
          <w:b w:val="0"/>
          <w:color w:val="000000"/>
        </w:rPr>
      </w:pPr>
    </w:p>
    <w:p w:rsidR="00D63924" w:rsidRPr="00231D69" w:rsidRDefault="00D63924" w:rsidP="008623DE">
      <w:pPr>
        <w:pStyle w:val="NormalWeb"/>
        <w:spacing w:before="0" w:beforeAutospacing="0" w:after="0" w:afterAutospacing="0"/>
        <w:rPr>
          <w:color w:val="000000"/>
        </w:rPr>
      </w:pPr>
      <w:r w:rsidRPr="00231D69">
        <w:rPr>
          <w:rStyle w:val="Strong"/>
          <w:b w:val="0"/>
          <w:color w:val="000000"/>
        </w:rPr>
        <w:t>ZGONY:</w:t>
      </w:r>
    </w:p>
    <w:p w:rsidR="00D63924" w:rsidRPr="00231D69" w:rsidRDefault="00D63924" w:rsidP="008623DE">
      <w:pPr>
        <w:pStyle w:val="NormalWeb"/>
        <w:spacing w:before="0" w:beforeAutospacing="0" w:after="0" w:afterAutospacing="0"/>
        <w:rPr>
          <w:b/>
          <w:color w:val="000000"/>
        </w:rPr>
      </w:pPr>
      <w:r w:rsidRPr="00231D69">
        <w:rPr>
          <w:b/>
          <w:color w:val="000000"/>
        </w:rPr>
        <w:t>Liczba ogólna </w:t>
      </w:r>
      <w:r w:rsidRPr="00231D69">
        <w:rPr>
          <w:rStyle w:val="Strong"/>
          <w:color w:val="000000"/>
        </w:rPr>
        <w:t>86</w:t>
      </w:r>
    </w:p>
    <w:p w:rsidR="00D63924" w:rsidRPr="00231D69" w:rsidRDefault="00D63924" w:rsidP="008623DE">
      <w:pPr>
        <w:pStyle w:val="NormalWeb"/>
        <w:spacing w:before="0" w:beforeAutospacing="0" w:after="0" w:afterAutospacing="0"/>
        <w:rPr>
          <w:color w:val="000000"/>
        </w:rPr>
      </w:pPr>
      <w:r w:rsidRPr="00231D69">
        <w:rPr>
          <w:color w:val="000000"/>
        </w:rPr>
        <w:t>Liczba zmarłych kobiet </w:t>
      </w:r>
      <w:r w:rsidRPr="00231D69">
        <w:rPr>
          <w:rStyle w:val="Strong"/>
          <w:b w:val="0"/>
          <w:color w:val="000000"/>
        </w:rPr>
        <w:t>37</w:t>
      </w:r>
    </w:p>
    <w:p w:rsidR="00D63924" w:rsidRPr="00231D69" w:rsidRDefault="00D63924" w:rsidP="008623DE">
      <w:pPr>
        <w:pStyle w:val="NormalWeb"/>
        <w:spacing w:before="0" w:beforeAutospacing="0" w:after="0" w:afterAutospacing="0"/>
        <w:rPr>
          <w:color w:val="000000"/>
        </w:rPr>
      </w:pPr>
      <w:r w:rsidRPr="00231D69">
        <w:rPr>
          <w:color w:val="000000"/>
        </w:rPr>
        <w:t>Liczba zmarłych mężczyzn </w:t>
      </w:r>
      <w:r w:rsidRPr="00231D69">
        <w:rPr>
          <w:rStyle w:val="Strong"/>
          <w:b w:val="0"/>
          <w:color w:val="000000"/>
        </w:rPr>
        <w:t>49</w:t>
      </w:r>
    </w:p>
    <w:p w:rsidR="00D63924" w:rsidRDefault="00D63924" w:rsidP="00081028">
      <w:pPr>
        <w:pStyle w:val="NormalWeb"/>
        <w:spacing w:before="0" w:beforeAutospacing="0" w:after="0" w:afterAutospacing="0"/>
        <w:jc w:val="both"/>
        <w:rPr>
          <w:color w:val="FF0000"/>
        </w:rPr>
      </w:pPr>
    </w:p>
    <w:p w:rsidR="00D63924" w:rsidRPr="00050349" w:rsidRDefault="00D63924" w:rsidP="00050349">
      <w:pPr>
        <w:suppressAutoHyphens w:val="0"/>
        <w:spacing w:after="200" w:line="276" w:lineRule="auto"/>
        <w:rPr>
          <w:b/>
          <w:sz w:val="22"/>
          <w:szCs w:val="22"/>
          <w:lang w:eastAsia="en-US"/>
        </w:rPr>
      </w:pPr>
      <w:r w:rsidRPr="00050349">
        <w:rPr>
          <w:b/>
        </w:rPr>
        <w:t>TRANSPORT</w:t>
      </w:r>
    </w:p>
    <w:p w:rsidR="00D63924" w:rsidRPr="00050349" w:rsidRDefault="00D63924" w:rsidP="00050349">
      <w:pPr>
        <w:jc w:val="both"/>
        <w:rPr>
          <w:rFonts w:ascii="Calibri" w:hAnsi="Calibri"/>
        </w:rPr>
      </w:pPr>
      <w:r>
        <w:t xml:space="preserve">Gmina Kamieniec Ząbkowicki nie jest organizatorem publicznego transportu zbiorowego. Na terenie Gminy funkcjonuje jeden dworzec kolejowy zarządzany przez Dolnośląską Służbę Dróg i Kolei, ul. Krakowska 28 50-425 Wrocław . Zgodnie z treścią Uchwały Nr XXIX/185/2013 Rady Gminy Kamieniec Ząbkowicki z dnia 25 kwietnia 2013 roku w sprawie określenia przystanków komunikacyjnych, których właścicielem lub zarządzającym jest Gmina Kamieniec Ząbkowicki oraz warunków i zasad korzystania z tych przystanków  wszystkie przystanki na których będzie wykonywany transport drogowy osób wg załączonych rozkładów jazdy usytuowane są przy drogach powiatowych zarządzanych przez Zarząd Dróg Powiatowych ul. Daleka 19 57-200 Ząbkowice Śląskie </w:t>
      </w:r>
    </w:p>
    <w:p w:rsidR="00D63924" w:rsidRDefault="00D63924" w:rsidP="00081028">
      <w:pPr>
        <w:pStyle w:val="NormalWeb"/>
        <w:spacing w:before="0" w:beforeAutospacing="0" w:after="0" w:afterAutospacing="0"/>
        <w:jc w:val="both"/>
        <w:rPr>
          <w:color w:val="FF0000"/>
        </w:rPr>
      </w:pPr>
    </w:p>
    <w:p w:rsidR="00D63924" w:rsidRDefault="00D63924" w:rsidP="00862EA7"/>
    <w:p w:rsidR="00D63924" w:rsidRDefault="00D63924" w:rsidP="00081028">
      <w:pPr>
        <w:pStyle w:val="NormalWeb"/>
        <w:spacing w:before="0" w:beforeAutospacing="0" w:after="0" w:afterAutospacing="0"/>
        <w:jc w:val="both"/>
        <w:rPr>
          <w:color w:val="FF0000"/>
        </w:rPr>
      </w:pPr>
    </w:p>
    <w:p w:rsidR="00D63924" w:rsidRDefault="00D63924" w:rsidP="00081028">
      <w:pPr>
        <w:pStyle w:val="NormalWeb"/>
        <w:spacing w:before="0" w:beforeAutospacing="0" w:after="0" w:afterAutospacing="0"/>
        <w:jc w:val="both"/>
        <w:rPr>
          <w:color w:val="FF0000"/>
        </w:rP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Default="00D63924" w:rsidP="00A50B29">
      <w:pPr>
        <w:jc w:val="center"/>
      </w:pPr>
    </w:p>
    <w:p w:rsidR="00D63924" w:rsidRPr="000D3504" w:rsidRDefault="00D63924" w:rsidP="00B409CB">
      <w:pPr>
        <w:ind w:left="360"/>
        <w:rPr>
          <w:b/>
          <w:bCs/>
        </w:rPr>
      </w:pPr>
    </w:p>
    <w:p w:rsidR="00D63924" w:rsidRPr="00A71841" w:rsidRDefault="00D63924" w:rsidP="00B409CB"/>
    <w:p w:rsidR="00D63924" w:rsidRDefault="00D63924" w:rsidP="00A50B29">
      <w:pPr>
        <w:jc w:val="both"/>
      </w:pPr>
    </w:p>
    <w:p w:rsidR="00D63924" w:rsidRPr="002C0D70" w:rsidRDefault="00D63924" w:rsidP="00081028">
      <w:pPr>
        <w:pStyle w:val="NormalWeb"/>
        <w:spacing w:before="0" w:beforeAutospacing="0" w:after="0" w:afterAutospacing="0"/>
        <w:jc w:val="both"/>
        <w:rPr>
          <w:color w:val="FF0000"/>
        </w:rPr>
      </w:pPr>
    </w:p>
    <w:sectPr w:rsidR="00D63924" w:rsidRPr="002C0D70" w:rsidSect="00B07281">
      <w:headerReference w:type="default" r:id="rId18"/>
      <w:footerReference w:type="even"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3924" w:rsidRDefault="00D63924">
      <w:r>
        <w:separator/>
      </w:r>
    </w:p>
  </w:endnote>
  <w:endnote w:type="continuationSeparator" w:id="0">
    <w:p w:rsidR="00D63924" w:rsidRDefault="00D639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Mangal">
    <w:panose1 w:val="00000400000000000000"/>
    <w:charset w:val="01"/>
    <w:family w:val="roman"/>
    <w:notTrueType/>
    <w:pitch w:val="variable"/>
    <w:sig w:usb0="00002003"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EE"/>
    <w:family w:val="swiss"/>
    <w:pitch w:val="variable"/>
    <w:sig w:usb0="20000287" w:usb1="00000000" w:usb2="00000000" w:usb3="00000000" w:csb0="0000019F" w:csb1="00000000"/>
  </w:font>
  <w:font w:name="TimesNewRomanPS-Bold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24" w:rsidRDefault="00D63924" w:rsidP="002B43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63924" w:rsidRDefault="00D63924" w:rsidP="00ED53F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24" w:rsidRDefault="00D63924" w:rsidP="00153512">
    <w:pPr>
      <w:pStyle w:val="Footer"/>
      <w:framePr w:wrap="around" w:vAnchor="text" w:hAnchor="margin" w:xAlign="right" w:y="1"/>
      <w:rPr>
        <w:rStyle w:val="PageNumber"/>
      </w:rPr>
    </w:pPr>
  </w:p>
  <w:p w:rsidR="00D63924" w:rsidRDefault="00D63924" w:rsidP="00ED53FB">
    <w:pPr>
      <w:pStyle w:val="Footer"/>
      <w:ind w:right="360"/>
      <w:jc w:val="center"/>
    </w:pPr>
  </w:p>
  <w:p w:rsidR="00D63924" w:rsidRDefault="00D639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3924" w:rsidRDefault="00D63924">
      <w:r>
        <w:separator/>
      </w:r>
    </w:p>
  </w:footnote>
  <w:footnote w:type="continuationSeparator" w:id="0">
    <w:p w:rsidR="00D63924" w:rsidRDefault="00D63924">
      <w:r>
        <w:continuationSeparator/>
      </w:r>
    </w:p>
  </w:footnote>
  <w:footnote w:id="1">
    <w:p w:rsidR="00D63924" w:rsidRDefault="00D63924" w:rsidP="00A460E4">
      <w:pPr>
        <w:pStyle w:val="FootnoteText"/>
      </w:pPr>
      <w:r>
        <w:rPr>
          <w:rStyle w:val="FootnoteReference"/>
        </w:rPr>
        <w:footnoteRef/>
      </w:r>
      <w:r>
        <w:t xml:space="preserve"> Tak (T) Nie (N)</w:t>
      </w:r>
    </w:p>
  </w:footnote>
  <w:footnote w:id="2">
    <w:p w:rsidR="00D63924" w:rsidRDefault="00D63924" w:rsidP="00A460E4">
      <w:pPr>
        <w:pStyle w:val="FootnoteText"/>
      </w:pPr>
      <w:r>
        <w:rPr>
          <w:rStyle w:val="FootnoteReference"/>
        </w:rPr>
        <w:footnoteRef/>
      </w:r>
      <w:r>
        <w:t xml:space="preserve"> Tak (T) Nie (N)                                                                                                              </w:t>
      </w:r>
    </w:p>
  </w:footnote>
  <w:footnote w:id="3">
    <w:p w:rsidR="00D63924" w:rsidRDefault="00D63924" w:rsidP="00A460E4">
      <w:pPr>
        <w:pStyle w:val="FootnoteText"/>
      </w:pPr>
      <w:r>
        <w:rPr>
          <w:rStyle w:val="FootnoteReference"/>
        </w:rPr>
        <w:footnoteRef/>
      </w:r>
      <w:r>
        <w:t xml:space="preserve"> Prawa (P) Lewa (L)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924" w:rsidRPr="00750C6C" w:rsidRDefault="00D63924" w:rsidP="00C53D50">
    <w:pPr>
      <w:pStyle w:val="Header"/>
      <w:jc w:val="center"/>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4614F5F4"/>
    <w:name w:val="WW8Num14"/>
    <w:lvl w:ilvl="0">
      <w:start w:val="1"/>
      <w:numFmt w:val="upperRoman"/>
      <w:lvlText w:val="%1."/>
      <w:lvlJc w:val="left"/>
      <w:pPr>
        <w:tabs>
          <w:tab w:val="num" w:pos="502"/>
        </w:tabs>
        <w:ind w:left="502" w:hanging="360"/>
      </w:pPr>
      <w:rPr>
        <w:rFonts w:cs="Times New Roman"/>
        <w:sz w:val="28"/>
        <w:szCs w:val="28"/>
      </w:rPr>
    </w:lvl>
    <w:lvl w:ilvl="1">
      <w:start w:val="1"/>
      <w:numFmt w:val="decimal"/>
      <w:lvlText w:val="%2."/>
      <w:lvlJc w:val="left"/>
      <w:pPr>
        <w:tabs>
          <w:tab w:val="num" w:pos="1353"/>
        </w:tabs>
        <w:ind w:left="1353" w:hanging="360"/>
      </w:pPr>
      <w:rPr>
        <w:rFonts w:ascii="Times New Roman" w:eastAsia="Times New Roman" w:hAnsi="Times New Roman" w:cs="Times New Roman"/>
      </w:rPr>
    </w:lvl>
    <w:lvl w:ilvl="2">
      <w:start w:val="1"/>
      <w:numFmt w:val="decimal"/>
      <w:lvlText w:val="%3."/>
      <w:lvlJc w:val="left"/>
      <w:pPr>
        <w:tabs>
          <w:tab w:val="num" w:pos="928"/>
        </w:tabs>
        <w:ind w:left="928" w:hanging="360"/>
      </w:pPr>
      <w:rPr>
        <w:rFonts w:ascii="Times New Roman" w:eastAsia="Times New Roman" w:hAnsi="Times New Roman" w:cs="Times New Roman"/>
        <w:b/>
        <w:i w:val="0"/>
      </w:rPr>
    </w:lvl>
    <w:lvl w:ilvl="3">
      <w:start w:val="1"/>
      <w:numFmt w:val="decimal"/>
      <w:lvlText w:val="%4."/>
      <w:lvlJc w:val="left"/>
      <w:pPr>
        <w:tabs>
          <w:tab w:val="num" w:pos="786"/>
        </w:tabs>
        <w:ind w:left="786" w:hanging="360"/>
      </w:pPr>
      <w:rPr>
        <w:rFonts w:cs="Times New Roman"/>
        <w:b/>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2">
    <w:nsid w:val="0000000C"/>
    <w:multiLevelType w:val="singleLevel"/>
    <w:tmpl w:val="0000000C"/>
    <w:name w:val="WW8Num12"/>
    <w:lvl w:ilvl="0">
      <w:start w:val="1"/>
      <w:numFmt w:val="decimal"/>
      <w:lvlText w:val="%1)"/>
      <w:lvlJc w:val="left"/>
      <w:pPr>
        <w:tabs>
          <w:tab w:val="num" w:pos="0"/>
        </w:tabs>
        <w:ind w:left="720" w:hanging="360"/>
      </w:pPr>
      <w:rPr>
        <w:rFonts w:cs="Times New Roman"/>
      </w:rPr>
    </w:lvl>
  </w:abstractNum>
  <w:abstractNum w:abstractNumId="3">
    <w:nsid w:val="00000010"/>
    <w:multiLevelType w:val="singleLevel"/>
    <w:tmpl w:val="00000010"/>
    <w:name w:val="WW8Num16"/>
    <w:lvl w:ilvl="0">
      <w:start w:val="1"/>
      <w:numFmt w:val="decimal"/>
      <w:lvlText w:val="%1."/>
      <w:lvlJc w:val="left"/>
      <w:pPr>
        <w:tabs>
          <w:tab w:val="num" w:pos="720"/>
        </w:tabs>
        <w:ind w:left="720" w:hanging="360"/>
      </w:pPr>
      <w:rPr>
        <w:rFonts w:cs="Times New Roman"/>
      </w:rPr>
    </w:lvl>
  </w:abstractNum>
  <w:abstractNum w:abstractNumId="4">
    <w:nsid w:val="00000019"/>
    <w:multiLevelType w:val="singleLevel"/>
    <w:tmpl w:val="00000019"/>
    <w:name w:val="WW8Num25"/>
    <w:lvl w:ilvl="0">
      <w:start w:val="1"/>
      <w:numFmt w:val="decimal"/>
      <w:lvlText w:val="%1."/>
      <w:lvlJc w:val="left"/>
      <w:pPr>
        <w:tabs>
          <w:tab w:val="num" w:pos="720"/>
        </w:tabs>
        <w:ind w:left="720" w:hanging="360"/>
      </w:pPr>
      <w:rPr>
        <w:rFonts w:cs="Times New Roman"/>
      </w:rPr>
    </w:lvl>
  </w:abstractNum>
  <w:abstractNum w:abstractNumId="5">
    <w:nsid w:val="0000001A"/>
    <w:multiLevelType w:val="singleLevel"/>
    <w:tmpl w:val="0000001A"/>
    <w:name w:val="WW8Num26"/>
    <w:lvl w:ilvl="0">
      <w:start w:val="1"/>
      <w:numFmt w:val="decimal"/>
      <w:lvlText w:val="%1."/>
      <w:lvlJc w:val="left"/>
      <w:pPr>
        <w:tabs>
          <w:tab w:val="num" w:pos="1068"/>
        </w:tabs>
        <w:ind w:left="1068" w:hanging="360"/>
      </w:pPr>
      <w:rPr>
        <w:rFonts w:ascii="Bookman Old Style" w:eastAsia="Times New Roman" w:hAnsi="Bookman Old Style" w:cs="Mangal"/>
        <w:b/>
      </w:rPr>
    </w:lvl>
  </w:abstractNum>
  <w:abstractNum w:abstractNumId="6">
    <w:nsid w:val="0000001B"/>
    <w:multiLevelType w:val="singleLevel"/>
    <w:tmpl w:val="0000001B"/>
    <w:name w:val="WW8Num27"/>
    <w:lvl w:ilvl="0">
      <w:start w:val="1"/>
      <w:numFmt w:val="decimal"/>
      <w:lvlText w:val="%1."/>
      <w:lvlJc w:val="left"/>
      <w:pPr>
        <w:tabs>
          <w:tab w:val="num" w:pos="720"/>
        </w:tabs>
        <w:ind w:left="720" w:hanging="360"/>
      </w:pPr>
      <w:rPr>
        <w:rFonts w:cs="Times New Roman"/>
      </w:rPr>
    </w:lvl>
  </w:abstractNum>
  <w:abstractNum w:abstractNumId="7">
    <w:nsid w:val="0000001D"/>
    <w:multiLevelType w:val="singleLevel"/>
    <w:tmpl w:val="0000001D"/>
    <w:name w:val="WW8Num29"/>
    <w:lvl w:ilvl="0">
      <w:start w:val="1"/>
      <w:numFmt w:val="decimal"/>
      <w:lvlText w:val="%1."/>
      <w:lvlJc w:val="left"/>
      <w:pPr>
        <w:tabs>
          <w:tab w:val="num" w:pos="1068"/>
        </w:tabs>
        <w:ind w:left="1068" w:hanging="360"/>
      </w:pPr>
      <w:rPr>
        <w:rFonts w:ascii="Bookman Old Style" w:eastAsia="Times New Roman" w:hAnsi="Bookman Old Style" w:cs="Mangal"/>
        <w:b w:val="0"/>
      </w:rPr>
    </w:lvl>
  </w:abstractNum>
  <w:abstractNum w:abstractNumId="8">
    <w:nsid w:val="00000021"/>
    <w:multiLevelType w:val="multilevel"/>
    <w:tmpl w:val="00000021"/>
    <w:name w:val="WW8Num3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ascii="Bookman Old Style" w:eastAsia="Times New Roman" w:hAnsi="Bookman Old Style" w:cs="Mangal"/>
        <w:b w:val="0"/>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9">
    <w:nsid w:val="00000022"/>
    <w:multiLevelType w:val="singleLevel"/>
    <w:tmpl w:val="00000022"/>
    <w:name w:val="WW8Num41"/>
    <w:lvl w:ilvl="0">
      <w:start w:val="1"/>
      <w:numFmt w:val="lowerLetter"/>
      <w:lvlText w:val="%1)"/>
      <w:lvlJc w:val="left"/>
      <w:pPr>
        <w:tabs>
          <w:tab w:val="num" w:pos="0"/>
        </w:tabs>
        <w:ind w:left="1068" w:hanging="360"/>
      </w:pPr>
      <w:rPr>
        <w:rFonts w:cs="Times New Roman"/>
      </w:rPr>
    </w:lvl>
  </w:abstractNum>
  <w:abstractNum w:abstractNumId="10">
    <w:nsid w:val="042F1D25"/>
    <w:multiLevelType w:val="hybridMultilevel"/>
    <w:tmpl w:val="785848B6"/>
    <w:lvl w:ilvl="0" w:tplc="025CE83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nsid w:val="06232925"/>
    <w:multiLevelType w:val="hybridMultilevel"/>
    <w:tmpl w:val="69126E6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79F1582"/>
    <w:multiLevelType w:val="hybridMultilevel"/>
    <w:tmpl w:val="4AF62ADA"/>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A982138"/>
    <w:multiLevelType w:val="hybridMultilevel"/>
    <w:tmpl w:val="4A3EBD1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B5F62E4"/>
    <w:multiLevelType w:val="hybridMultilevel"/>
    <w:tmpl w:val="6422D960"/>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15">
    <w:nsid w:val="0BFD194F"/>
    <w:multiLevelType w:val="hybridMultilevel"/>
    <w:tmpl w:val="717C2FFA"/>
    <w:lvl w:ilvl="0" w:tplc="B82E30D2">
      <w:numFmt w:val="bullet"/>
      <w:lvlText w:val="―"/>
      <w:lvlJc w:val="left"/>
      <w:pPr>
        <w:ind w:left="786" w:hanging="360"/>
      </w:pPr>
      <w:rPr>
        <w:rFonts w:ascii="Times New Roman" w:eastAsia="Times New Roman" w:hAnsi="Times New Roman" w:hint="default"/>
        <w:color w:val="auto"/>
      </w:rPr>
    </w:lvl>
    <w:lvl w:ilvl="1" w:tplc="04150003" w:tentative="1">
      <w:start w:val="1"/>
      <w:numFmt w:val="bullet"/>
      <w:lvlText w:val="o"/>
      <w:lvlJc w:val="left"/>
      <w:pPr>
        <w:ind w:left="1506" w:hanging="360"/>
      </w:pPr>
      <w:rPr>
        <w:rFonts w:ascii="Courier New" w:hAnsi="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6">
    <w:nsid w:val="0C2514E5"/>
    <w:multiLevelType w:val="hybridMultilevel"/>
    <w:tmpl w:val="82AA44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0E435585"/>
    <w:multiLevelType w:val="hybridMultilevel"/>
    <w:tmpl w:val="BC06AC64"/>
    <w:lvl w:ilvl="0" w:tplc="0415000F">
      <w:start w:val="1"/>
      <w:numFmt w:val="decimal"/>
      <w:lvlText w:val="%1."/>
      <w:lvlJc w:val="left"/>
      <w:pPr>
        <w:ind w:left="786" w:hanging="360"/>
      </w:pPr>
      <w:rPr>
        <w:rFonts w:cs="Times New Roman"/>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8">
    <w:nsid w:val="0FAE2EF1"/>
    <w:multiLevelType w:val="hybridMultilevel"/>
    <w:tmpl w:val="2B329076"/>
    <w:lvl w:ilvl="0" w:tplc="0415000D">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9">
    <w:nsid w:val="11076DD3"/>
    <w:multiLevelType w:val="hybridMultilevel"/>
    <w:tmpl w:val="9E802D02"/>
    <w:lvl w:ilvl="0" w:tplc="E758ADF2">
      <w:start w:val="389"/>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0">
    <w:nsid w:val="11186809"/>
    <w:multiLevelType w:val="hybridMultilevel"/>
    <w:tmpl w:val="DD882EA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128A6C45"/>
    <w:multiLevelType w:val="hybridMultilevel"/>
    <w:tmpl w:val="E5FA67CC"/>
    <w:lvl w:ilvl="0" w:tplc="77487784">
      <w:start w:val="1"/>
      <w:numFmt w:val="bullet"/>
      <w:lvlText w:val="-"/>
      <w:lvlJc w:val="left"/>
      <w:pPr>
        <w:ind w:left="1080" w:hanging="360"/>
      </w:pPr>
      <w:rPr>
        <w:rFonts w:ascii="Times New Roman" w:hAnsi="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nsid w:val="13D17783"/>
    <w:multiLevelType w:val="hybridMultilevel"/>
    <w:tmpl w:val="68D2A648"/>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14AB28DA"/>
    <w:multiLevelType w:val="hybridMultilevel"/>
    <w:tmpl w:val="F8F09E84"/>
    <w:lvl w:ilvl="0" w:tplc="0415000F">
      <w:start w:val="1"/>
      <w:numFmt w:val="decimal"/>
      <w:lvlText w:val="%1."/>
      <w:lvlJc w:val="left"/>
      <w:pPr>
        <w:tabs>
          <w:tab w:val="num" w:pos="502"/>
        </w:tabs>
        <w:ind w:left="502" w:hanging="360"/>
      </w:pPr>
      <w:rPr>
        <w:rFonts w:cs="Times New Roman" w:hint="default"/>
      </w:rPr>
    </w:lvl>
    <w:lvl w:ilvl="1" w:tplc="04150003" w:tentative="1">
      <w:start w:val="1"/>
      <w:numFmt w:val="bullet"/>
      <w:lvlText w:val="o"/>
      <w:lvlJc w:val="left"/>
      <w:pPr>
        <w:tabs>
          <w:tab w:val="num" w:pos="1372"/>
        </w:tabs>
        <w:ind w:left="1372" w:hanging="360"/>
      </w:pPr>
      <w:rPr>
        <w:rFonts w:ascii="Courier New" w:hAnsi="Courier New" w:hint="default"/>
      </w:rPr>
    </w:lvl>
    <w:lvl w:ilvl="2" w:tplc="04150005" w:tentative="1">
      <w:start w:val="1"/>
      <w:numFmt w:val="bullet"/>
      <w:lvlText w:val=""/>
      <w:lvlJc w:val="left"/>
      <w:pPr>
        <w:tabs>
          <w:tab w:val="num" w:pos="2092"/>
        </w:tabs>
        <w:ind w:left="2092" w:hanging="360"/>
      </w:pPr>
      <w:rPr>
        <w:rFonts w:ascii="Wingdings" w:hAnsi="Wingdings" w:hint="default"/>
      </w:rPr>
    </w:lvl>
    <w:lvl w:ilvl="3" w:tplc="04150001" w:tentative="1">
      <w:start w:val="1"/>
      <w:numFmt w:val="bullet"/>
      <w:lvlText w:val=""/>
      <w:lvlJc w:val="left"/>
      <w:pPr>
        <w:tabs>
          <w:tab w:val="num" w:pos="2812"/>
        </w:tabs>
        <w:ind w:left="2812" w:hanging="360"/>
      </w:pPr>
      <w:rPr>
        <w:rFonts w:ascii="Symbol" w:hAnsi="Symbol" w:hint="default"/>
      </w:rPr>
    </w:lvl>
    <w:lvl w:ilvl="4" w:tplc="04150003" w:tentative="1">
      <w:start w:val="1"/>
      <w:numFmt w:val="bullet"/>
      <w:lvlText w:val="o"/>
      <w:lvlJc w:val="left"/>
      <w:pPr>
        <w:tabs>
          <w:tab w:val="num" w:pos="3532"/>
        </w:tabs>
        <w:ind w:left="3532" w:hanging="360"/>
      </w:pPr>
      <w:rPr>
        <w:rFonts w:ascii="Courier New" w:hAnsi="Courier New" w:hint="default"/>
      </w:rPr>
    </w:lvl>
    <w:lvl w:ilvl="5" w:tplc="04150005" w:tentative="1">
      <w:start w:val="1"/>
      <w:numFmt w:val="bullet"/>
      <w:lvlText w:val=""/>
      <w:lvlJc w:val="left"/>
      <w:pPr>
        <w:tabs>
          <w:tab w:val="num" w:pos="4252"/>
        </w:tabs>
        <w:ind w:left="4252" w:hanging="360"/>
      </w:pPr>
      <w:rPr>
        <w:rFonts w:ascii="Wingdings" w:hAnsi="Wingdings" w:hint="default"/>
      </w:rPr>
    </w:lvl>
    <w:lvl w:ilvl="6" w:tplc="04150001" w:tentative="1">
      <w:start w:val="1"/>
      <w:numFmt w:val="bullet"/>
      <w:lvlText w:val=""/>
      <w:lvlJc w:val="left"/>
      <w:pPr>
        <w:tabs>
          <w:tab w:val="num" w:pos="4972"/>
        </w:tabs>
        <w:ind w:left="4972" w:hanging="360"/>
      </w:pPr>
      <w:rPr>
        <w:rFonts w:ascii="Symbol" w:hAnsi="Symbol" w:hint="default"/>
      </w:rPr>
    </w:lvl>
    <w:lvl w:ilvl="7" w:tplc="04150003" w:tentative="1">
      <w:start w:val="1"/>
      <w:numFmt w:val="bullet"/>
      <w:lvlText w:val="o"/>
      <w:lvlJc w:val="left"/>
      <w:pPr>
        <w:tabs>
          <w:tab w:val="num" w:pos="5692"/>
        </w:tabs>
        <w:ind w:left="5692" w:hanging="360"/>
      </w:pPr>
      <w:rPr>
        <w:rFonts w:ascii="Courier New" w:hAnsi="Courier New" w:hint="default"/>
      </w:rPr>
    </w:lvl>
    <w:lvl w:ilvl="8" w:tplc="04150005" w:tentative="1">
      <w:start w:val="1"/>
      <w:numFmt w:val="bullet"/>
      <w:lvlText w:val=""/>
      <w:lvlJc w:val="left"/>
      <w:pPr>
        <w:tabs>
          <w:tab w:val="num" w:pos="6412"/>
        </w:tabs>
        <w:ind w:left="6412" w:hanging="360"/>
      </w:pPr>
      <w:rPr>
        <w:rFonts w:ascii="Wingdings" w:hAnsi="Wingdings" w:hint="default"/>
      </w:rPr>
    </w:lvl>
  </w:abstractNum>
  <w:abstractNum w:abstractNumId="24">
    <w:nsid w:val="168065F8"/>
    <w:multiLevelType w:val="hybridMultilevel"/>
    <w:tmpl w:val="5CA6E30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A0F585B"/>
    <w:multiLevelType w:val="hybridMultilevel"/>
    <w:tmpl w:val="E34A26D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AC06A6B"/>
    <w:multiLevelType w:val="hybridMultilevel"/>
    <w:tmpl w:val="BEF8D200"/>
    <w:lvl w:ilvl="0" w:tplc="77487784">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1AEB68B4"/>
    <w:multiLevelType w:val="hybridMultilevel"/>
    <w:tmpl w:val="31666790"/>
    <w:lvl w:ilvl="0" w:tplc="77487784">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1D853CD4"/>
    <w:multiLevelType w:val="hybridMultilevel"/>
    <w:tmpl w:val="91FE52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1F0A006A"/>
    <w:multiLevelType w:val="hybridMultilevel"/>
    <w:tmpl w:val="E0A0F128"/>
    <w:lvl w:ilvl="0" w:tplc="2ECEDE62">
      <w:start w:val="1"/>
      <w:numFmt w:val="bullet"/>
      <w:lvlText w:val=""/>
      <w:lvlJc w:val="left"/>
      <w:pPr>
        <w:ind w:left="1080" w:hanging="360"/>
      </w:pPr>
      <w:rPr>
        <w:rFonts w:ascii="Symbol" w:hAnsi="Symbol" w:hint="default"/>
        <w:b w:val="0"/>
        <w:i w:val="0"/>
        <w:sz w:val="24"/>
      </w:rPr>
    </w:lvl>
    <w:lvl w:ilvl="1" w:tplc="04150003">
      <w:start w:val="1"/>
      <w:numFmt w:val="bullet"/>
      <w:lvlText w:val="o"/>
      <w:lvlJc w:val="left"/>
      <w:pPr>
        <w:ind w:left="1800" w:hanging="360"/>
      </w:pPr>
      <w:rPr>
        <w:rFonts w:ascii="Courier New" w:hAnsi="Courier New" w:hint="default"/>
      </w:rPr>
    </w:lvl>
    <w:lvl w:ilvl="2" w:tplc="04150005">
      <w:start w:val="1"/>
      <w:numFmt w:val="bullet"/>
      <w:lvlText w:val=""/>
      <w:lvlJc w:val="left"/>
      <w:pPr>
        <w:ind w:left="2520" w:hanging="360"/>
      </w:pPr>
      <w:rPr>
        <w:rFonts w:ascii="Wingdings" w:hAnsi="Wingdings" w:hint="default"/>
      </w:rPr>
    </w:lvl>
    <w:lvl w:ilvl="3" w:tplc="061A6FE6">
      <w:start w:val="1"/>
      <w:numFmt w:val="bullet"/>
      <w:lvlText w:val=""/>
      <w:lvlJc w:val="left"/>
      <w:pPr>
        <w:ind w:left="3240" w:hanging="360"/>
      </w:pPr>
      <w:rPr>
        <w:rFonts w:ascii="Wingdings" w:hAnsi="Wingdings" w:hint="default"/>
        <w:color w:val="auto"/>
      </w:rPr>
    </w:lvl>
    <w:lvl w:ilvl="4" w:tplc="04150003">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nsid w:val="1FDA37C8"/>
    <w:multiLevelType w:val="hybridMultilevel"/>
    <w:tmpl w:val="86526EC4"/>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202D043B"/>
    <w:multiLevelType w:val="hybridMultilevel"/>
    <w:tmpl w:val="F6582D54"/>
    <w:lvl w:ilvl="0" w:tplc="77487784">
      <w:start w:val="1"/>
      <w:numFmt w:val="bullet"/>
      <w:lvlText w:val="-"/>
      <w:lvlJc w:val="left"/>
      <w:pPr>
        <w:ind w:left="1080" w:hanging="360"/>
      </w:pPr>
      <w:rPr>
        <w:rFonts w:ascii="Times New Roman" w:hAnsi="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nsid w:val="23163ACD"/>
    <w:multiLevelType w:val="hybridMultilevel"/>
    <w:tmpl w:val="F70C4172"/>
    <w:lvl w:ilvl="0" w:tplc="025CE83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3">
    <w:nsid w:val="23BE7B42"/>
    <w:multiLevelType w:val="hybridMultilevel"/>
    <w:tmpl w:val="CE6CB4AC"/>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255F5CA1"/>
    <w:multiLevelType w:val="hybridMultilevel"/>
    <w:tmpl w:val="D1B21B74"/>
    <w:lvl w:ilvl="0" w:tplc="0415000F">
      <w:start w:val="1"/>
      <w:numFmt w:val="decimal"/>
      <w:lvlText w:val="%1."/>
      <w:lvlJc w:val="left"/>
      <w:pPr>
        <w:tabs>
          <w:tab w:val="num" w:pos="1740"/>
        </w:tabs>
        <w:ind w:left="17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5">
    <w:nsid w:val="27DF4F17"/>
    <w:multiLevelType w:val="hybridMultilevel"/>
    <w:tmpl w:val="EF60D758"/>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36">
    <w:nsid w:val="2A8020E6"/>
    <w:multiLevelType w:val="hybridMultilevel"/>
    <w:tmpl w:val="AAECD0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2C0212ED"/>
    <w:multiLevelType w:val="hybridMultilevel"/>
    <w:tmpl w:val="3D46FB00"/>
    <w:lvl w:ilvl="0" w:tplc="025CE83E">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8">
    <w:nsid w:val="2F313932"/>
    <w:multiLevelType w:val="hybridMultilevel"/>
    <w:tmpl w:val="D990094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nsid w:val="2F6A378D"/>
    <w:multiLevelType w:val="hybridMultilevel"/>
    <w:tmpl w:val="A7B695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309B7507"/>
    <w:multiLevelType w:val="hybridMultilevel"/>
    <w:tmpl w:val="D0B41984"/>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30BE34FF"/>
    <w:multiLevelType w:val="hybridMultilevel"/>
    <w:tmpl w:val="BC6E7E7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nsid w:val="31A54EAC"/>
    <w:multiLevelType w:val="hybridMultilevel"/>
    <w:tmpl w:val="54501A3E"/>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43">
    <w:nsid w:val="37672F83"/>
    <w:multiLevelType w:val="hybridMultilevel"/>
    <w:tmpl w:val="2E9A2842"/>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4">
    <w:nsid w:val="38085167"/>
    <w:multiLevelType w:val="hybridMultilevel"/>
    <w:tmpl w:val="33BC000E"/>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3923411A"/>
    <w:multiLevelType w:val="hybridMultilevel"/>
    <w:tmpl w:val="5FDCCEC6"/>
    <w:lvl w:ilvl="0" w:tplc="0415000F">
      <w:start w:val="1"/>
      <w:numFmt w:val="decimal"/>
      <w:lvlText w:val="%1."/>
      <w:lvlJc w:val="left"/>
      <w:pPr>
        <w:tabs>
          <w:tab w:val="num" w:pos="720"/>
        </w:tabs>
        <w:ind w:left="720" w:hanging="360"/>
      </w:pPr>
      <w:rPr>
        <w:rFonts w:cs="Times New Roman"/>
      </w:rPr>
    </w:lvl>
    <w:lvl w:ilvl="1" w:tplc="77487784">
      <w:start w:val="1"/>
      <w:numFmt w:val="bullet"/>
      <w:lvlText w:val="-"/>
      <w:lvlJc w:val="left"/>
      <w:pPr>
        <w:tabs>
          <w:tab w:val="num" w:pos="1440"/>
        </w:tabs>
        <w:ind w:left="1440" w:hanging="360"/>
      </w:pPr>
      <w:rPr>
        <w:rFonts w:ascii="Times New Roman" w:hAnsi="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6">
    <w:nsid w:val="3A4B1004"/>
    <w:multiLevelType w:val="hybridMultilevel"/>
    <w:tmpl w:val="20A4B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3B2B331C"/>
    <w:multiLevelType w:val="hybridMultilevel"/>
    <w:tmpl w:val="1388885A"/>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3CA5596E"/>
    <w:multiLevelType w:val="hybridMultilevel"/>
    <w:tmpl w:val="3B30EF9A"/>
    <w:lvl w:ilvl="0" w:tplc="04150001">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49">
    <w:nsid w:val="3D552360"/>
    <w:multiLevelType w:val="hybridMultilevel"/>
    <w:tmpl w:val="A69C21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41CB4B67"/>
    <w:multiLevelType w:val="hybridMultilevel"/>
    <w:tmpl w:val="E318A15A"/>
    <w:lvl w:ilvl="0" w:tplc="0415000F">
      <w:start w:val="1"/>
      <w:numFmt w:val="decimal"/>
      <w:lvlText w:val="%1."/>
      <w:lvlJc w:val="left"/>
      <w:pPr>
        <w:tabs>
          <w:tab w:val="num" w:pos="1740"/>
        </w:tabs>
        <w:ind w:left="17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1">
    <w:nsid w:val="42BE3DBD"/>
    <w:multiLevelType w:val="hybridMultilevel"/>
    <w:tmpl w:val="58FC51C2"/>
    <w:lvl w:ilvl="0" w:tplc="77487784">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45C37ECA"/>
    <w:multiLevelType w:val="hybridMultilevel"/>
    <w:tmpl w:val="B5728260"/>
    <w:lvl w:ilvl="0" w:tplc="77487784">
      <w:start w:val="1"/>
      <w:numFmt w:val="bullet"/>
      <w:lvlText w:val="-"/>
      <w:lvlJc w:val="left"/>
      <w:pPr>
        <w:ind w:left="1428" w:hanging="360"/>
      </w:pPr>
      <w:rPr>
        <w:rFonts w:ascii="Times New Roman" w:hAnsi="Times New Roman" w:hint="default"/>
      </w:rPr>
    </w:lvl>
    <w:lvl w:ilvl="1" w:tplc="04150003" w:tentative="1">
      <w:start w:val="1"/>
      <w:numFmt w:val="bullet"/>
      <w:lvlText w:val="o"/>
      <w:lvlJc w:val="left"/>
      <w:pPr>
        <w:ind w:left="2148" w:hanging="360"/>
      </w:pPr>
      <w:rPr>
        <w:rFonts w:ascii="Courier New" w:hAnsi="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3">
    <w:nsid w:val="4AC47D8E"/>
    <w:multiLevelType w:val="hybridMultilevel"/>
    <w:tmpl w:val="1214F826"/>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54">
    <w:nsid w:val="4B1B0A06"/>
    <w:multiLevelType w:val="hybridMultilevel"/>
    <w:tmpl w:val="6D18B2E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4BF70A8D"/>
    <w:multiLevelType w:val="hybridMultilevel"/>
    <w:tmpl w:val="C00E8586"/>
    <w:lvl w:ilvl="0" w:tplc="04150017">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nsid w:val="4C757533"/>
    <w:multiLevelType w:val="hybridMultilevel"/>
    <w:tmpl w:val="E696A71C"/>
    <w:lvl w:ilvl="0" w:tplc="025CE83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7">
    <w:nsid w:val="5628090E"/>
    <w:multiLevelType w:val="hybridMultilevel"/>
    <w:tmpl w:val="919A2DE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8">
    <w:nsid w:val="57825810"/>
    <w:multiLevelType w:val="hybridMultilevel"/>
    <w:tmpl w:val="61C09D5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9">
    <w:nsid w:val="57825C6B"/>
    <w:multiLevelType w:val="hybridMultilevel"/>
    <w:tmpl w:val="5DBC914C"/>
    <w:lvl w:ilvl="0" w:tplc="025CE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592F2B36"/>
    <w:multiLevelType w:val="hybridMultilevel"/>
    <w:tmpl w:val="C35C2DFC"/>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59682C60"/>
    <w:multiLevelType w:val="hybridMultilevel"/>
    <w:tmpl w:val="A61C1AF8"/>
    <w:lvl w:ilvl="0" w:tplc="77487784">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5FFC0853"/>
    <w:multiLevelType w:val="hybridMultilevel"/>
    <w:tmpl w:val="26280F00"/>
    <w:lvl w:ilvl="0" w:tplc="025CE83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3">
    <w:nsid w:val="609032B9"/>
    <w:multiLevelType w:val="hybridMultilevel"/>
    <w:tmpl w:val="21EE1BD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4">
    <w:nsid w:val="61B65805"/>
    <w:multiLevelType w:val="hybridMultilevel"/>
    <w:tmpl w:val="8004A416"/>
    <w:lvl w:ilvl="0" w:tplc="77487784">
      <w:start w:val="1"/>
      <w:numFmt w:val="bullet"/>
      <w:lvlText w:val="-"/>
      <w:lvlJc w:val="left"/>
      <w:pPr>
        <w:ind w:left="1080" w:hanging="360"/>
      </w:pPr>
      <w:rPr>
        <w:rFonts w:ascii="Times New Roman" w:hAnsi="Times New Roman" w:hint="default"/>
      </w:rPr>
    </w:lvl>
    <w:lvl w:ilvl="1" w:tplc="04150003">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5">
    <w:nsid w:val="61BA557D"/>
    <w:multiLevelType w:val="hybridMultilevel"/>
    <w:tmpl w:val="AAAE6618"/>
    <w:lvl w:ilvl="0" w:tplc="77487784">
      <w:start w:val="1"/>
      <w:numFmt w:val="bullet"/>
      <w:lvlText w:val="-"/>
      <w:lvlJc w:val="left"/>
      <w:pPr>
        <w:ind w:left="720" w:hanging="360"/>
      </w:pPr>
      <w:rPr>
        <w:rFonts w:ascii="Times New Roman" w:hAnsi="Times New Roman"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66">
    <w:nsid w:val="6526304E"/>
    <w:multiLevelType w:val="hybridMultilevel"/>
    <w:tmpl w:val="DC06837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707E69A7"/>
    <w:multiLevelType w:val="hybridMultilevel"/>
    <w:tmpl w:val="02F49F1A"/>
    <w:lvl w:ilvl="0" w:tplc="B82E30D2">
      <w:numFmt w:val="bullet"/>
      <w:lvlText w:val="―"/>
      <w:lvlJc w:val="left"/>
      <w:pPr>
        <w:tabs>
          <w:tab w:val="num" w:pos="360"/>
        </w:tabs>
        <w:ind w:left="360" w:hanging="360"/>
      </w:pPr>
      <w:rPr>
        <w:rFonts w:ascii="Times New Roman" w:eastAsia="Times New Roman" w:hAnsi="Times New Roman" w:hint="default"/>
        <w:color w:val="auto"/>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68">
    <w:nsid w:val="717F76AF"/>
    <w:multiLevelType w:val="hybridMultilevel"/>
    <w:tmpl w:val="A4861500"/>
    <w:lvl w:ilvl="0" w:tplc="0415000B">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nsid w:val="719F3D48"/>
    <w:multiLevelType w:val="hybridMultilevel"/>
    <w:tmpl w:val="6136D824"/>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nsid w:val="74E844EF"/>
    <w:multiLevelType w:val="hybridMultilevel"/>
    <w:tmpl w:val="7054B878"/>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71">
    <w:nsid w:val="784A704A"/>
    <w:multiLevelType w:val="hybridMultilevel"/>
    <w:tmpl w:val="362A3CDA"/>
    <w:lvl w:ilvl="0" w:tplc="77487784">
      <w:start w:val="1"/>
      <w:numFmt w:val="bullet"/>
      <w:lvlText w:val="-"/>
      <w:lvlJc w:val="left"/>
      <w:pPr>
        <w:ind w:left="1080" w:hanging="360"/>
      </w:pPr>
      <w:rPr>
        <w:rFonts w:ascii="Times New Roman" w:hAnsi="Times New Roman"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
    <w:nsid w:val="78E53BB2"/>
    <w:multiLevelType w:val="hybridMultilevel"/>
    <w:tmpl w:val="F9386122"/>
    <w:lvl w:ilvl="0" w:tplc="B82E30D2">
      <w:numFmt w:val="bullet"/>
      <w:lvlText w:val="―"/>
      <w:lvlJc w:val="left"/>
      <w:pPr>
        <w:ind w:left="720" w:hanging="360"/>
      </w:pPr>
      <w:rPr>
        <w:rFonts w:ascii="Times New Roman" w:eastAsia="Times New Roman" w:hAnsi="Times New Roman"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797549EC"/>
    <w:multiLevelType w:val="hybridMultilevel"/>
    <w:tmpl w:val="4B601B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nsid w:val="7B7B6CCD"/>
    <w:multiLevelType w:val="hybridMultilevel"/>
    <w:tmpl w:val="7F08F858"/>
    <w:lvl w:ilvl="0" w:tplc="FB56C050">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230"/>
        </w:tabs>
        <w:ind w:left="1230" w:hanging="360"/>
      </w:pPr>
      <w:rPr>
        <w:rFonts w:ascii="Courier New" w:hAnsi="Courier New" w:hint="default"/>
      </w:rPr>
    </w:lvl>
    <w:lvl w:ilvl="2" w:tplc="04150005" w:tentative="1">
      <w:start w:val="1"/>
      <w:numFmt w:val="bullet"/>
      <w:lvlText w:val=""/>
      <w:lvlJc w:val="left"/>
      <w:pPr>
        <w:tabs>
          <w:tab w:val="num" w:pos="1950"/>
        </w:tabs>
        <w:ind w:left="1950" w:hanging="360"/>
      </w:pPr>
      <w:rPr>
        <w:rFonts w:ascii="Wingdings" w:hAnsi="Wingdings" w:hint="default"/>
      </w:rPr>
    </w:lvl>
    <w:lvl w:ilvl="3" w:tplc="04150001" w:tentative="1">
      <w:start w:val="1"/>
      <w:numFmt w:val="bullet"/>
      <w:lvlText w:val=""/>
      <w:lvlJc w:val="left"/>
      <w:pPr>
        <w:tabs>
          <w:tab w:val="num" w:pos="2670"/>
        </w:tabs>
        <w:ind w:left="2670" w:hanging="360"/>
      </w:pPr>
      <w:rPr>
        <w:rFonts w:ascii="Symbol" w:hAnsi="Symbol" w:hint="default"/>
      </w:rPr>
    </w:lvl>
    <w:lvl w:ilvl="4" w:tplc="04150003" w:tentative="1">
      <w:start w:val="1"/>
      <w:numFmt w:val="bullet"/>
      <w:lvlText w:val="o"/>
      <w:lvlJc w:val="left"/>
      <w:pPr>
        <w:tabs>
          <w:tab w:val="num" w:pos="3390"/>
        </w:tabs>
        <w:ind w:left="3390" w:hanging="360"/>
      </w:pPr>
      <w:rPr>
        <w:rFonts w:ascii="Courier New" w:hAnsi="Courier New"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75">
    <w:nsid w:val="7F181C50"/>
    <w:multiLevelType w:val="hybridMultilevel"/>
    <w:tmpl w:val="415A6C5E"/>
    <w:lvl w:ilvl="0" w:tplc="C452F100">
      <w:start w:val="1"/>
      <w:numFmt w:val="bullet"/>
      <w:lvlText w:val=""/>
      <w:lvlJc w:val="left"/>
      <w:pPr>
        <w:tabs>
          <w:tab w:val="num" w:pos="1065"/>
        </w:tabs>
        <w:ind w:left="1065" w:hanging="360"/>
      </w:pPr>
      <w:rPr>
        <w:rFonts w:ascii="Wingdings" w:hAnsi="Wingdings" w:hint="default"/>
        <w:color w:val="auto"/>
      </w:rPr>
    </w:lvl>
    <w:lvl w:ilvl="1" w:tplc="04150003" w:tentative="1">
      <w:start w:val="1"/>
      <w:numFmt w:val="bullet"/>
      <w:lvlText w:val="o"/>
      <w:lvlJc w:val="left"/>
      <w:pPr>
        <w:tabs>
          <w:tab w:val="num" w:pos="1785"/>
        </w:tabs>
        <w:ind w:left="1785" w:hanging="360"/>
      </w:pPr>
      <w:rPr>
        <w:rFonts w:ascii="Courier New" w:hAnsi="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5"/>
  </w:num>
  <w:num w:numId="5">
    <w:abstractNumId w:val="41"/>
  </w:num>
  <w:num w:numId="6">
    <w:abstractNumId w:val="18"/>
  </w:num>
  <w:num w:numId="7">
    <w:abstractNumId w:val="65"/>
  </w:num>
  <w:num w:numId="8">
    <w:abstractNumId w:val="52"/>
  </w:num>
  <w:num w:numId="9">
    <w:abstractNumId w:val="63"/>
  </w:num>
  <w:num w:numId="10">
    <w:abstractNumId w:val="39"/>
  </w:num>
  <w:num w:numId="11">
    <w:abstractNumId w:val="53"/>
  </w:num>
  <w:num w:numId="12">
    <w:abstractNumId w:val="35"/>
  </w:num>
  <w:num w:numId="13">
    <w:abstractNumId w:val="74"/>
  </w:num>
  <w:num w:numId="14">
    <w:abstractNumId w:val="11"/>
  </w:num>
  <w:num w:numId="15">
    <w:abstractNumId w:val="24"/>
  </w:num>
  <w:num w:numId="16">
    <w:abstractNumId w:val="68"/>
  </w:num>
  <w:num w:numId="17">
    <w:abstractNumId w:val="29"/>
  </w:num>
  <w:num w:numId="18">
    <w:abstractNumId w:val="17"/>
  </w:num>
  <w:num w:numId="19">
    <w:abstractNumId w:val="69"/>
  </w:num>
  <w:num w:numId="20">
    <w:abstractNumId w:val="20"/>
  </w:num>
  <w:num w:numId="21">
    <w:abstractNumId w:val="66"/>
  </w:num>
  <w:num w:numId="22">
    <w:abstractNumId w:val="54"/>
  </w:num>
  <w:num w:numId="23">
    <w:abstractNumId w:val="42"/>
  </w:num>
  <w:num w:numId="24">
    <w:abstractNumId w:val="14"/>
  </w:num>
  <w:num w:numId="25">
    <w:abstractNumId w:val="12"/>
  </w:num>
  <w:num w:numId="26">
    <w:abstractNumId w:val="30"/>
  </w:num>
  <w:num w:numId="27">
    <w:abstractNumId w:val="33"/>
  </w:num>
  <w:num w:numId="28">
    <w:abstractNumId w:val="44"/>
  </w:num>
  <w:num w:numId="29">
    <w:abstractNumId w:val="32"/>
  </w:num>
  <w:num w:numId="30">
    <w:abstractNumId w:val="37"/>
  </w:num>
  <w:num w:numId="31">
    <w:abstractNumId w:val="59"/>
  </w:num>
  <w:num w:numId="32">
    <w:abstractNumId w:val="25"/>
  </w:num>
  <w:num w:numId="33">
    <w:abstractNumId w:val="55"/>
  </w:num>
  <w:num w:numId="34">
    <w:abstractNumId w:val="67"/>
  </w:num>
  <w:num w:numId="35">
    <w:abstractNumId w:val="22"/>
  </w:num>
  <w:num w:numId="36">
    <w:abstractNumId w:val="23"/>
  </w:num>
  <w:num w:numId="37">
    <w:abstractNumId w:val="10"/>
  </w:num>
  <w:num w:numId="38">
    <w:abstractNumId w:val="72"/>
  </w:num>
  <w:num w:numId="39">
    <w:abstractNumId w:val="60"/>
  </w:num>
  <w:num w:numId="40">
    <w:abstractNumId w:val="36"/>
  </w:num>
  <w:num w:numId="41">
    <w:abstractNumId w:val="16"/>
  </w:num>
  <w:num w:numId="42">
    <w:abstractNumId w:val="49"/>
  </w:num>
  <w:num w:numId="43">
    <w:abstractNumId w:val="15"/>
  </w:num>
  <w:num w:numId="44">
    <w:abstractNumId w:val="70"/>
  </w:num>
  <w:num w:numId="45">
    <w:abstractNumId w:val="46"/>
  </w:num>
  <w:num w:numId="46">
    <w:abstractNumId w:val="58"/>
  </w:num>
  <w:num w:numId="47">
    <w:abstractNumId w:val="56"/>
  </w:num>
  <w:num w:numId="48">
    <w:abstractNumId w:val="28"/>
  </w:num>
  <w:num w:numId="49">
    <w:abstractNumId w:val="62"/>
  </w:num>
  <w:num w:numId="50">
    <w:abstractNumId w:val="47"/>
  </w:num>
  <w:num w:numId="51">
    <w:abstractNumId w:val="40"/>
  </w:num>
  <w:num w:numId="52">
    <w:abstractNumId w:val="13"/>
  </w:num>
  <w:num w:numId="53">
    <w:abstractNumId w:val="73"/>
  </w:num>
  <w:num w:numId="54">
    <w:abstractNumId w:val="19"/>
  </w:num>
  <w:num w:numId="55">
    <w:abstractNumId w:val="48"/>
  </w:num>
  <w:num w:numId="56">
    <w:abstractNumId w:val="38"/>
  </w:num>
  <w:num w:numId="57">
    <w:abstractNumId w:val="57"/>
  </w:num>
  <w:num w:numId="58">
    <w:abstractNumId w:val="51"/>
  </w:num>
  <w:num w:numId="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num>
  <w:num w:numId="61">
    <w:abstractNumId w:val="71"/>
  </w:num>
  <w:num w:numId="62">
    <w:abstractNumId w:val="64"/>
  </w:num>
  <w:num w:numId="63">
    <w:abstractNumId w:val="21"/>
  </w:num>
  <w:num w:numId="64">
    <w:abstractNumId w:val="45"/>
  </w:num>
  <w:num w:numId="65">
    <w:abstractNumId w:val="26"/>
  </w:num>
  <w:num w:numId="66">
    <w:abstractNumId w:val="27"/>
  </w:num>
  <w:num w:numId="67">
    <w:abstractNumId w:val="61"/>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859EC"/>
    <w:rsid w:val="000004D5"/>
    <w:rsid w:val="00001AB1"/>
    <w:rsid w:val="00006C9B"/>
    <w:rsid w:val="00011D70"/>
    <w:rsid w:val="000139A7"/>
    <w:rsid w:val="00017B4D"/>
    <w:rsid w:val="00022086"/>
    <w:rsid w:val="00023678"/>
    <w:rsid w:val="000266B9"/>
    <w:rsid w:val="00027FA0"/>
    <w:rsid w:val="0003050E"/>
    <w:rsid w:val="000321DD"/>
    <w:rsid w:val="00032BD3"/>
    <w:rsid w:val="00032EE7"/>
    <w:rsid w:val="000359C3"/>
    <w:rsid w:val="00042E29"/>
    <w:rsid w:val="00044834"/>
    <w:rsid w:val="00047E05"/>
    <w:rsid w:val="00050349"/>
    <w:rsid w:val="00051A78"/>
    <w:rsid w:val="000553F2"/>
    <w:rsid w:val="0006028E"/>
    <w:rsid w:val="00060BE0"/>
    <w:rsid w:val="00066B06"/>
    <w:rsid w:val="00066F24"/>
    <w:rsid w:val="0007377D"/>
    <w:rsid w:val="0007570F"/>
    <w:rsid w:val="00075F46"/>
    <w:rsid w:val="00081028"/>
    <w:rsid w:val="00082E5A"/>
    <w:rsid w:val="00091A07"/>
    <w:rsid w:val="00095A5D"/>
    <w:rsid w:val="00095C06"/>
    <w:rsid w:val="00095D84"/>
    <w:rsid w:val="0009635E"/>
    <w:rsid w:val="00097060"/>
    <w:rsid w:val="00097078"/>
    <w:rsid w:val="000A135F"/>
    <w:rsid w:val="000A3DCA"/>
    <w:rsid w:val="000A4576"/>
    <w:rsid w:val="000C3622"/>
    <w:rsid w:val="000D15EB"/>
    <w:rsid w:val="000D3504"/>
    <w:rsid w:val="000D3D04"/>
    <w:rsid w:val="000D7C84"/>
    <w:rsid w:val="000D7DF2"/>
    <w:rsid w:val="000D7E9B"/>
    <w:rsid w:val="000E23FC"/>
    <w:rsid w:val="000E385B"/>
    <w:rsid w:val="000F26BA"/>
    <w:rsid w:val="000F31C6"/>
    <w:rsid w:val="000F5396"/>
    <w:rsid w:val="000F6322"/>
    <w:rsid w:val="00107A51"/>
    <w:rsid w:val="001125F0"/>
    <w:rsid w:val="001140AC"/>
    <w:rsid w:val="0012061E"/>
    <w:rsid w:val="0012207A"/>
    <w:rsid w:val="001230B7"/>
    <w:rsid w:val="00124448"/>
    <w:rsid w:val="00125923"/>
    <w:rsid w:val="00125C52"/>
    <w:rsid w:val="00132348"/>
    <w:rsid w:val="001411B6"/>
    <w:rsid w:val="00141A1B"/>
    <w:rsid w:val="00142663"/>
    <w:rsid w:val="00144D5D"/>
    <w:rsid w:val="00146032"/>
    <w:rsid w:val="0014745A"/>
    <w:rsid w:val="001513BB"/>
    <w:rsid w:val="001517F6"/>
    <w:rsid w:val="00153512"/>
    <w:rsid w:val="00153E0E"/>
    <w:rsid w:val="00156293"/>
    <w:rsid w:val="00156674"/>
    <w:rsid w:val="00157271"/>
    <w:rsid w:val="00161411"/>
    <w:rsid w:val="0016168E"/>
    <w:rsid w:val="001653FC"/>
    <w:rsid w:val="00165DDE"/>
    <w:rsid w:val="00170DB3"/>
    <w:rsid w:val="00172386"/>
    <w:rsid w:val="0017255D"/>
    <w:rsid w:val="00172D2C"/>
    <w:rsid w:val="0017320F"/>
    <w:rsid w:val="0017696D"/>
    <w:rsid w:val="00184580"/>
    <w:rsid w:val="0018541D"/>
    <w:rsid w:val="001855F6"/>
    <w:rsid w:val="00187AEC"/>
    <w:rsid w:val="0019252E"/>
    <w:rsid w:val="00193009"/>
    <w:rsid w:val="00193DDC"/>
    <w:rsid w:val="00195F87"/>
    <w:rsid w:val="001A0429"/>
    <w:rsid w:val="001A212F"/>
    <w:rsid w:val="001B0330"/>
    <w:rsid w:val="001B16C8"/>
    <w:rsid w:val="001B5667"/>
    <w:rsid w:val="001B7951"/>
    <w:rsid w:val="001C414A"/>
    <w:rsid w:val="001D59C3"/>
    <w:rsid w:val="001D79B3"/>
    <w:rsid w:val="001E2A12"/>
    <w:rsid w:val="001E4C02"/>
    <w:rsid w:val="001E4E34"/>
    <w:rsid w:val="001F1D9C"/>
    <w:rsid w:val="001F54FF"/>
    <w:rsid w:val="002033D6"/>
    <w:rsid w:val="002047C6"/>
    <w:rsid w:val="0020589A"/>
    <w:rsid w:val="00212307"/>
    <w:rsid w:val="00212D64"/>
    <w:rsid w:val="00215420"/>
    <w:rsid w:val="00215B71"/>
    <w:rsid w:val="00216153"/>
    <w:rsid w:val="00217240"/>
    <w:rsid w:val="00220718"/>
    <w:rsid w:val="00221B15"/>
    <w:rsid w:val="00222340"/>
    <w:rsid w:val="0022285C"/>
    <w:rsid w:val="00224A4C"/>
    <w:rsid w:val="00225AE5"/>
    <w:rsid w:val="002265B1"/>
    <w:rsid w:val="002317A3"/>
    <w:rsid w:val="0023199E"/>
    <w:rsid w:val="00231D69"/>
    <w:rsid w:val="00237C6D"/>
    <w:rsid w:val="00243371"/>
    <w:rsid w:val="002447E7"/>
    <w:rsid w:val="00245E67"/>
    <w:rsid w:val="00247422"/>
    <w:rsid w:val="00250B35"/>
    <w:rsid w:val="0025274E"/>
    <w:rsid w:val="00255A82"/>
    <w:rsid w:val="002631DD"/>
    <w:rsid w:val="00263D7C"/>
    <w:rsid w:val="00271F8F"/>
    <w:rsid w:val="00275948"/>
    <w:rsid w:val="002765D8"/>
    <w:rsid w:val="00277C0C"/>
    <w:rsid w:val="00277F11"/>
    <w:rsid w:val="00280373"/>
    <w:rsid w:val="002806DE"/>
    <w:rsid w:val="002809B6"/>
    <w:rsid w:val="00284911"/>
    <w:rsid w:val="00290ADD"/>
    <w:rsid w:val="002926AB"/>
    <w:rsid w:val="002934BA"/>
    <w:rsid w:val="00296073"/>
    <w:rsid w:val="002A3323"/>
    <w:rsid w:val="002A47E3"/>
    <w:rsid w:val="002A5DB1"/>
    <w:rsid w:val="002A5E83"/>
    <w:rsid w:val="002A6A98"/>
    <w:rsid w:val="002A7856"/>
    <w:rsid w:val="002B436F"/>
    <w:rsid w:val="002B61E7"/>
    <w:rsid w:val="002B7E05"/>
    <w:rsid w:val="002C0D70"/>
    <w:rsid w:val="002C1E4F"/>
    <w:rsid w:val="002C75B2"/>
    <w:rsid w:val="002D0290"/>
    <w:rsid w:val="002D248F"/>
    <w:rsid w:val="002D5914"/>
    <w:rsid w:val="002D5964"/>
    <w:rsid w:val="002D5DDE"/>
    <w:rsid w:val="002E1BFC"/>
    <w:rsid w:val="002E1CB1"/>
    <w:rsid w:val="002E693E"/>
    <w:rsid w:val="002F08D0"/>
    <w:rsid w:val="002F1226"/>
    <w:rsid w:val="002F7673"/>
    <w:rsid w:val="002F7EA9"/>
    <w:rsid w:val="003060CE"/>
    <w:rsid w:val="00312F01"/>
    <w:rsid w:val="00316E41"/>
    <w:rsid w:val="00327173"/>
    <w:rsid w:val="00327A1A"/>
    <w:rsid w:val="00330EF8"/>
    <w:rsid w:val="00333C57"/>
    <w:rsid w:val="00335D48"/>
    <w:rsid w:val="00340CE0"/>
    <w:rsid w:val="003419F9"/>
    <w:rsid w:val="003439BA"/>
    <w:rsid w:val="0035429A"/>
    <w:rsid w:val="00355987"/>
    <w:rsid w:val="00356AEA"/>
    <w:rsid w:val="00361967"/>
    <w:rsid w:val="00365F1A"/>
    <w:rsid w:val="00366BB2"/>
    <w:rsid w:val="003674BC"/>
    <w:rsid w:val="00373ECA"/>
    <w:rsid w:val="00375E60"/>
    <w:rsid w:val="00377B03"/>
    <w:rsid w:val="00384131"/>
    <w:rsid w:val="0038644C"/>
    <w:rsid w:val="00387622"/>
    <w:rsid w:val="00395191"/>
    <w:rsid w:val="0039632D"/>
    <w:rsid w:val="00396843"/>
    <w:rsid w:val="003A052C"/>
    <w:rsid w:val="003A0CC2"/>
    <w:rsid w:val="003A3733"/>
    <w:rsid w:val="003A680C"/>
    <w:rsid w:val="003B0465"/>
    <w:rsid w:val="003B1913"/>
    <w:rsid w:val="003B2D6F"/>
    <w:rsid w:val="003C1799"/>
    <w:rsid w:val="003C39C2"/>
    <w:rsid w:val="003C7794"/>
    <w:rsid w:val="003D097D"/>
    <w:rsid w:val="003D2790"/>
    <w:rsid w:val="003D7E1B"/>
    <w:rsid w:val="003E0DCA"/>
    <w:rsid w:val="003E1F99"/>
    <w:rsid w:val="003E305D"/>
    <w:rsid w:val="003E5EC0"/>
    <w:rsid w:val="003F0A7A"/>
    <w:rsid w:val="003F26FF"/>
    <w:rsid w:val="003F5D6A"/>
    <w:rsid w:val="003F7EE7"/>
    <w:rsid w:val="00401A4A"/>
    <w:rsid w:val="004158FB"/>
    <w:rsid w:val="00421FB6"/>
    <w:rsid w:val="00432E84"/>
    <w:rsid w:val="00436AD5"/>
    <w:rsid w:val="00441526"/>
    <w:rsid w:val="004433C5"/>
    <w:rsid w:val="004436E4"/>
    <w:rsid w:val="00444666"/>
    <w:rsid w:val="00451696"/>
    <w:rsid w:val="00451B71"/>
    <w:rsid w:val="00462EBD"/>
    <w:rsid w:val="00464AC0"/>
    <w:rsid w:val="00465E0F"/>
    <w:rsid w:val="00471057"/>
    <w:rsid w:val="004731D5"/>
    <w:rsid w:val="0047425B"/>
    <w:rsid w:val="00475C0F"/>
    <w:rsid w:val="00483C2A"/>
    <w:rsid w:val="00484498"/>
    <w:rsid w:val="004864A1"/>
    <w:rsid w:val="004922CF"/>
    <w:rsid w:val="004A16D3"/>
    <w:rsid w:val="004A5CBF"/>
    <w:rsid w:val="004A6B03"/>
    <w:rsid w:val="004A7593"/>
    <w:rsid w:val="004B2D6E"/>
    <w:rsid w:val="004B44C6"/>
    <w:rsid w:val="004C1773"/>
    <w:rsid w:val="004C1B06"/>
    <w:rsid w:val="004C5C36"/>
    <w:rsid w:val="004C7078"/>
    <w:rsid w:val="004D4542"/>
    <w:rsid w:val="004D79AB"/>
    <w:rsid w:val="004E2975"/>
    <w:rsid w:val="004E31B6"/>
    <w:rsid w:val="004F3886"/>
    <w:rsid w:val="004F580A"/>
    <w:rsid w:val="004F584E"/>
    <w:rsid w:val="004F6D40"/>
    <w:rsid w:val="004F71AC"/>
    <w:rsid w:val="004F7A62"/>
    <w:rsid w:val="005019A1"/>
    <w:rsid w:val="00502650"/>
    <w:rsid w:val="00510D6D"/>
    <w:rsid w:val="00512EEB"/>
    <w:rsid w:val="00515853"/>
    <w:rsid w:val="00515B7C"/>
    <w:rsid w:val="00517718"/>
    <w:rsid w:val="00522521"/>
    <w:rsid w:val="005242C3"/>
    <w:rsid w:val="0052593B"/>
    <w:rsid w:val="005266EC"/>
    <w:rsid w:val="00530BC5"/>
    <w:rsid w:val="00530FE7"/>
    <w:rsid w:val="00531066"/>
    <w:rsid w:val="00541F9B"/>
    <w:rsid w:val="00543107"/>
    <w:rsid w:val="005562E4"/>
    <w:rsid w:val="00561C75"/>
    <w:rsid w:val="00562723"/>
    <w:rsid w:val="00563058"/>
    <w:rsid w:val="00570862"/>
    <w:rsid w:val="00575160"/>
    <w:rsid w:val="005770C9"/>
    <w:rsid w:val="00580041"/>
    <w:rsid w:val="00580081"/>
    <w:rsid w:val="00580107"/>
    <w:rsid w:val="005902A2"/>
    <w:rsid w:val="00593E68"/>
    <w:rsid w:val="00594DCE"/>
    <w:rsid w:val="005A0E3A"/>
    <w:rsid w:val="005A1625"/>
    <w:rsid w:val="005A1CEC"/>
    <w:rsid w:val="005A3FE7"/>
    <w:rsid w:val="005A74AB"/>
    <w:rsid w:val="005B101B"/>
    <w:rsid w:val="005B1AF0"/>
    <w:rsid w:val="005B24BF"/>
    <w:rsid w:val="005B6E0B"/>
    <w:rsid w:val="005C5283"/>
    <w:rsid w:val="005C6EF1"/>
    <w:rsid w:val="005D5FAA"/>
    <w:rsid w:val="005E02A8"/>
    <w:rsid w:val="005E0700"/>
    <w:rsid w:val="005E0EB2"/>
    <w:rsid w:val="005E0FC7"/>
    <w:rsid w:val="005E49A6"/>
    <w:rsid w:val="005E702E"/>
    <w:rsid w:val="005F02F9"/>
    <w:rsid w:val="005F3035"/>
    <w:rsid w:val="005F6588"/>
    <w:rsid w:val="005F7D46"/>
    <w:rsid w:val="0060431E"/>
    <w:rsid w:val="006132FE"/>
    <w:rsid w:val="00614DFA"/>
    <w:rsid w:val="00616CFF"/>
    <w:rsid w:val="00617416"/>
    <w:rsid w:val="006217F8"/>
    <w:rsid w:val="00622D28"/>
    <w:rsid w:val="006337EF"/>
    <w:rsid w:val="006342DB"/>
    <w:rsid w:val="00634996"/>
    <w:rsid w:val="00636846"/>
    <w:rsid w:val="006416BB"/>
    <w:rsid w:val="00646727"/>
    <w:rsid w:val="006539FA"/>
    <w:rsid w:val="00655371"/>
    <w:rsid w:val="006571D6"/>
    <w:rsid w:val="00660BE2"/>
    <w:rsid w:val="00662C45"/>
    <w:rsid w:val="00662C4A"/>
    <w:rsid w:val="0066309C"/>
    <w:rsid w:val="006658CA"/>
    <w:rsid w:val="00667683"/>
    <w:rsid w:val="006717D7"/>
    <w:rsid w:val="00673D6F"/>
    <w:rsid w:val="00675519"/>
    <w:rsid w:val="0068111F"/>
    <w:rsid w:val="00686A59"/>
    <w:rsid w:val="00692E1C"/>
    <w:rsid w:val="00692E3C"/>
    <w:rsid w:val="00695021"/>
    <w:rsid w:val="006956B9"/>
    <w:rsid w:val="006959EF"/>
    <w:rsid w:val="006A1491"/>
    <w:rsid w:val="006A2A23"/>
    <w:rsid w:val="006A45E7"/>
    <w:rsid w:val="006A601F"/>
    <w:rsid w:val="006A63CF"/>
    <w:rsid w:val="006B1E63"/>
    <w:rsid w:val="006B6828"/>
    <w:rsid w:val="006B71F4"/>
    <w:rsid w:val="006B7ACB"/>
    <w:rsid w:val="006C21DB"/>
    <w:rsid w:val="006C2F46"/>
    <w:rsid w:val="006C3FBF"/>
    <w:rsid w:val="006C495F"/>
    <w:rsid w:val="006C71F7"/>
    <w:rsid w:val="006D22EC"/>
    <w:rsid w:val="006D2728"/>
    <w:rsid w:val="006D48AE"/>
    <w:rsid w:val="006D78D9"/>
    <w:rsid w:val="006E2D97"/>
    <w:rsid w:val="006F1BE5"/>
    <w:rsid w:val="006F2309"/>
    <w:rsid w:val="007014F7"/>
    <w:rsid w:val="007072E2"/>
    <w:rsid w:val="00707704"/>
    <w:rsid w:val="00711ADB"/>
    <w:rsid w:val="00720BF1"/>
    <w:rsid w:val="00722120"/>
    <w:rsid w:val="007226DC"/>
    <w:rsid w:val="007259C1"/>
    <w:rsid w:val="00726A0D"/>
    <w:rsid w:val="007278F4"/>
    <w:rsid w:val="00727B3F"/>
    <w:rsid w:val="007330F4"/>
    <w:rsid w:val="00733208"/>
    <w:rsid w:val="00734C3C"/>
    <w:rsid w:val="00737734"/>
    <w:rsid w:val="007501E3"/>
    <w:rsid w:val="00750C6C"/>
    <w:rsid w:val="00751B1E"/>
    <w:rsid w:val="007618CF"/>
    <w:rsid w:val="00762EA3"/>
    <w:rsid w:val="00767E39"/>
    <w:rsid w:val="0077078A"/>
    <w:rsid w:val="00772A13"/>
    <w:rsid w:val="00775C0F"/>
    <w:rsid w:val="00776A17"/>
    <w:rsid w:val="00777B4F"/>
    <w:rsid w:val="00782621"/>
    <w:rsid w:val="00782BB2"/>
    <w:rsid w:val="00792B6B"/>
    <w:rsid w:val="007933DD"/>
    <w:rsid w:val="00797EDA"/>
    <w:rsid w:val="007A0BBD"/>
    <w:rsid w:val="007A6744"/>
    <w:rsid w:val="007B11A3"/>
    <w:rsid w:val="007B18A9"/>
    <w:rsid w:val="007B658D"/>
    <w:rsid w:val="007C0FAB"/>
    <w:rsid w:val="007C3C36"/>
    <w:rsid w:val="007C3D4D"/>
    <w:rsid w:val="007C5ED4"/>
    <w:rsid w:val="007D026D"/>
    <w:rsid w:val="007D72F8"/>
    <w:rsid w:val="007E3064"/>
    <w:rsid w:val="007E4642"/>
    <w:rsid w:val="007E589A"/>
    <w:rsid w:val="007E604F"/>
    <w:rsid w:val="007E7F1B"/>
    <w:rsid w:val="007F08DD"/>
    <w:rsid w:val="007F11CC"/>
    <w:rsid w:val="007F3F95"/>
    <w:rsid w:val="007F45A3"/>
    <w:rsid w:val="007F4889"/>
    <w:rsid w:val="007F74B3"/>
    <w:rsid w:val="00800B7E"/>
    <w:rsid w:val="00802F0A"/>
    <w:rsid w:val="00811389"/>
    <w:rsid w:val="00812110"/>
    <w:rsid w:val="008172B2"/>
    <w:rsid w:val="0082193D"/>
    <w:rsid w:val="008251DC"/>
    <w:rsid w:val="00830FC5"/>
    <w:rsid w:val="00832F47"/>
    <w:rsid w:val="00837674"/>
    <w:rsid w:val="00844D29"/>
    <w:rsid w:val="008457F4"/>
    <w:rsid w:val="00845B4A"/>
    <w:rsid w:val="00851048"/>
    <w:rsid w:val="00851144"/>
    <w:rsid w:val="00854B67"/>
    <w:rsid w:val="00861EB4"/>
    <w:rsid w:val="008623DE"/>
    <w:rsid w:val="00862EA7"/>
    <w:rsid w:val="0086309D"/>
    <w:rsid w:val="00864776"/>
    <w:rsid w:val="00867225"/>
    <w:rsid w:val="00871E1E"/>
    <w:rsid w:val="00874198"/>
    <w:rsid w:val="00875E64"/>
    <w:rsid w:val="00880F18"/>
    <w:rsid w:val="00883626"/>
    <w:rsid w:val="0088420F"/>
    <w:rsid w:val="008862D0"/>
    <w:rsid w:val="00886651"/>
    <w:rsid w:val="00887CB2"/>
    <w:rsid w:val="00890A05"/>
    <w:rsid w:val="00897C72"/>
    <w:rsid w:val="008A3A91"/>
    <w:rsid w:val="008A6419"/>
    <w:rsid w:val="008B115F"/>
    <w:rsid w:val="008B1278"/>
    <w:rsid w:val="008B17CC"/>
    <w:rsid w:val="008B2DBF"/>
    <w:rsid w:val="008C3358"/>
    <w:rsid w:val="008C3D0C"/>
    <w:rsid w:val="008C6362"/>
    <w:rsid w:val="008C6B1A"/>
    <w:rsid w:val="008D21DA"/>
    <w:rsid w:val="008D2C5C"/>
    <w:rsid w:val="008D39BF"/>
    <w:rsid w:val="008E0654"/>
    <w:rsid w:val="008E583C"/>
    <w:rsid w:val="008F0371"/>
    <w:rsid w:val="008F130A"/>
    <w:rsid w:val="008F783F"/>
    <w:rsid w:val="009039A8"/>
    <w:rsid w:val="00903BEB"/>
    <w:rsid w:val="0090560E"/>
    <w:rsid w:val="00911B83"/>
    <w:rsid w:val="009179BB"/>
    <w:rsid w:val="00925BF3"/>
    <w:rsid w:val="0093736B"/>
    <w:rsid w:val="009430B7"/>
    <w:rsid w:val="00946638"/>
    <w:rsid w:val="0094748E"/>
    <w:rsid w:val="00954C4A"/>
    <w:rsid w:val="00954DFE"/>
    <w:rsid w:val="00956A87"/>
    <w:rsid w:val="00956BAB"/>
    <w:rsid w:val="00960C3F"/>
    <w:rsid w:val="00962232"/>
    <w:rsid w:val="00963387"/>
    <w:rsid w:val="00963936"/>
    <w:rsid w:val="00963A52"/>
    <w:rsid w:val="00971981"/>
    <w:rsid w:val="00973449"/>
    <w:rsid w:val="0097416F"/>
    <w:rsid w:val="00976743"/>
    <w:rsid w:val="0098064D"/>
    <w:rsid w:val="009816EE"/>
    <w:rsid w:val="009827F4"/>
    <w:rsid w:val="009851EE"/>
    <w:rsid w:val="0098668E"/>
    <w:rsid w:val="00986CEE"/>
    <w:rsid w:val="009936B5"/>
    <w:rsid w:val="00993E17"/>
    <w:rsid w:val="00997EB9"/>
    <w:rsid w:val="009A2EF7"/>
    <w:rsid w:val="009B027D"/>
    <w:rsid w:val="009B0A88"/>
    <w:rsid w:val="009B363C"/>
    <w:rsid w:val="009B56A9"/>
    <w:rsid w:val="009B5AFC"/>
    <w:rsid w:val="009B6826"/>
    <w:rsid w:val="009C4A2C"/>
    <w:rsid w:val="009C4B2A"/>
    <w:rsid w:val="009C59C0"/>
    <w:rsid w:val="009D03F0"/>
    <w:rsid w:val="009D2005"/>
    <w:rsid w:val="009D27F2"/>
    <w:rsid w:val="009D3B2C"/>
    <w:rsid w:val="009F2CFE"/>
    <w:rsid w:val="009F68D7"/>
    <w:rsid w:val="009F7D50"/>
    <w:rsid w:val="00A02DC2"/>
    <w:rsid w:val="00A044C6"/>
    <w:rsid w:val="00A2209D"/>
    <w:rsid w:val="00A26314"/>
    <w:rsid w:val="00A27ABA"/>
    <w:rsid w:val="00A31EDF"/>
    <w:rsid w:val="00A33ADD"/>
    <w:rsid w:val="00A34C14"/>
    <w:rsid w:val="00A36FC0"/>
    <w:rsid w:val="00A40E05"/>
    <w:rsid w:val="00A41E02"/>
    <w:rsid w:val="00A43B55"/>
    <w:rsid w:val="00A460E4"/>
    <w:rsid w:val="00A46F65"/>
    <w:rsid w:val="00A47279"/>
    <w:rsid w:val="00A50B29"/>
    <w:rsid w:val="00A56A48"/>
    <w:rsid w:val="00A57A21"/>
    <w:rsid w:val="00A61F08"/>
    <w:rsid w:val="00A63D64"/>
    <w:rsid w:val="00A651B6"/>
    <w:rsid w:val="00A652E9"/>
    <w:rsid w:val="00A7084D"/>
    <w:rsid w:val="00A71841"/>
    <w:rsid w:val="00A72DFF"/>
    <w:rsid w:val="00A73D63"/>
    <w:rsid w:val="00A76715"/>
    <w:rsid w:val="00A77667"/>
    <w:rsid w:val="00A802F6"/>
    <w:rsid w:val="00A85952"/>
    <w:rsid w:val="00A85B00"/>
    <w:rsid w:val="00A8665D"/>
    <w:rsid w:val="00A8759C"/>
    <w:rsid w:val="00A90584"/>
    <w:rsid w:val="00A96E32"/>
    <w:rsid w:val="00AA4471"/>
    <w:rsid w:val="00AA46C1"/>
    <w:rsid w:val="00AA4B58"/>
    <w:rsid w:val="00AA767C"/>
    <w:rsid w:val="00AB206A"/>
    <w:rsid w:val="00AB2212"/>
    <w:rsid w:val="00AB5623"/>
    <w:rsid w:val="00AB60F9"/>
    <w:rsid w:val="00AC14AA"/>
    <w:rsid w:val="00AC1FF9"/>
    <w:rsid w:val="00AC4722"/>
    <w:rsid w:val="00AD475D"/>
    <w:rsid w:val="00AD51C2"/>
    <w:rsid w:val="00AD66CC"/>
    <w:rsid w:val="00AE24C7"/>
    <w:rsid w:val="00B034B5"/>
    <w:rsid w:val="00B0397F"/>
    <w:rsid w:val="00B03997"/>
    <w:rsid w:val="00B03D6F"/>
    <w:rsid w:val="00B04C85"/>
    <w:rsid w:val="00B04E90"/>
    <w:rsid w:val="00B07281"/>
    <w:rsid w:val="00B072A6"/>
    <w:rsid w:val="00B110EB"/>
    <w:rsid w:val="00B1404E"/>
    <w:rsid w:val="00B14A3C"/>
    <w:rsid w:val="00B15356"/>
    <w:rsid w:val="00B167B9"/>
    <w:rsid w:val="00B20B09"/>
    <w:rsid w:val="00B21202"/>
    <w:rsid w:val="00B21B43"/>
    <w:rsid w:val="00B30E79"/>
    <w:rsid w:val="00B338CA"/>
    <w:rsid w:val="00B36FBC"/>
    <w:rsid w:val="00B409CB"/>
    <w:rsid w:val="00B47131"/>
    <w:rsid w:val="00B51579"/>
    <w:rsid w:val="00B558F1"/>
    <w:rsid w:val="00B565C1"/>
    <w:rsid w:val="00B60B06"/>
    <w:rsid w:val="00B6312E"/>
    <w:rsid w:val="00B67094"/>
    <w:rsid w:val="00B75945"/>
    <w:rsid w:val="00B865B8"/>
    <w:rsid w:val="00B91749"/>
    <w:rsid w:val="00BA03FC"/>
    <w:rsid w:val="00BB049D"/>
    <w:rsid w:val="00BB185A"/>
    <w:rsid w:val="00BB2761"/>
    <w:rsid w:val="00BB37E0"/>
    <w:rsid w:val="00BB3E36"/>
    <w:rsid w:val="00BB60AB"/>
    <w:rsid w:val="00BB6B8A"/>
    <w:rsid w:val="00BD0632"/>
    <w:rsid w:val="00BD4637"/>
    <w:rsid w:val="00BE0CAC"/>
    <w:rsid w:val="00BE5BC4"/>
    <w:rsid w:val="00BE623C"/>
    <w:rsid w:val="00BF1171"/>
    <w:rsid w:val="00BF2A1A"/>
    <w:rsid w:val="00BF4C04"/>
    <w:rsid w:val="00C00831"/>
    <w:rsid w:val="00C018A9"/>
    <w:rsid w:val="00C01D1E"/>
    <w:rsid w:val="00C01F25"/>
    <w:rsid w:val="00C02E43"/>
    <w:rsid w:val="00C035BD"/>
    <w:rsid w:val="00C05B64"/>
    <w:rsid w:val="00C11893"/>
    <w:rsid w:val="00C12253"/>
    <w:rsid w:val="00C150DE"/>
    <w:rsid w:val="00C16FA4"/>
    <w:rsid w:val="00C214B5"/>
    <w:rsid w:val="00C233EB"/>
    <w:rsid w:val="00C26AF6"/>
    <w:rsid w:val="00C31DB4"/>
    <w:rsid w:val="00C34989"/>
    <w:rsid w:val="00C36B2F"/>
    <w:rsid w:val="00C47A14"/>
    <w:rsid w:val="00C52148"/>
    <w:rsid w:val="00C53D50"/>
    <w:rsid w:val="00C5411B"/>
    <w:rsid w:val="00C54D5F"/>
    <w:rsid w:val="00C55487"/>
    <w:rsid w:val="00C57307"/>
    <w:rsid w:val="00C5764C"/>
    <w:rsid w:val="00C57A86"/>
    <w:rsid w:val="00C61AAD"/>
    <w:rsid w:val="00C61BD1"/>
    <w:rsid w:val="00C645CC"/>
    <w:rsid w:val="00C7019E"/>
    <w:rsid w:val="00C73315"/>
    <w:rsid w:val="00C75D7F"/>
    <w:rsid w:val="00C77488"/>
    <w:rsid w:val="00C779D6"/>
    <w:rsid w:val="00C77E9B"/>
    <w:rsid w:val="00C84524"/>
    <w:rsid w:val="00C859EC"/>
    <w:rsid w:val="00C86644"/>
    <w:rsid w:val="00C86850"/>
    <w:rsid w:val="00C87F6D"/>
    <w:rsid w:val="00C97320"/>
    <w:rsid w:val="00C97E35"/>
    <w:rsid w:val="00CA0227"/>
    <w:rsid w:val="00CA1A7E"/>
    <w:rsid w:val="00CA3B81"/>
    <w:rsid w:val="00CB0876"/>
    <w:rsid w:val="00CB0D67"/>
    <w:rsid w:val="00CB65F0"/>
    <w:rsid w:val="00CB6BBE"/>
    <w:rsid w:val="00CB6FA3"/>
    <w:rsid w:val="00CC3151"/>
    <w:rsid w:val="00CC325C"/>
    <w:rsid w:val="00CC46D2"/>
    <w:rsid w:val="00CC47AD"/>
    <w:rsid w:val="00CC554A"/>
    <w:rsid w:val="00CD09E8"/>
    <w:rsid w:val="00CD2469"/>
    <w:rsid w:val="00CD5BE0"/>
    <w:rsid w:val="00CD735A"/>
    <w:rsid w:val="00CE0DDD"/>
    <w:rsid w:val="00CE191A"/>
    <w:rsid w:val="00CE4D0D"/>
    <w:rsid w:val="00CE6050"/>
    <w:rsid w:val="00CF4934"/>
    <w:rsid w:val="00CF5665"/>
    <w:rsid w:val="00CF7E6E"/>
    <w:rsid w:val="00D01500"/>
    <w:rsid w:val="00D043D2"/>
    <w:rsid w:val="00D06178"/>
    <w:rsid w:val="00D06255"/>
    <w:rsid w:val="00D07622"/>
    <w:rsid w:val="00D0784D"/>
    <w:rsid w:val="00D10A84"/>
    <w:rsid w:val="00D11EC1"/>
    <w:rsid w:val="00D13AE4"/>
    <w:rsid w:val="00D20146"/>
    <w:rsid w:val="00D2105D"/>
    <w:rsid w:val="00D24017"/>
    <w:rsid w:val="00D2458E"/>
    <w:rsid w:val="00D301B1"/>
    <w:rsid w:val="00D30B27"/>
    <w:rsid w:val="00D32828"/>
    <w:rsid w:val="00D330A2"/>
    <w:rsid w:val="00D36416"/>
    <w:rsid w:val="00D4340F"/>
    <w:rsid w:val="00D4467F"/>
    <w:rsid w:val="00D45346"/>
    <w:rsid w:val="00D45605"/>
    <w:rsid w:val="00D4649C"/>
    <w:rsid w:val="00D46E31"/>
    <w:rsid w:val="00D5280F"/>
    <w:rsid w:val="00D53256"/>
    <w:rsid w:val="00D55688"/>
    <w:rsid w:val="00D56C85"/>
    <w:rsid w:val="00D624A9"/>
    <w:rsid w:val="00D635E7"/>
    <w:rsid w:val="00D63924"/>
    <w:rsid w:val="00D667D8"/>
    <w:rsid w:val="00D67AA8"/>
    <w:rsid w:val="00D77463"/>
    <w:rsid w:val="00D8076C"/>
    <w:rsid w:val="00D81597"/>
    <w:rsid w:val="00D81F20"/>
    <w:rsid w:val="00D86CE0"/>
    <w:rsid w:val="00D87B64"/>
    <w:rsid w:val="00D90441"/>
    <w:rsid w:val="00D97D57"/>
    <w:rsid w:val="00DA07D1"/>
    <w:rsid w:val="00DA1575"/>
    <w:rsid w:val="00DA3A97"/>
    <w:rsid w:val="00DA6002"/>
    <w:rsid w:val="00DA7C53"/>
    <w:rsid w:val="00DB0360"/>
    <w:rsid w:val="00DB21F8"/>
    <w:rsid w:val="00DB251D"/>
    <w:rsid w:val="00DB7CC7"/>
    <w:rsid w:val="00DC50C0"/>
    <w:rsid w:val="00DD3728"/>
    <w:rsid w:val="00DD7A96"/>
    <w:rsid w:val="00DE1933"/>
    <w:rsid w:val="00DE5999"/>
    <w:rsid w:val="00DE59ED"/>
    <w:rsid w:val="00DF470B"/>
    <w:rsid w:val="00E01060"/>
    <w:rsid w:val="00E02091"/>
    <w:rsid w:val="00E026A0"/>
    <w:rsid w:val="00E02DDA"/>
    <w:rsid w:val="00E110F1"/>
    <w:rsid w:val="00E15599"/>
    <w:rsid w:val="00E15F83"/>
    <w:rsid w:val="00E2209D"/>
    <w:rsid w:val="00E23736"/>
    <w:rsid w:val="00E2556C"/>
    <w:rsid w:val="00E266A6"/>
    <w:rsid w:val="00E27ED4"/>
    <w:rsid w:val="00E3193D"/>
    <w:rsid w:val="00E342D6"/>
    <w:rsid w:val="00E3520F"/>
    <w:rsid w:val="00E448B1"/>
    <w:rsid w:val="00E562DE"/>
    <w:rsid w:val="00E62052"/>
    <w:rsid w:val="00E66184"/>
    <w:rsid w:val="00E7124B"/>
    <w:rsid w:val="00E77782"/>
    <w:rsid w:val="00E77A1D"/>
    <w:rsid w:val="00E81482"/>
    <w:rsid w:val="00E907A1"/>
    <w:rsid w:val="00E90D27"/>
    <w:rsid w:val="00E9221E"/>
    <w:rsid w:val="00E974B2"/>
    <w:rsid w:val="00EB10D3"/>
    <w:rsid w:val="00EB1B79"/>
    <w:rsid w:val="00EB49BE"/>
    <w:rsid w:val="00EB5014"/>
    <w:rsid w:val="00EB593F"/>
    <w:rsid w:val="00EC17B1"/>
    <w:rsid w:val="00EC324A"/>
    <w:rsid w:val="00EC614D"/>
    <w:rsid w:val="00EC6157"/>
    <w:rsid w:val="00EC6341"/>
    <w:rsid w:val="00ED078A"/>
    <w:rsid w:val="00ED5241"/>
    <w:rsid w:val="00ED53FB"/>
    <w:rsid w:val="00EE06D3"/>
    <w:rsid w:val="00EE1766"/>
    <w:rsid w:val="00EE1C06"/>
    <w:rsid w:val="00EE3CD8"/>
    <w:rsid w:val="00EF4250"/>
    <w:rsid w:val="00EF4888"/>
    <w:rsid w:val="00EF4BDF"/>
    <w:rsid w:val="00EF5FAC"/>
    <w:rsid w:val="00F01BD0"/>
    <w:rsid w:val="00F05F1F"/>
    <w:rsid w:val="00F10482"/>
    <w:rsid w:val="00F140EE"/>
    <w:rsid w:val="00F143A5"/>
    <w:rsid w:val="00F15D90"/>
    <w:rsid w:val="00F21387"/>
    <w:rsid w:val="00F24BC5"/>
    <w:rsid w:val="00F46467"/>
    <w:rsid w:val="00F53C7C"/>
    <w:rsid w:val="00F55291"/>
    <w:rsid w:val="00F610F4"/>
    <w:rsid w:val="00F61600"/>
    <w:rsid w:val="00F620CE"/>
    <w:rsid w:val="00F708ED"/>
    <w:rsid w:val="00F76972"/>
    <w:rsid w:val="00F77025"/>
    <w:rsid w:val="00F8265B"/>
    <w:rsid w:val="00F87400"/>
    <w:rsid w:val="00F9046A"/>
    <w:rsid w:val="00F92B54"/>
    <w:rsid w:val="00F92ED0"/>
    <w:rsid w:val="00F938A5"/>
    <w:rsid w:val="00F95243"/>
    <w:rsid w:val="00FA0AE2"/>
    <w:rsid w:val="00FA187D"/>
    <w:rsid w:val="00FA4D79"/>
    <w:rsid w:val="00FB1499"/>
    <w:rsid w:val="00FB2641"/>
    <w:rsid w:val="00FB2D76"/>
    <w:rsid w:val="00FB3154"/>
    <w:rsid w:val="00FC530F"/>
    <w:rsid w:val="00FC5A9D"/>
    <w:rsid w:val="00FC62EF"/>
    <w:rsid w:val="00FC7433"/>
    <w:rsid w:val="00FC7760"/>
    <w:rsid w:val="00FD0805"/>
    <w:rsid w:val="00FD2E9F"/>
    <w:rsid w:val="00FD61E4"/>
    <w:rsid w:val="00FF2816"/>
    <w:rsid w:val="00FF3319"/>
    <w:rsid w:val="00FF744E"/>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locked="1" w:semiHidden="0" w:uiPriority="0"/>
    <w:lsdException w:name="annotation text" w:unhideWhenUsed="1"/>
    <w:lsdException w:name="header" w:locked="1" w:semiHidden="0" w:uiPriority="0"/>
    <w:lsdException w:name="footer" w:unhideWhenUsed="1"/>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C859EC"/>
    <w:pPr>
      <w:suppressAutoHyphens/>
    </w:pPr>
    <w:rPr>
      <w:sz w:val="24"/>
      <w:szCs w:val="24"/>
      <w:lang w:eastAsia="ar-SA"/>
    </w:rPr>
  </w:style>
  <w:style w:type="paragraph" w:styleId="Heading1">
    <w:name w:val="heading 1"/>
    <w:basedOn w:val="Normal"/>
    <w:next w:val="Normal"/>
    <w:link w:val="Heading1Char"/>
    <w:uiPriority w:val="99"/>
    <w:qFormat/>
    <w:rsid w:val="00C859EC"/>
    <w:pPr>
      <w:keepNext/>
      <w:framePr w:hSpace="141" w:wrap="around" w:vAnchor="page" w:hAnchor="margin" w:y="1932"/>
      <w:suppressAutoHyphens w:val="0"/>
      <w:jc w:val="center"/>
      <w:outlineLvl w:val="0"/>
    </w:pPr>
    <w:rPr>
      <w:rFonts w:ascii="Arial" w:hAnsi="Arial" w:cs="Arial"/>
      <w:b/>
      <w:bCs/>
      <w:sz w:val="20"/>
      <w:lang w:eastAsia="pl-PL"/>
    </w:rPr>
  </w:style>
  <w:style w:type="paragraph" w:styleId="Heading2">
    <w:name w:val="heading 2"/>
    <w:basedOn w:val="Normal"/>
    <w:next w:val="Normal"/>
    <w:link w:val="Heading2Char"/>
    <w:uiPriority w:val="99"/>
    <w:qFormat/>
    <w:rsid w:val="00C859EC"/>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C859EC"/>
    <w:pPr>
      <w:keepNext/>
      <w:keepLines/>
      <w:spacing w:before="200"/>
      <w:outlineLvl w:val="2"/>
    </w:pPr>
    <w:rPr>
      <w:rFonts w:ascii="Cambria" w:hAnsi="Cambria"/>
      <w:b/>
      <w:bCs/>
      <w:color w:val="4F81BD"/>
    </w:rPr>
  </w:style>
  <w:style w:type="paragraph" w:styleId="Heading8">
    <w:name w:val="heading 8"/>
    <w:basedOn w:val="Normal"/>
    <w:next w:val="Normal"/>
    <w:link w:val="Heading8Char"/>
    <w:uiPriority w:val="99"/>
    <w:qFormat/>
    <w:rsid w:val="00C859EC"/>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C859EC"/>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859EC"/>
    <w:rPr>
      <w:rFonts w:ascii="Arial" w:hAnsi="Arial" w:cs="Arial"/>
      <w:b/>
      <w:bCs/>
      <w:sz w:val="24"/>
      <w:szCs w:val="24"/>
      <w:lang w:val="pl-PL" w:eastAsia="pl-PL" w:bidi="ar-SA"/>
    </w:rPr>
  </w:style>
  <w:style w:type="character" w:customStyle="1" w:styleId="Heading2Char">
    <w:name w:val="Heading 2 Char"/>
    <w:basedOn w:val="DefaultParagraphFont"/>
    <w:link w:val="Heading2"/>
    <w:uiPriority w:val="99"/>
    <w:semiHidden/>
    <w:locked/>
    <w:rsid w:val="00C859EC"/>
    <w:rPr>
      <w:rFonts w:ascii="Cambria" w:hAnsi="Cambria" w:cs="Times New Roman"/>
      <w:b/>
      <w:bCs/>
      <w:color w:val="4F81BD"/>
      <w:sz w:val="26"/>
      <w:szCs w:val="26"/>
      <w:lang w:val="pl-PL" w:eastAsia="ar-SA" w:bidi="ar-SA"/>
    </w:rPr>
  </w:style>
  <w:style w:type="character" w:customStyle="1" w:styleId="Heading3Char">
    <w:name w:val="Heading 3 Char"/>
    <w:basedOn w:val="DefaultParagraphFont"/>
    <w:link w:val="Heading3"/>
    <w:uiPriority w:val="99"/>
    <w:semiHidden/>
    <w:locked/>
    <w:rsid w:val="00C859EC"/>
    <w:rPr>
      <w:rFonts w:ascii="Cambria" w:hAnsi="Cambria" w:cs="Times New Roman"/>
      <w:b/>
      <w:bCs/>
      <w:color w:val="4F81BD"/>
      <w:sz w:val="24"/>
      <w:szCs w:val="24"/>
      <w:lang w:val="pl-PL" w:eastAsia="ar-SA" w:bidi="ar-SA"/>
    </w:rPr>
  </w:style>
  <w:style w:type="character" w:customStyle="1" w:styleId="Heading8Char">
    <w:name w:val="Heading 8 Char"/>
    <w:basedOn w:val="DefaultParagraphFont"/>
    <w:link w:val="Heading8"/>
    <w:uiPriority w:val="99"/>
    <w:semiHidden/>
    <w:locked/>
    <w:rsid w:val="00C859EC"/>
    <w:rPr>
      <w:rFonts w:ascii="Cambria" w:hAnsi="Cambria" w:cs="Times New Roman"/>
      <w:color w:val="404040"/>
      <w:lang w:val="pl-PL" w:eastAsia="ar-SA" w:bidi="ar-SA"/>
    </w:rPr>
  </w:style>
  <w:style w:type="character" w:customStyle="1" w:styleId="Heading9Char">
    <w:name w:val="Heading 9 Char"/>
    <w:basedOn w:val="DefaultParagraphFont"/>
    <w:link w:val="Heading9"/>
    <w:uiPriority w:val="99"/>
    <w:semiHidden/>
    <w:locked/>
    <w:rsid w:val="00C859EC"/>
    <w:rPr>
      <w:rFonts w:ascii="Cambria" w:hAnsi="Cambria" w:cs="Times New Roman"/>
      <w:i/>
      <w:iCs/>
      <w:color w:val="404040"/>
      <w:lang w:val="pl-PL" w:eastAsia="ar-SA" w:bidi="ar-SA"/>
    </w:rPr>
  </w:style>
  <w:style w:type="paragraph" w:styleId="BalloonText">
    <w:name w:val="Balloon Text"/>
    <w:basedOn w:val="Normal"/>
    <w:link w:val="BalloonTextChar"/>
    <w:uiPriority w:val="99"/>
    <w:semiHidden/>
    <w:rsid w:val="00C859E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859EC"/>
    <w:rPr>
      <w:rFonts w:ascii="Tahoma" w:hAnsi="Tahoma" w:cs="Tahoma"/>
      <w:sz w:val="16"/>
      <w:szCs w:val="16"/>
      <w:lang w:val="pl-PL" w:eastAsia="ar-SA" w:bidi="ar-SA"/>
    </w:rPr>
  </w:style>
  <w:style w:type="paragraph" w:styleId="NormalWeb">
    <w:name w:val="Normal (Web)"/>
    <w:basedOn w:val="Normal"/>
    <w:uiPriority w:val="99"/>
    <w:rsid w:val="00C859EC"/>
    <w:pPr>
      <w:suppressAutoHyphens w:val="0"/>
      <w:spacing w:before="100" w:beforeAutospacing="1" w:after="100" w:afterAutospacing="1"/>
    </w:pPr>
    <w:rPr>
      <w:lang w:eastAsia="pl-PL"/>
    </w:rPr>
  </w:style>
  <w:style w:type="character" w:styleId="Strong">
    <w:name w:val="Strong"/>
    <w:basedOn w:val="DefaultParagraphFont"/>
    <w:uiPriority w:val="99"/>
    <w:qFormat/>
    <w:rsid w:val="00C859EC"/>
    <w:rPr>
      <w:rFonts w:cs="Times New Roman"/>
      <w:b/>
      <w:bCs/>
    </w:rPr>
  </w:style>
  <w:style w:type="paragraph" w:customStyle="1" w:styleId="Default">
    <w:name w:val="Default"/>
    <w:uiPriority w:val="99"/>
    <w:rsid w:val="00C859EC"/>
    <w:pPr>
      <w:suppressAutoHyphens/>
      <w:autoSpaceDE w:val="0"/>
    </w:pPr>
    <w:rPr>
      <w:rFonts w:ascii="Calibri" w:hAnsi="Calibri" w:cs="Calibri"/>
      <w:color w:val="000000"/>
      <w:sz w:val="24"/>
      <w:szCs w:val="24"/>
      <w:lang w:eastAsia="ar-SA"/>
    </w:rPr>
  </w:style>
  <w:style w:type="paragraph" w:customStyle="1" w:styleId="Zawartotabeli">
    <w:name w:val="Zawartość tabeli"/>
    <w:basedOn w:val="Normal"/>
    <w:uiPriority w:val="99"/>
    <w:rsid w:val="00C859EC"/>
    <w:pPr>
      <w:widowControl w:val="0"/>
      <w:suppressLineNumbers/>
    </w:pPr>
    <w:rPr>
      <w:kern w:val="1"/>
    </w:rPr>
  </w:style>
  <w:style w:type="paragraph" w:styleId="ListParagraph">
    <w:name w:val="List Paragraph"/>
    <w:basedOn w:val="Normal"/>
    <w:uiPriority w:val="99"/>
    <w:qFormat/>
    <w:rsid w:val="00C859EC"/>
    <w:pPr>
      <w:ind w:left="720"/>
      <w:contextualSpacing/>
    </w:pPr>
  </w:style>
  <w:style w:type="character" w:styleId="Hyperlink">
    <w:name w:val="Hyperlink"/>
    <w:basedOn w:val="DefaultParagraphFont"/>
    <w:uiPriority w:val="99"/>
    <w:semiHidden/>
    <w:rsid w:val="00C859EC"/>
    <w:rPr>
      <w:rFonts w:cs="Times New Roman"/>
      <w:color w:val="0000FF"/>
      <w:u w:val="single"/>
    </w:rPr>
  </w:style>
  <w:style w:type="paragraph" w:customStyle="1" w:styleId="xl25">
    <w:name w:val="xl25"/>
    <w:uiPriority w:val="99"/>
    <w:rsid w:val="00C859EC"/>
    <w:pPr>
      <w:spacing w:before="100" w:after="100"/>
    </w:pPr>
    <w:rPr>
      <w:rFonts w:ascii="Arial" w:hAnsi="Arial" w:cs="Arial"/>
      <w:sz w:val="24"/>
      <w:szCs w:val="24"/>
    </w:rPr>
  </w:style>
  <w:style w:type="paragraph" w:styleId="BodyText2">
    <w:name w:val="Body Text 2"/>
    <w:basedOn w:val="Normal"/>
    <w:link w:val="BodyText2Char"/>
    <w:uiPriority w:val="99"/>
    <w:rsid w:val="00C859EC"/>
    <w:pPr>
      <w:suppressAutoHyphens w:val="0"/>
      <w:spacing w:line="360" w:lineRule="auto"/>
    </w:pPr>
    <w:rPr>
      <w:lang w:eastAsia="pl-PL"/>
    </w:rPr>
  </w:style>
  <w:style w:type="character" w:customStyle="1" w:styleId="BodyText2Char">
    <w:name w:val="Body Text 2 Char"/>
    <w:basedOn w:val="DefaultParagraphFont"/>
    <w:link w:val="BodyText2"/>
    <w:uiPriority w:val="99"/>
    <w:locked/>
    <w:rsid w:val="00C859EC"/>
    <w:rPr>
      <w:rFonts w:cs="Times New Roman"/>
      <w:sz w:val="24"/>
      <w:szCs w:val="24"/>
      <w:lang w:val="pl-PL" w:eastAsia="pl-PL" w:bidi="ar-SA"/>
    </w:rPr>
  </w:style>
  <w:style w:type="paragraph" w:styleId="BodyText">
    <w:name w:val="Body Text"/>
    <w:basedOn w:val="Normal"/>
    <w:link w:val="BodyTextChar"/>
    <w:uiPriority w:val="99"/>
    <w:semiHidden/>
    <w:rsid w:val="00C859EC"/>
    <w:pPr>
      <w:spacing w:after="120"/>
    </w:pPr>
  </w:style>
  <w:style w:type="character" w:customStyle="1" w:styleId="BodyTextChar">
    <w:name w:val="Body Text Char"/>
    <w:basedOn w:val="DefaultParagraphFont"/>
    <w:link w:val="BodyText"/>
    <w:uiPriority w:val="99"/>
    <w:semiHidden/>
    <w:locked/>
    <w:rsid w:val="00C859EC"/>
    <w:rPr>
      <w:rFonts w:cs="Times New Roman"/>
      <w:sz w:val="24"/>
      <w:szCs w:val="24"/>
      <w:lang w:val="pl-PL" w:eastAsia="ar-SA" w:bidi="ar-SA"/>
    </w:rPr>
  </w:style>
  <w:style w:type="paragraph" w:styleId="Caption">
    <w:name w:val="caption"/>
    <w:basedOn w:val="Normal"/>
    <w:next w:val="Normal"/>
    <w:uiPriority w:val="99"/>
    <w:qFormat/>
    <w:rsid w:val="00C859EC"/>
    <w:pPr>
      <w:spacing w:after="200"/>
    </w:pPr>
    <w:rPr>
      <w:b/>
      <w:bCs/>
      <w:color w:val="4F81BD"/>
      <w:sz w:val="18"/>
      <w:szCs w:val="18"/>
    </w:rPr>
  </w:style>
  <w:style w:type="character" w:customStyle="1" w:styleId="highlightedsearchterm">
    <w:name w:val="highlightedsearchterm"/>
    <w:basedOn w:val="DefaultParagraphFont"/>
    <w:uiPriority w:val="99"/>
    <w:rsid w:val="00C859EC"/>
    <w:rPr>
      <w:rFonts w:cs="Times New Roman"/>
    </w:rPr>
  </w:style>
  <w:style w:type="paragraph" w:styleId="NoSpacing">
    <w:name w:val="No Spacing"/>
    <w:link w:val="NoSpacingChar1"/>
    <w:uiPriority w:val="99"/>
    <w:qFormat/>
    <w:rsid w:val="00C859EC"/>
    <w:rPr>
      <w:rFonts w:ascii="Calibri" w:hAnsi="Calibri"/>
      <w:lang w:eastAsia="en-US"/>
    </w:rPr>
  </w:style>
  <w:style w:type="character" w:customStyle="1" w:styleId="NoSpacingChar1">
    <w:name w:val="No Spacing Char1"/>
    <w:link w:val="NoSpacing"/>
    <w:uiPriority w:val="99"/>
    <w:locked/>
    <w:rsid w:val="001411B6"/>
    <w:rPr>
      <w:rFonts w:ascii="Calibri" w:hAnsi="Calibri"/>
      <w:sz w:val="22"/>
      <w:lang w:val="pl-PL" w:eastAsia="en-US"/>
    </w:rPr>
  </w:style>
  <w:style w:type="character" w:customStyle="1" w:styleId="mw-headline">
    <w:name w:val="mw-headline"/>
    <w:basedOn w:val="DefaultParagraphFont"/>
    <w:uiPriority w:val="99"/>
    <w:rsid w:val="00C859EC"/>
    <w:rPr>
      <w:rFonts w:cs="Times New Roman"/>
    </w:rPr>
  </w:style>
  <w:style w:type="paragraph" w:styleId="Header">
    <w:name w:val="header"/>
    <w:basedOn w:val="Normal"/>
    <w:link w:val="HeaderChar"/>
    <w:uiPriority w:val="99"/>
    <w:rsid w:val="00C859EC"/>
    <w:pPr>
      <w:tabs>
        <w:tab w:val="center" w:pos="4536"/>
        <w:tab w:val="right" w:pos="9072"/>
      </w:tabs>
    </w:pPr>
  </w:style>
  <w:style w:type="character" w:customStyle="1" w:styleId="HeaderChar">
    <w:name w:val="Header Char"/>
    <w:basedOn w:val="DefaultParagraphFont"/>
    <w:link w:val="Header"/>
    <w:uiPriority w:val="99"/>
    <w:locked/>
    <w:rsid w:val="00C859EC"/>
    <w:rPr>
      <w:rFonts w:cs="Times New Roman"/>
      <w:sz w:val="24"/>
      <w:szCs w:val="24"/>
      <w:lang w:val="pl-PL" w:eastAsia="ar-SA" w:bidi="ar-SA"/>
    </w:rPr>
  </w:style>
  <w:style w:type="paragraph" w:styleId="Footer">
    <w:name w:val="footer"/>
    <w:basedOn w:val="Normal"/>
    <w:link w:val="FooterChar"/>
    <w:uiPriority w:val="99"/>
    <w:rsid w:val="00C859EC"/>
    <w:pPr>
      <w:tabs>
        <w:tab w:val="center" w:pos="4536"/>
        <w:tab w:val="right" w:pos="9072"/>
      </w:tabs>
    </w:pPr>
  </w:style>
  <w:style w:type="character" w:customStyle="1" w:styleId="FooterChar">
    <w:name w:val="Footer Char"/>
    <w:basedOn w:val="DefaultParagraphFont"/>
    <w:link w:val="Footer"/>
    <w:uiPriority w:val="99"/>
    <w:locked/>
    <w:rsid w:val="00C859EC"/>
    <w:rPr>
      <w:rFonts w:cs="Times New Roman"/>
      <w:sz w:val="24"/>
      <w:szCs w:val="24"/>
      <w:lang w:val="pl-PL" w:eastAsia="ar-SA" w:bidi="ar-SA"/>
    </w:rPr>
  </w:style>
  <w:style w:type="character" w:styleId="PageNumber">
    <w:name w:val="page number"/>
    <w:basedOn w:val="DefaultParagraphFont"/>
    <w:uiPriority w:val="99"/>
    <w:rsid w:val="00ED53FB"/>
    <w:rPr>
      <w:rFonts w:cs="Times New Roman"/>
    </w:rPr>
  </w:style>
  <w:style w:type="paragraph" w:customStyle="1" w:styleId="baza">
    <w:name w:val="baza"/>
    <w:basedOn w:val="Normal"/>
    <w:uiPriority w:val="99"/>
    <w:rsid w:val="00075F46"/>
    <w:pPr>
      <w:suppressAutoHyphens w:val="0"/>
      <w:spacing w:after="120"/>
    </w:pPr>
    <w:rPr>
      <w:rFonts w:ascii="Arial" w:hAnsi="Arial"/>
      <w:sz w:val="22"/>
      <w:lang w:eastAsia="pl-PL"/>
    </w:rPr>
  </w:style>
  <w:style w:type="table" w:styleId="TableGrid">
    <w:name w:val="Table Grid"/>
    <w:basedOn w:val="TableNormal"/>
    <w:uiPriority w:val="99"/>
    <w:rsid w:val="00075F46"/>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apitzlist1">
    <w:name w:val="Akapit z listą1"/>
    <w:basedOn w:val="Normal"/>
    <w:uiPriority w:val="99"/>
    <w:rsid w:val="00075F46"/>
    <w:pPr>
      <w:suppressAutoHyphens w:val="0"/>
      <w:ind w:left="708"/>
    </w:pPr>
    <w:rPr>
      <w:lang w:eastAsia="pl-PL"/>
    </w:rPr>
  </w:style>
  <w:style w:type="character" w:styleId="Emphasis">
    <w:name w:val="Emphasis"/>
    <w:basedOn w:val="DefaultParagraphFont"/>
    <w:uiPriority w:val="99"/>
    <w:qFormat/>
    <w:rsid w:val="00D45605"/>
    <w:rPr>
      <w:rFonts w:cs="Times New Roman"/>
      <w:i/>
      <w:iCs/>
    </w:rPr>
  </w:style>
  <w:style w:type="paragraph" w:customStyle="1" w:styleId="Bezodstpw1">
    <w:name w:val="Bez odstępów1"/>
    <w:link w:val="NoSpacingChar"/>
    <w:uiPriority w:val="99"/>
    <w:rsid w:val="00A43B55"/>
    <w:rPr>
      <w:rFonts w:ascii="Calibri" w:hAnsi="Calibri"/>
      <w:lang w:eastAsia="en-US"/>
    </w:rPr>
  </w:style>
  <w:style w:type="character" w:customStyle="1" w:styleId="NoSpacingChar">
    <w:name w:val="No Spacing Char"/>
    <w:link w:val="Bezodstpw1"/>
    <w:uiPriority w:val="99"/>
    <w:locked/>
    <w:rsid w:val="00A43B55"/>
    <w:rPr>
      <w:rFonts w:ascii="Calibri" w:hAnsi="Calibri"/>
      <w:sz w:val="22"/>
      <w:lang w:val="pl-PL" w:eastAsia="en-US"/>
    </w:rPr>
  </w:style>
  <w:style w:type="character" w:styleId="CommentReference">
    <w:name w:val="annotation reference"/>
    <w:basedOn w:val="DefaultParagraphFont"/>
    <w:uiPriority w:val="99"/>
    <w:rsid w:val="00C75D7F"/>
    <w:rPr>
      <w:rFonts w:cs="Times New Roman"/>
      <w:sz w:val="16"/>
      <w:szCs w:val="16"/>
    </w:rPr>
  </w:style>
  <w:style w:type="paragraph" w:styleId="CommentText">
    <w:name w:val="annotation text"/>
    <w:basedOn w:val="Normal"/>
    <w:link w:val="CommentTextChar"/>
    <w:uiPriority w:val="99"/>
    <w:rsid w:val="00C75D7F"/>
    <w:rPr>
      <w:sz w:val="20"/>
      <w:szCs w:val="20"/>
    </w:rPr>
  </w:style>
  <w:style w:type="character" w:customStyle="1" w:styleId="CommentTextChar">
    <w:name w:val="Comment Text Char"/>
    <w:basedOn w:val="DefaultParagraphFont"/>
    <w:link w:val="CommentText"/>
    <w:uiPriority w:val="99"/>
    <w:locked/>
    <w:rsid w:val="00C75D7F"/>
    <w:rPr>
      <w:rFonts w:cs="Times New Roman"/>
      <w:lang w:eastAsia="ar-SA" w:bidi="ar-SA"/>
    </w:rPr>
  </w:style>
  <w:style w:type="paragraph" w:styleId="CommentSubject">
    <w:name w:val="annotation subject"/>
    <w:basedOn w:val="CommentText"/>
    <w:next w:val="CommentText"/>
    <w:link w:val="CommentSubjectChar"/>
    <w:uiPriority w:val="99"/>
    <w:rsid w:val="00C75D7F"/>
    <w:rPr>
      <w:b/>
      <w:bCs/>
    </w:rPr>
  </w:style>
  <w:style w:type="character" w:customStyle="1" w:styleId="CommentSubjectChar">
    <w:name w:val="Comment Subject Char"/>
    <w:basedOn w:val="CommentTextChar"/>
    <w:link w:val="CommentSubject"/>
    <w:uiPriority w:val="99"/>
    <w:locked/>
    <w:rsid w:val="00C75D7F"/>
    <w:rPr>
      <w:b/>
      <w:bCs/>
    </w:rPr>
  </w:style>
  <w:style w:type="paragraph" w:styleId="DocumentMap">
    <w:name w:val="Document Map"/>
    <w:basedOn w:val="Normal"/>
    <w:link w:val="DocumentMapChar"/>
    <w:uiPriority w:val="99"/>
    <w:semiHidden/>
    <w:rsid w:val="0093736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55487"/>
    <w:rPr>
      <w:rFonts w:cs="Times New Roman"/>
      <w:sz w:val="2"/>
      <w:lang w:eastAsia="ar-SA" w:bidi="ar-SA"/>
    </w:rPr>
  </w:style>
  <w:style w:type="paragraph" w:customStyle="1" w:styleId="Akapitzlist2">
    <w:name w:val="Akapit z listą2"/>
    <w:basedOn w:val="Normal"/>
    <w:uiPriority w:val="99"/>
    <w:rsid w:val="00421FB6"/>
    <w:pPr>
      <w:suppressAutoHyphens w:val="0"/>
      <w:ind w:left="720"/>
      <w:contextualSpacing/>
    </w:pPr>
    <w:rPr>
      <w:lang w:eastAsia="pl-PL"/>
    </w:rPr>
  </w:style>
  <w:style w:type="paragraph" w:customStyle="1" w:styleId="Bezodstpw2">
    <w:name w:val="Bez odstępów2"/>
    <w:link w:val="BezodstpwZnak"/>
    <w:uiPriority w:val="99"/>
    <w:rsid w:val="00A61F08"/>
    <w:rPr>
      <w:rFonts w:ascii="Calibri" w:hAnsi="Calibri"/>
      <w:lang w:eastAsia="en-US"/>
    </w:rPr>
  </w:style>
  <w:style w:type="character" w:customStyle="1" w:styleId="BezodstpwZnak">
    <w:name w:val="Bez odstępów Znak"/>
    <w:link w:val="Bezodstpw2"/>
    <w:uiPriority w:val="99"/>
    <w:locked/>
    <w:rsid w:val="00A61F08"/>
    <w:rPr>
      <w:rFonts w:ascii="Calibri" w:hAnsi="Calibri"/>
      <w:sz w:val="22"/>
      <w:lang w:val="pl-PL" w:eastAsia="en-US"/>
    </w:rPr>
  </w:style>
  <w:style w:type="character" w:customStyle="1" w:styleId="fn-refannotated-elem">
    <w:name w:val="fn-ref annotated-elem"/>
    <w:basedOn w:val="DefaultParagraphFont"/>
    <w:uiPriority w:val="99"/>
    <w:rsid w:val="00C54D5F"/>
    <w:rPr>
      <w:rFonts w:cs="Times New Roman"/>
    </w:rPr>
  </w:style>
  <w:style w:type="paragraph" w:styleId="BodyTextIndent2">
    <w:name w:val="Body Text Indent 2"/>
    <w:basedOn w:val="Normal"/>
    <w:link w:val="BodyTextIndent2Char"/>
    <w:uiPriority w:val="99"/>
    <w:semiHidden/>
    <w:rsid w:val="002C75B2"/>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2C75B2"/>
    <w:rPr>
      <w:rFonts w:cs="Times New Roman"/>
      <w:sz w:val="24"/>
      <w:szCs w:val="24"/>
      <w:lang w:eastAsia="ar-SA" w:bidi="ar-SA"/>
    </w:rPr>
  </w:style>
  <w:style w:type="paragraph" w:customStyle="1" w:styleId="Akapitzlist3">
    <w:name w:val="Akapit z listą3"/>
    <w:basedOn w:val="Normal"/>
    <w:uiPriority w:val="99"/>
    <w:rsid w:val="002C0D70"/>
    <w:pPr>
      <w:suppressAutoHyphens w:val="0"/>
      <w:spacing w:after="200" w:line="276" w:lineRule="auto"/>
      <w:ind w:left="720"/>
    </w:pPr>
    <w:rPr>
      <w:rFonts w:ascii="Calibri" w:hAnsi="Calibri" w:cs="Calibri"/>
      <w:sz w:val="22"/>
      <w:szCs w:val="22"/>
      <w:lang w:eastAsia="en-US"/>
    </w:rPr>
  </w:style>
  <w:style w:type="paragraph" w:customStyle="1" w:styleId="Akapitzlist4">
    <w:name w:val="Akapit z listą4"/>
    <w:basedOn w:val="Normal"/>
    <w:uiPriority w:val="99"/>
    <w:rsid w:val="00862EA7"/>
    <w:pPr>
      <w:suppressAutoHyphens w:val="0"/>
      <w:spacing w:after="200" w:line="276" w:lineRule="auto"/>
      <w:ind w:left="720"/>
      <w:contextualSpacing/>
    </w:pPr>
    <w:rPr>
      <w:rFonts w:ascii="Calibri" w:hAnsi="Calibri"/>
      <w:sz w:val="22"/>
      <w:szCs w:val="22"/>
      <w:lang w:eastAsia="en-US"/>
    </w:rPr>
  </w:style>
  <w:style w:type="paragraph" w:styleId="FootnoteText">
    <w:name w:val="footnote text"/>
    <w:basedOn w:val="Normal"/>
    <w:link w:val="FootnoteTextChar"/>
    <w:uiPriority w:val="99"/>
    <w:semiHidden/>
    <w:rsid w:val="00A50B29"/>
    <w:pPr>
      <w:suppressAutoHyphens w:val="0"/>
    </w:pPr>
    <w:rPr>
      <w:sz w:val="20"/>
      <w:szCs w:val="20"/>
      <w:lang w:eastAsia="pl-PL"/>
    </w:rPr>
  </w:style>
  <w:style w:type="character" w:customStyle="1" w:styleId="FootnoteTextChar">
    <w:name w:val="Footnote Text Char"/>
    <w:basedOn w:val="DefaultParagraphFont"/>
    <w:link w:val="FootnoteText"/>
    <w:uiPriority w:val="99"/>
    <w:semiHidden/>
    <w:locked/>
    <w:rsid w:val="00A50B29"/>
    <w:rPr>
      <w:rFonts w:cs="Times New Roman"/>
      <w:sz w:val="20"/>
      <w:szCs w:val="20"/>
    </w:rPr>
  </w:style>
  <w:style w:type="character" w:styleId="FootnoteReference">
    <w:name w:val="footnote reference"/>
    <w:basedOn w:val="DefaultParagraphFont"/>
    <w:uiPriority w:val="99"/>
    <w:semiHidden/>
    <w:rsid w:val="00A50B29"/>
    <w:rPr>
      <w:rFonts w:cs="Times New Roman"/>
      <w:vertAlign w:val="superscript"/>
    </w:rPr>
  </w:style>
  <w:style w:type="character" w:customStyle="1" w:styleId="bold">
    <w:name w:val="bold"/>
    <w:uiPriority w:val="99"/>
    <w:rsid w:val="00B409CB"/>
    <w:rPr>
      <w:b/>
    </w:rPr>
  </w:style>
  <w:style w:type="paragraph" w:customStyle="1" w:styleId="p">
    <w:name w:val="p"/>
    <w:uiPriority w:val="99"/>
    <w:rsid w:val="00B409CB"/>
    <w:pPr>
      <w:spacing w:line="259" w:lineRule="auto"/>
    </w:pPr>
    <w:rPr>
      <w:rFonts w:ascii="Arial Narrow" w:hAnsi="Arial Narrow" w:cs="Arial Narrow"/>
    </w:rPr>
  </w:style>
</w:styles>
</file>

<file path=word/webSettings.xml><?xml version="1.0" encoding="utf-8"?>
<w:webSettings xmlns:r="http://schemas.openxmlformats.org/officeDocument/2006/relationships" xmlns:w="http://schemas.openxmlformats.org/wordprocessingml/2006/main">
  <w:divs>
    <w:div w:id="2064720043">
      <w:marLeft w:val="0"/>
      <w:marRight w:val="0"/>
      <w:marTop w:val="0"/>
      <w:marBottom w:val="0"/>
      <w:divBdr>
        <w:top w:val="none" w:sz="0" w:space="0" w:color="auto"/>
        <w:left w:val="none" w:sz="0" w:space="0" w:color="auto"/>
        <w:bottom w:val="none" w:sz="0" w:space="0" w:color="auto"/>
        <w:right w:val="none" w:sz="0" w:space="0" w:color="auto"/>
      </w:divBdr>
    </w:div>
    <w:div w:id="2064720044">
      <w:marLeft w:val="0"/>
      <w:marRight w:val="0"/>
      <w:marTop w:val="0"/>
      <w:marBottom w:val="0"/>
      <w:divBdr>
        <w:top w:val="none" w:sz="0" w:space="0" w:color="auto"/>
        <w:left w:val="none" w:sz="0" w:space="0" w:color="auto"/>
        <w:bottom w:val="none" w:sz="0" w:space="0" w:color="auto"/>
        <w:right w:val="none" w:sz="0" w:space="0" w:color="auto"/>
      </w:divBdr>
    </w:div>
    <w:div w:id="2064720045">
      <w:marLeft w:val="0"/>
      <w:marRight w:val="0"/>
      <w:marTop w:val="0"/>
      <w:marBottom w:val="0"/>
      <w:divBdr>
        <w:top w:val="none" w:sz="0" w:space="0" w:color="auto"/>
        <w:left w:val="none" w:sz="0" w:space="0" w:color="auto"/>
        <w:bottom w:val="none" w:sz="0" w:space="0" w:color="auto"/>
        <w:right w:val="none" w:sz="0" w:space="0" w:color="auto"/>
      </w:divBdr>
    </w:div>
    <w:div w:id="2064720046">
      <w:marLeft w:val="0"/>
      <w:marRight w:val="0"/>
      <w:marTop w:val="0"/>
      <w:marBottom w:val="0"/>
      <w:divBdr>
        <w:top w:val="none" w:sz="0" w:space="0" w:color="auto"/>
        <w:left w:val="none" w:sz="0" w:space="0" w:color="auto"/>
        <w:bottom w:val="none" w:sz="0" w:space="0" w:color="auto"/>
        <w:right w:val="none" w:sz="0" w:space="0" w:color="auto"/>
      </w:divBdr>
    </w:div>
    <w:div w:id="2064720047">
      <w:marLeft w:val="0"/>
      <w:marRight w:val="0"/>
      <w:marTop w:val="0"/>
      <w:marBottom w:val="0"/>
      <w:divBdr>
        <w:top w:val="none" w:sz="0" w:space="0" w:color="auto"/>
        <w:left w:val="none" w:sz="0" w:space="0" w:color="auto"/>
        <w:bottom w:val="none" w:sz="0" w:space="0" w:color="auto"/>
        <w:right w:val="none" w:sz="0" w:space="0" w:color="auto"/>
      </w:divBdr>
    </w:div>
    <w:div w:id="2064720048">
      <w:marLeft w:val="0"/>
      <w:marRight w:val="0"/>
      <w:marTop w:val="0"/>
      <w:marBottom w:val="0"/>
      <w:divBdr>
        <w:top w:val="none" w:sz="0" w:space="0" w:color="auto"/>
        <w:left w:val="none" w:sz="0" w:space="0" w:color="auto"/>
        <w:bottom w:val="none" w:sz="0" w:space="0" w:color="auto"/>
        <w:right w:val="none" w:sz="0" w:space="0" w:color="auto"/>
      </w:divBdr>
    </w:div>
    <w:div w:id="2064720049">
      <w:marLeft w:val="0"/>
      <w:marRight w:val="0"/>
      <w:marTop w:val="0"/>
      <w:marBottom w:val="0"/>
      <w:divBdr>
        <w:top w:val="none" w:sz="0" w:space="0" w:color="auto"/>
        <w:left w:val="none" w:sz="0" w:space="0" w:color="auto"/>
        <w:bottom w:val="none" w:sz="0" w:space="0" w:color="auto"/>
        <w:right w:val="none" w:sz="0" w:space="0" w:color="auto"/>
      </w:divBdr>
    </w:div>
    <w:div w:id="2064720050">
      <w:marLeft w:val="0"/>
      <w:marRight w:val="0"/>
      <w:marTop w:val="0"/>
      <w:marBottom w:val="0"/>
      <w:divBdr>
        <w:top w:val="none" w:sz="0" w:space="0" w:color="auto"/>
        <w:left w:val="none" w:sz="0" w:space="0" w:color="auto"/>
        <w:bottom w:val="none" w:sz="0" w:space="0" w:color="auto"/>
        <w:right w:val="none" w:sz="0" w:space="0" w:color="auto"/>
      </w:divBdr>
    </w:div>
    <w:div w:id="2064720056">
      <w:marLeft w:val="0"/>
      <w:marRight w:val="0"/>
      <w:marTop w:val="0"/>
      <w:marBottom w:val="0"/>
      <w:divBdr>
        <w:top w:val="none" w:sz="0" w:space="0" w:color="auto"/>
        <w:left w:val="none" w:sz="0" w:space="0" w:color="auto"/>
        <w:bottom w:val="none" w:sz="0" w:space="0" w:color="auto"/>
        <w:right w:val="none" w:sz="0" w:space="0" w:color="auto"/>
      </w:divBdr>
      <w:divsChild>
        <w:div w:id="2064720054">
          <w:marLeft w:val="0"/>
          <w:marRight w:val="0"/>
          <w:marTop w:val="0"/>
          <w:marBottom w:val="0"/>
          <w:divBdr>
            <w:top w:val="none" w:sz="0" w:space="0" w:color="auto"/>
            <w:left w:val="none" w:sz="0" w:space="0" w:color="auto"/>
            <w:bottom w:val="none" w:sz="0" w:space="0" w:color="auto"/>
            <w:right w:val="none" w:sz="0" w:space="0" w:color="auto"/>
          </w:divBdr>
          <w:divsChild>
            <w:div w:id="2064720051">
              <w:marLeft w:val="0"/>
              <w:marRight w:val="0"/>
              <w:marTop w:val="0"/>
              <w:marBottom w:val="0"/>
              <w:divBdr>
                <w:top w:val="none" w:sz="0" w:space="0" w:color="auto"/>
                <w:left w:val="none" w:sz="0" w:space="0" w:color="auto"/>
                <w:bottom w:val="none" w:sz="0" w:space="0" w:color="auto"/>
                <w:right w:val="none" w:sz="0" w:space="0" w:color="auto"/>
              </w:divBdr>
            </w:div>
            <w:div w:id="2064720052">
              <w:marLeft w:val="0"/>
              <w:marRight w:val="0"/>
              <w:marTop w:val="0"/>
              <w:marBottom w:val="0"/>
              <w:divBdr>
                <w:top w:val="none" w:sz="0" w:space="0" w:color="auto"/>
                <w:left w:val="none" w:sz="0" w:space="0" w:color="auto"/>
                <w:bottom w:val="none" w:sz="0" w:space="0" w:color="auto"/>
                <w:right w:val="none" w:sz="0" w:space="0" w:color="auto"/>
              </w:divBdr>
            </w:div>
            <w:div w:id="2064720053">
              <w:marLeft w:val="0"/>
              <w:marRight w:val="0"/>
              <w:marTop w:val="0"/>
              <w:marBottom w:val="0"/>
              <w:divBdr>
                <w:top w:val="none" w:sz="0" w:space="0" w:color="auto"/>
                <w:left w:val="none" w:sz="0" w:space="0" w:color="auto"/>
                <w:bottom w:val="none" w:sz="0" w:space="0" w:color="auto"/>
                <w:right w:val="none" w:sz="0" w:space="0" w:color="auto"/>
              </w:divBdr>
            </w:div>
            <w:div w:id="206472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4.png"/><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TotalTime>
  <Pages>25</Pages>
  <Words>20015</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Obowiązek sporządzenia i przedstawienia informacji o stanie realizacji zadań oświatowych gminy w danym roku szkolnym wynika z dyspozycji art</dc:title>
  <dc:subject/>
  <dc:creator>Preinstalled User</dc:creator>
  <cp:keywords/>
  <dc:description/>
  <cp:lastModifiedBy>ldudzic</cp:lastModifiedBy>
  <cp:revision>13</cp:revision>
  <cp:lastPrinted>2019-05-17T12:37:00Z</cp:lastPrinted>
  <dcterms:created xsi:type="dcterms:W3CDTF">2019-05-15T16:58:00Z</dcterms:created>
  <dcterms:modified xsi:type="dcterms:W3CDTF">2019-05-29T06:12:00Z</dcterms:modified>
</cp:coreProperties>
</file>